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4db6" w14:textId="291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2026 жылғы 15 сәуірдегі № 164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 № 306 Қазақстан Республикасы Құрылыс және Тұрғын үй-коммуналдық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тіркелген) сәйкес, Көксу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ауданының мемлекеттік тұрғын үй қорынан тұрғынжайды пайдаланғаны үшін төлемақы мөлшері осы қаулының қосымшасына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 ететін Көксу ауданы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мемлекеттік тұрғын үй қорынан тұрғынжайды пайдаланғаны  үшін төлемақының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44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46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48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50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52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54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56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58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60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62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68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70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З.Тамшыбай ауылы, Ақ-Ниет көшесі, №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Алдабергенов көшесі, № 15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Алдабергенов көшесі,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Алдабергенов көшесі, №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Алдабергенов көшесі,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Алдабергенов көшесі,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52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54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56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58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60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62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68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70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№ 15 көшесі, № 78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12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14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16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18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ауылы, Желтоқсан көшесі, № 20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ауылы, Мұсабек Сеңгірбаев көшесі, № 15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ауылы, Мұсабек Сеңгірбаев көшесі,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ауылы, Мұсабек Сеңгірбаев көшесі, №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Мәулімбай ауылы, Хамза көшесі,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Мәулімбай ауылы, Хамза көшесі, №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44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46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48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көшесі, № 50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ауылы, ПМК көшесі,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ауылы, ПМК көшесі,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ауылы, ПМК көшесі,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ауылы, ПМК көшесі,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ауылы, ПМК көшесі,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ауылы, ПМК көшесі,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ауылы, ПМК көшесі,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