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130c" w14:textId="4181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2025 жылғы 29 тамыздағы "Кербұлақ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27-213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2026 жылғы 27 сәуірдегі № 35-276 шешімі. Күші жойылды - Жетісу облысы Кербұлақ аудандық мәслихатының 2026 жылғы 13 тамыздағы № 37-286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Кербұлақ аудандық мәслихатының 13.08.2026 </w:t>
      </w:r>
      <w:r>
        <w:rPr>
          <w:rFonts w:ascii="Times New Roman"/>
          <w:b w:val="false"/>
          <w:i w:val="false"/>
          <w:color w:val="ff0000"/>
          <w:sz w:val="28"/>
        </w:rPr>
        <w:t>№ 37-286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Кербұлақ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2025 жылғы 29 тамыздағы "Кербұлақ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27-213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213722 болып тіркелген)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Кербұлақ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Біржолғы әлеуметтік көмек көрсету үшін атаулы күндер мен мереке күндерінің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- Кеңес әскерлерінің Ауғанстаннан шығарылған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сәуір - Халықаралық Чернобыль атом электр станциясындағы апат құрбандарын еске алу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мамыр - Ұлы Отан соғысындағы Жеңіс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тамыз – Семей ядролық сынақ полигонының жабылу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қазан – Мүгедектігі бар адамдар күні.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Әлеуметтік маңызы бар аурулардың салдарынан тыныс-тіршілігінің шектелуі деп танылған тұлғалар (отбасы):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оның ішінде: туберкулез ауруымен диспансерлік есепте тұрған адамдарға жан басына шаққандағы орташа кірісін есепке алмай - 7 (жеті) айлық есептік көрсеткіш, ай сайын;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иммунитет тапшылығы вирусын жұқтырған балалардың ата-аналарына немесе өзге де заңды өкілдеріне жан басына шаққандағы орташа кірісін есепке алмай,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мөлшерінде, ай сайын;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мүгедектігі бар балалардың заңды өкілдерінің біріне және бірінші топтағы мүгедектігі бар адамдарды санаторлық-курорттық емделуге алып (еріп) жүретін адамдарға жан басына шаққандағы орташа кірісін есепке алмай, жылына бір рет санаторлық-курорттық емделуге кепілдік берілген соманың 70 (жетпіс) пайызы мөлшерінде әлеуметтік көмек;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мүгедектігі бар адамдар күніне - 18 жасқа дейінгі мүгедектігі бар балаларға (ата-аналарының біріне немесе өзге де заңды өкілдеріне) 6 (алты) айлық есептік көрсеткіш мөлшерінде, жылына бір рет.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1. Жан басына шаққандағы орташа кірісі есепке алынбай, бірақ кепілдік берілген сомадан артық емес, жылына бір рет санаторлық-курорттық емделуге әлеуметтік көмек: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қағиданың 7-тармағының 1)-5) тармақшаларында көрсетілген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Қазақстандағы 1986 жылғы 17-18 желтоқсан оқиғаларына қатысқаны үшін қуғын-сүргіндерге ұшыраған тұлғаларға."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Кербұлақ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Қайрат Ботайұлы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