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7459" w14:textId="e707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мәслихатының 2025 жылғы 26 желтоқсандағы "Кербұлақ ауданының ауылдық округтерінің 2026-2028 жылдарға арналған бюджеттері туралы" № 31-249 шешіміне өзгерістер енгізу туралы</w:t>
      </w:r>
    </w:p>
    <w:p>
      <w:pPr>
        <w:spacing w:after="0"/>
        <w:ind w:left="0"/>
        <w:jc w:val="both"/>
      </w:pPr>
      <w:r>
        <w:rPr>
          <w:rFonts w:ascii="Times New Roman"/>
          <w:b w:val="false"/>
          <w:i w:val="false"/>
          <w:color w:val="000000"/>
          <w:sz w:val="28"/>
        </w:rPr>
        <w:t>Жетісу облысы Кербұлақ аудандық мәслихатының 2026 жылғы 27 сәуірдегі № 35-275 шешімі</w:t>
      </w:r>
    </w:p>
    <w:p>
      <w:pPr>
        <w:spacing w:after="0"/>
        <w:ind w:left="0"/>
        <w:jc w:val="both"/>
      </w:pPr>
      <w:bookmarkStart w:name="z1" w:id="0"/>
      <w:r>
        <w:rPr>
          <w:rFonts w:ascii="Times New Roman"/>
          <w:b w:val="false"/>
          <w:i w:val="false"/>
          <w:color w:val="000000"/>
          <w:sz w:val="28"/>
        </w:rPr>
        <w:t>
      ШЕШІМ ҚАБЫЛДАДЫ:</w:t>
      </w:r>
    </w:p>
    <w:bookmarkEnd w:id="0"/>
    <w:bookmarkStart w:name="z2" w:id="1"/>
    <w:p>
      <w:pPr>
        <w:spacing w:after="0"/>
        <w:ind w:left="0"/>
        <w:jc w:val="both"/>
      </w:pPr>
      <w:r>
        <w:rPr>
          <w:rFonts w:ascii="Times New Roman"/>
          <w:b w:val="false"/>
          <w:i w:val="false"/>
          <w:color w:val="000000"/>
          <w:sz w:val="28"/>
        </w:rPr>
        <w:t xml:space="preserve">
      1. Кербұлақ аудандық мәслихатының "Кербұлақ ауданының ауылдық округтерінің 2026-2028 жылдарға арналған бюджеттері туралы" 2025 жылғы 26 желтоқсандағы № 31-249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1. 2026-2028 жылдарға арналған Алтынемел ауылдық округінің бюджеті тиісінше осы шешімнің 1, 2 және 3-қосымшаларына сәйкес, оның ішінде 2026 жылға келесі көлемдерде бекітілсін:</w:t>
      </w:r>
    </w:p>
    <w:bookmarkEnd w:id="3"/>
    <w:p>
      <w:pPr>
        <w:spacing w:after="0"/>
        <w:ind w:left="0"/>
        <w:jc w:val="both"/>
      </w:pPr>
      <w:r>
        <w:rPr>
          <w:rFonts w:ascii="Times New Roman"/>
          <w:b w:val="false"/>
          <w:i w:val="false"/>
          <w:color w:val="000000"/>
          <w:sz w:val="28"/>
        </w:rPr>
        <w:t>
      1) кірістер 90 048 мың теңге, оның ішінде:</w:t>
      </w:r>
    </w:p>
    <w:p>
      <w:pPr>
        <w:spacing w:after="0"/>
        <w:ind w:left="0"/>
        <w:jc w:val="both"/>
      </w:pPr>
      <w:r>
        <w:rPr>
          <w:rFonts w:ascii="Times New Roman"/>
          <w:b w:val="false"/>
          <w:i w:val="false"/>
          <w:color w:val="000000"/>
          <w:sz w:val="28"/>
        </w:rPr>
        <w:t>
      салықтық түсімдер 14 017 мың теңге;</w:t>
      </w:r>
    </w:p>
    <w:p>
      <w:pPr>
        <w:spacing w:after="0"/>
        <w:ind w:left="0"/>
        <w:jc w:val="both"/>
      </w:pPr>
      <w:r>
        <w:rPr>
          <w:rFonts w:ascii="Times New Roman"/>
          <w:b w:val="false"/>
          <w:i w:val="false"/>
          <w:color w:val="000000"/>
          <w:sz w:val="28"/>
        </w:rPr>
        <w:t>
      салықтық емес түсімдер 68 мың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75 963 мың теңге;</w:t>
      </w:r>
    </w:p>
    <w:p>
      <w:pPr>
        <w:spacing w:after="0"/>
        <w:ind w:left="0"/>
        <w:jc w:val="both"/>
      </w:pPr>
      <w:r>
        <w:rPr>
          <w:rFonts w:ascii="Times New Roman"/>
          <w:b w:val="false"/>
          <w:i w:val="false"/>
          <w:color w:val="000000"/>
          <w:sz w:val="28"/>
        </w:rPr>
        <w:t>
      2) шығындар 96 527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6 479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6 479 мың теңге, оның ішінде:</w:t>
      </w:r>
    </w:p>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бюджет қаражатының пайдаланылатын қалдықтары 6 479 мың теңге.</w:t>
      </w:r>
    </w:p>
    <w:bookmarkStart w:name="z5" w:id="4"/>
    <w:p>
      <w:pPr>
        <w:spacing w:after="0"/>
        <w:ind w:left="0"/>
        <w:jc w:val="both"/>
      </w:pPr>
      <w:r>
        <w:rPr>
          <w:rFonts w:ascii="Times New Roman"/>
          <w:b w:val="false"/>
          <w:i w:val="false"/>
          <w:color w:val="000000"/>
          <w:sz w:val="28"/>
        </w:rPr>
        <w:t>
      2. 2026-2028 жылдарға арналған Жайнақ батыр ауылдық округінің бюджеті тиісінше осы шешімнің 4, 5 және 6-қосымшаларына сәйкес, оның ішінде 2026 жылға келесі көлемдерде бекітілсін:</w:t>
      </w:r>
    </w:p>
    <w:bookmarkEnd w:id="4"/>
    <w:p>
      <w:pPr>
        <w:spacing w:after="0"/>
        <w:ind w:left="0"/>
        <w:jc w:val="both"/>
      </w:pPr>
      <w:r>
        <w:rPr>
          <w:rFonts w:ascii="Times New Roman"/>
          <w:b w:val="false"/>
          <w:i w:val="false"/>
          <w:color w:val="000000"/>
          <w:sz w:val="28"/>
        </w:rPr>
        <w:t>
      1) кірістер 112 673 мың теңге, оның ішінде:</w:t>
      </w:r>
    </w:p>
    <w:p>
      <w:pPr>
        <w:spacing w:after="0"/>
        <w:ind w:left="0"/>
        <w:jc w:val="both"/>
      </w:pPr>
      <w:r>
        <w:rPr>
          <w:rFonts w:ascii="Times New Roman"/>
          <w:b w:val="false"/>
          <w:i w:val="false"/>
          <w:color w:val="000000"/>
          <w:sz w:val="28"/>
        </w:rPr>
        <w:t>
      салықтық түсімдер 18 414 мың теңге;</w:t>
      </w:r>
    </w:p>
    <w:p>
      <w:pPr>
        <w:spacing w:after="0"/>
        <w:ind w:left="0"/>
        <w:jc w:val="both"/>
      </w:pPr>
      <w:r>
        <w:rPr>
          <w:rFonts w:ascii="Times New Roman"/>
          <w:b w:val="false"/>
          <w:i w:val="false"/>
          <w:color w:val="000000"/>
          <w:sz w:val="28"/>
        </w:rPr>
        <w:t>
      салықтық емес түсімдер 0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94 259 мың теңге;</w:t>
      </w:r>
    </w:p>
    <w:p>
      <w:pPr>
        <w:spacing w:after="0"/>
        <w:ind w:left="0"/>
        <w:jc w:val="both"/>
      </w:pPr>
      <w:r>
        <w:rPr>
          <w:rFonts w:ascii="Times New Roman"/>
          <w:b w:val="false"/>
          <w:i w:val="false"/>
          <w:color w:val="000000"/>
          <w:sz w:val="28"/>
        </w:rPr>
        <w:t>
      2) шығындар 115 580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2 907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2 907 мың теңге, оның ішінде:</w:t>
      </w:r>
    </w:p>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бюджет қаражатының пайдаланылатын қалдықтары 2 907 мың теңге.</w:t>
      </w:r>
    </w:p>
    <w:bookmarkStart w:name="z6" w:id="5"/>
    <w:p>
      <w:pPr>
        <w:spacing w:after="0"/>
        <w:ind w:left="0"/>
        <w:jc w:val="both"/>
      </w:pPr>
      <w:r>
        <w:rPr>
          <w:rFonts w:ascii="Times New Roman"/>
          <w:b w:val="false"/>
          <w:i w:val="false"/>
          <w:color w:val="000000"/>
          <w:sz w:val="28"/>
        </w:rPr>
        <w:t>
      3. 2026-2028 жылдарға арналған Қоғалы ауылдық округінің бюджеті тиісінше осы шешімнің 7, 8 және 9-қосымшаларына сәйкес, оның ішінде 2026 жылға келесі көлемдерде бекітілсін:</w:t>
      </w:r>
    </w:p>
    <w:bookmarkEnd w:id="5"/>
    <w:p>
      <w:pPr>
        <w:spacing w:after="0"/>
        <w:ind w:left="0"/>
        <w:jc w:val="both"/>
      </w:pPr>
      <w:r>
        <w:rPr>
          <w:rFonts w:ascii="Times New Roman"/>
          <w:b w:val="false"/>
          <w:i w:val="false"/>
          <w:color w:val="000000"/>
          <w:sz w:val="28"/>
        </w:rPr>
        <w:t>
      1) кірістер 136 810 мың теңге, оның ішінде:</w:t>
      </w:r>
    </w:p>
    <w:p>
      <w:pPr>
        <w:spacing w:after="0"/>
        <w:ind w:left="0"/>
        <w:jc w:val="both"/>
      </w:pPr>
      <w:r>
        <w:rPr>
          <w:rFonts w:ascii="Times New Roman"/>
          <w:b w:val="false"/>
          <w:i w:val="false"/>
          <w:color w:val="000000"/>
          <w:sz w:val="28"/>
        </w:rPr>
        <w:t>
      салықтық түсімдер 45 873 мың теңге;</w:t>
      </w:r>
    </w:p>
    <w:p>
      <w:pPr>
        <w:spacing w:after="0"/>
        <w:ind w:left="0"/>
        <w:jc w:val="both"/>
      </w:pPr>
      <w:r>
        <w:rPr>
          <w:rFonts w:ascii="Times New Roman"/>
          <w:b w:val="false"/>
          <w:i w:val="false"/>
          <w:color w:val="000000"/>
          <w:sz w:val="28"/>
        </w:rPr>
        <w:t>
      салықтық емес түсімдер 0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90 937 мың теңге;</w:t>
      </w:r>
    </w:p>
    <w:p>
      <w:pPr>
        <w:spacing w:after="0"/>
        <w:ind w:left="0"/>
        <w:jc w:val="both"/>
      </w:pPr>
      <w:r>
        <w:rPr>
          <w:rFonts w:ascii="Times New Roman"/>
          <w:b w:val="false"/>
          <w:i w:val="false"/>
          <w:color w:val="000000"/>
          <w:sz w:val="28"/>
        </w:rPr>
        <w:t>
      2) шығындар 140 263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3 453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3 453 мың теңге, оның ішінде:</w:t>
      </w:r>
    </w:p>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бюджет қаражатының пайдаланылатын қалдықтары 3 453 мың теңге.</w:t>
      </w:r>
    </w:p>
    <w:bookmarkStart w:name="z7" w:id="6"/>
    <w:p>
      <w:pPr>
        <w:spacing w:after="0"/>
        <w:ind w:left="0"/>
        <w:jc w:val="both"/>
      </w:pPr>
      <w:r>
        <w:rPr>
          <w:rFonts w:ascii="Times New Roman"/>
          <w:b w:val="false"/>
          <w:i w:val="false"/>
          <w:color w:val="000000"/>
          <w:sz w:val="28"/>
        </w:rPr>
        <w:t>
      4. 2026-2028 жылдарға арналған Талдыбұлақ ауылдық округінің бюджеті тиісінше осы шешімнің 10, 11 және 12-қосымшаларына сәйкес, оның ішінде 2026 жылға келесі көлемдерде бекітілсін:</w:t>
      </w:r>
    </w:p>
    <w:bookmarkEnd w:id="6"/>
    <w:p>
      <w:pPr>
        <w:spacing w:after="0"/>
        <w:ind w:left="0"/>
        <w:jc w:val="both"/>
      </w:pPr>
      <w:r>
        <w:rPr>
          <w:rFonts w:ascii="Times New Roman"/>
          <w:b w:val="false"/>
          <w:i w:val="false"/>
          <w:color w:val="000000"/>
          <w:sz w:val="28"/>
        </w:rPr>
        <w:t>
      1) кірістер 59 628 мың теңге, оның ішінде:</w:t>
      </w:r>
    </w:p>
    <w:p>
      <w:pPr>
        <w:spacing w:after="0"/>
        <w:ind w:left="0"/>
        <w:jc w:val="both"/>
      </w:pPr>
      <w:r>
        <w:rPr>
          <w:rFonts w:ascii="Times New Roman"/>
          <w:b w:val="false"/>
          <w:i w:val="false"/>
          <w:color w:val="000000"/>
          <w:sz w:val="28"/>
        </w:rPr>
        <w:t>
      салықтық түсімдер 18 138 мың теңге;</w:t>
      </w:r>
    </w:p>
    <w:p>
      <w:pPr>
        <w:spacing w:after="0"/>
        <w:ind w:left="0"/>
        <w:jc w:val="both"/>
      </w:pPr>
      <w:r>
        <w:rPr>
          <w:rFonts w:ascii="Times New Roman"/>
          <w:b w:val="false"/>
          <w:i w:val="false"/>
          <w:color w:val="000000"/>
          <w:sz w:val="28"/>
        </w:rPr>
        <w:t>
      салықтық емес түсімдер 0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41 490 мың теңге;</w:t>
      </w:r>
    </w:p>
    <w:p>
      <w:pPr>
        <w:spacing w:after="0"/>
        <w:ind w:left="0"/>
        <w:jc w:val="both"/>
      </w:pPr>
      <w:r>
        <w:rPr>
          <w:rFonts w:ascii="Times New Roman"/>
          <w:b w:val="false"/>
          <w:i w:val="false"/>
          <w:color w:val="000000"/>
          <w:sz w:val="28"/>
        </w:rPr>
        <w:t>
      2) шығындар 67 784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8 156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8 156 мың теңге, оның ішінде:</w:t>
      </w:r>
    </w:p>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бюджет қаражатының пайдаланылатын қалдықтары 8 156 мың теңге.</w:t>
      </w:r>
    </w:p>
    <w:bookmarkStart w:name="z8" w:id="7"/>
    <w:p>
      <w:pPr>
        <w:spacing w:after="0"/>
        <w:ind w:left="0"/>
        <w:jc w:val="both"/>
      </w:pPr>
      <w:r>
        <w:rPr>
          <w:rFonts w:ascii="Times New Roman"/>
          <w:b w:val="false"/>
          <w:i w:val="false"/>
          <w:color w:val="000000"/>
          <w:sz w:val="28"/>
        </w:rPr>
        <w:t>
      5. 2026-2028 жылдарға арналған Шұбар ауылдық округінің бюджеті тиісінше осы шешімнің 13, 14 және 15-қосымшаларына сәйкес, оның ішінде 2026 жылға келесі көлемдерде бекітілсін:</w:t>
      </w:r>
    </w:p>
    <w:bookmarkEnd w:id="7"/>
    <w:p>
      <w:pPr>
        <w:spacing w:after="0"/>
        <w:ind w:left="0"/>
        <w:jc w:val="both"/>
      </w:pPr>
      <w:r>
        <w:rPr>
          <w:rFonts w:ascii="Times New Roman"/>
          <w:b w:val="false"/>
          <w:i w:val="false"/>
          <w:color w:val="000000"/>
          <w:sz w:val="28"/>
        </w:rPr>
        <w:t>
      1) кірістер 64 500 мың теңге, оның ішінде:</w:t>
      </w:r>
    </w:p>
    <w:p>
      <w:pPr>
        <w:spacing w:after="0"/>
        <w:ind w:left="0"/>
        <w:jc w:val="both"/>
      </w:pPr>
      <w:r>
        <w:rPr>
          <w:rFonts w:ascii="Times New Roman"/>
          <w:b w:val="false"/>
          <w:i w:val="false"/>
          <w:color w:val="000000"/>
          <w:sz w:val="28"/>
        </w:rPr>
        <w:t>
      салықтық түсімдер 15 029 мың теңге;</w:t>
      </w:r>
    </w:p>
    <w:p>
      <w:pPr>
        <w:spacing w:after="0"/>
        <w:ind w:left="0"/>
        <w:jc w:val="both"/>
      </w:pPr>
      <w:r>
        <w:rPr>
          <w:rFonts w:ascii="Times New Roman"/>
          <w:b w:val="false"/>
          <w:i w:val="false"/>
          <w:color w:val="000000"/>
          <w:sz w:val="28"/>
        </w:rPr>
        <w:t>
      салықтық емес түсімдер 356 мың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49 115 мың теңге;</w:t>
      </w:r>
    </w:p>
    <w:p>
      <w:pPr>
        <w:spacing w:after="0"/>
        <w:ind w:left="0"/>
        <w:jc w:val="both"/>
      </w:pPr>
      <w:r>
        <w:rPr>
          <w:rFonts w:ascii="Times New Roman"/>
          <w:b w:val="false"/>
          <w:i w:val="false"/>
          <w:color w:val="000000"/>
          <w:sz w:val="28"/>
        </w:rPr>
        <w:t>
      2) шығындар 67 917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3 417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3 417 мың теңге, оның ішінде:</w:t>
      </w:r>
    </w:p>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бюджет қаражатының пайдаланылатын қалдықтары 3 417 мың теңге.</w:t>
      </w:r>
    </w:p>
    <w:bookmarkStart w:name="z9" w:id="8"/>
    <w:p>
      <w:pPr>
        <w:spacing w:after="0"/>
        <w:ind w:left="0"/>
        <w:jc w:val="both"/>
      </w:pPr>
      <w:r>
        <w:rPr>
          <w:rFonts w:ascii="Times New Roman"/>
          <w:b w:val="false"/>
          <w:i w:val="false"/>
          <w:color w:val="000000"/>
          <w:sz w:val="28"/>
        </w:rPr>
        <w:t>
      6. 2026-2028 жылдарға арналған Көксу ауылдық округінің бюджеті тиісінше осы шешімнің 16, 17 және 18-қосымшаларына сәйкес, оның ішінде 2026 жылға келесі көлемдерде бекітілсін:</w:t>
      </w:r>
    </w:p>
    <w:bookmarkEnd w:id="8"/>
    <w:p>
      <w:pPr>
        <w:spacing w:after="0"/>
        <w:ind w:left="0"/>
        <w:jc w:val="both"/>
      </w:pPr>
      <w:r>
        <w:rPr>
          <w:rFonts w:ascii="Times New Roman"/>
          <w:b w:val="false"/>
          <w:i w:val="false"/>
          <w:color w:val="000000"/>
          <w:sz w:val="28"/>
        </w:rPr>
        <w:t>
      1) кірістер 48 476 мың теңге, оның ішінде:</w:t>
      </w:r>
    </w:p>
    <w:p>
      <w:pPr>
        <w:spacing w:after="0"/>
        <w:ind w:left="0"/>
        <w:jc w:val="both"/>
      </w:pPr>
      <w:r>
        <w:rPr>
          <w:rFonts w:ascii="Times New Roman"/>
          <w:b w:val="false"/>
          <w:i w:val="false"/>
          <w:color w:val="000000"/>
          <w:sz w:val="28"/>
        </w:rPr>
        <w:t>
      салықтық түсімдер 15 791 мың теңге;</w:t>
      </w:r>
    </w:p>
    <w:p>
      <w:pPr>
        <w:spacing w:after="0"/>
        <w:ind w:left="0"/>
        <w:jc w:val="both"/>
      </w:pPr>
      <w:r>
        <w:rPr>
          <w:rFonts w:ascii="Times New Roman"/>
          <w:b w:val="false"/>
          <w:i w:val="false"/>
          <w:color w:val="000000"/>
          <w:sz w:val="28"/>
        </w:rPr>
        <w:t>
      салықтық емес түсімдер 192 мың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32 493 мың теңге;</w:t>
      </w:r>
    </w:p>
    <w:p>
      <w:pPr>
        <w:spacing w:after="0"/>
        <w:ind w:left="0"/>
        <w:jc w:val="both"/>
      </w:pPr>
      <w:r>
        <w:rPr>
          <w:rFonts w:ascii="Times New Roman"/>
          <w:b w:val="false"/>
          <w:i w:val="false"/>
          <w:color w:val="000000"/>
          <w:sz w:val="28"/>
        </w:rPr>
        <w:t>
      2) шығындар 50 913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2 437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2 437 мың теңге, оның ішінде:</w:t>
      </w:r>
    </w:p>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бюджет қаражатының пайдаланылатын қалдықтары 2 437 мың теңге.</w:t>
      </w:r>
    </w:p>
    <w:bookmarkStart w:name="z10" w:id="9"/>
    <w:p>
      <w:pPr>
        <w:spacing w:after="0"/>
        <w:ind w:left="0"/>
        <w:jc w:val="both"/>
      </w:pPr>
      <w:r>
        <w:rPr>
          <w:rFonts w:ascii="Times New Roman"/>
          <w:b w:val="false"/>
          <w:i w:val="false"/>
          <w:color w:val="000000"/>
          <w:sz w:val="28"/>
        </w:rPr>
        <w:t>
      7. 2026-2028 жылдарға арналған Қарашоқы ауылдық округінің бюджеті тиісінше осы шешімнің 19, 20 және 21-қосымшаларына сәйкес, оның ішінде 2026 жылға келесі көлемдерде бекітілсін:</w:t>
      </w:r>
    </w:p>
    <w:bookmarkEnd w:id="9"/>
    <w:p>
      <w:pPr>
        <w:spacing w:after="0"/>
        <w:ind w:left="0"/>
        <w:jc w:val="both"/>
      </w:pPr>
      <w:r>
        <w:rPr>
          <w:rFonts w:ascii="Times New Roman"/>
          <w:b w:val="false"/>
          <w:i w:val="false"/>
          <w:color w:val="000000"/>
          <w:sz w:val="28"/>
        </w:rPr>
        <w:t>
      1) кірістер 54 515 мың теңге, оның ішінде:</w:t>
      </w:r>
    </w:p>
    <w:p>
      <w:pPr>
        <w:spacing w:after="0"/>
        <w:ind w:left="0"/>
        <w:jc w:val="both"/>
      </w:pPr>
      <w:r>
        <w:rPr>
          <w:rFonts w:ascii="Times New Roman"/>
          <w:b w:val="false"/>
          <w:i w:val="false"/>
          <w:color w:val="000000"/>
          <w:sz w:val="28"/>
        </w:rPr>
        <w:t>
      салықтық түсімдер 13 004 мың теңге;</w:t>
      </w:r>
    </w:p>
    <w:p>
      <w:pPr>
        <w:spacing w:after="0"/>
        <w:ind w:left="0"/>
        <w:jc w:val="both"/>
      </w:pPr>
      <w:r>
        <w:rPr>
          <w:rFonts w:ascii="Times New Roman"/>
          <w:b w:val="false"/>
          <w:i w:val="false"/>
          <w:color w:val="000000"/>
          <w:sz w:val="28"/>
        </w:rPr>
        <w:t>
      салықтық емес түсімдер 0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41 511 мың теңге;</w:t>
      </w:r>
    </w:p>
    <w:p>
      <w:pPr>
        <w:spacing w:after="0"/>
        <w:ind w:left="0"/>
        <w:jc w:val="both"/>
      </w:pPr>
      <w:r>
        <w:rPr>
          <w:rFonts w:ascii="Times New Roman"/>
          <w:b w:val="false"/>
          <w:i w:val="false"/>
          <w:color w:val="000000"/>
          <w:sz w:val="28"/>
        </w:rPr>
        <w:t>
      2) шығындар 57 207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2 692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2 692 мың теңге, оның ішінде:</w:t>
      </w:r>
    </w:p>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бюджет қаражатының пайдаланылатын қалдықтары 2 692 мың теңге.</w:t>
      </w:r>
    </w:p>
    <w:bookmarkStart w:name="z11" w:id="10"/>
    <w:p>
      <w:pPr>
        <w:spacing w:after="0"/>
        <w:ind w:left="0"/>
        <w:jc w:val="both"/>
      </w:pPr>
      <w:r>
        <w:rPr>
          <w:rFonts w:ascii="Times New Roman"/>
          <w:b w:val="false"/>
          <w:i w:val="false"/>
          <w:color w:val="000000"/>
          <w:sz w:val="28"/>
        </w:rPr>
        <w:t>
      8. 2026-2028 жылдарға арналған Басши ауылдық округінің бюджеті тиісінше осы шешімнің 22, 23 және 24-қосымшаларына сәйкес, оның ішінде 2026 жылға келесі көлемдерде бекітілсін:</w:t>
      </w:r>
    </w:p>
    <w:bookmarkEnd w:id="10"/>
    <w:p>
      <w:pPr>
        <w:spacing w:after="0"/>
        <w:ind w:left="0"/>
        <w:jc w:val="both"/>
      </w:pPr>
      <w:r>
        <w:rPr>
          <w:rFonts w:ascii="Times New Roman"/>
          <w:b w:val="false"/>
          <w:i w:val="false"/>
          <w:color w:val="000000"/>
          <w:sz w:val="28"/>
        </w:rPr>
        <w:t>
      1) кірістер 63 341 мың теңге, оның ішінде:</w:t>
      </w:r>
    </w:p>
    <w:p>
      <w:pPr>
        <w:spacing w:after="0"/>
        <w:ind w:left="0"/>
        <w:jc w:val="both"/>
      </w:pPr>
      <w:r>
        <w:rPr>
          <w:rFonts w:ascii="Times New Roman"/>
          <w:b w:val="false"/>
          <w:i w:val="false"/>
          <w:color w:val="000000"/>
          <w:sz w:val="28"/>
        </w:rPr>
        <w:t>
      салықтық түсімдер 13 450 мың теңге;</w:t>
      </w:r>
    </w:p>
    <w:p>
      <w:pPr>
        <w:spacing w:after="0"/>
        <w:ind w:left="0"/>
        <w:jc w:val="both"/>
      </w:pPr>
      <w:r>
        <w:rPr>
          <w:rFonts w:ascii="Times New Roman"/>
          <w:b w:val="false"/>
          <w:i w:val="false"/>
          <w:color w:val="000000"/>
          <w:sz w:val="28"/>
        </w:rPr>
        <w:t>
      салықтық емес түсімдер 0 теңге;</w:t>
      </w:r>
    </w:p>
    <w:p>
      <w:pPr>
        <w:spacing w:after="0"/>
        <w:ind w:left="0"/>
        <w:jc w:val="both"/>
      </w:pPr>
      <w:r>
        <w:rPr>
          <w:rFonts w:ascii="Times New Roman"/>
          <w:b w:val="false"/>
          <w:i w:val="false"/>
          <w:color w:val="000000"/>
          <w:sz w:val="28"/>
        </w:rPr>
        <w:t>
      негізгі капиталды сатудан түсетін түсімдер 0 мың теңге;</w:t>
      </w:r>
    </w:p>
    <w:p>
      <w:pPr>
        <w:spacing w:after="0"/>
        <w:ind w:left="0"/>
        <w:jc w:val="both"/>
      </w:pPr>
      <w:r>
        <w:rPr>
          <w:rFonts w:ascii="Times New Roman"/>
          <w:b w:val="false"/>
          <w:i w:val="false"/>
          <w:color w:val="000000"/>
          <w:sz w:val="28"/>
        </w:rPr>
        <w:t>
      трансферттер түсімі 49 891 мың теңге;</w:t>
      </w:r>
    </w:p>
    <w:p>
      <w:pPr>
        <w:spacing w:after="0"/>
        <w:ind w:left="0"/>
        <w:jc w:val="both"/>
      </w:pPr>
      <w:r>
        <w:rPr>
          <w:rFonts w:ascii="Times New Roman"/>
          <w:b w:val="false"/>
          <w:i w:val="false"/>
          <w:color w:val="000000"/>
          <w:sz w:val="28"/>
        </w:rPr>
        <w:t>
      2) шығындар 66 249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2 908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2 908 мың теңге, оның ішінде:</w:t>
      </w:r>
    </w:p>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бюджет қаражатының пайдаланылатын қалдықтары 2 908 мың теңге.</w:t>
      </w:r>
    </w:p>
    <w:bookmarkStart w:name="z12" w:id="11"/>
    <w:p>
      <w:pPr>
        <w:spacing w:after="0"/>
        <w:ind w:left="0"/>
        <w:jc w:val="both"/>
      </w:pPr>
      <w:r>
        <w:rPr>
          <w:rFonts w:ascii="Times New Roman"/>
          <w:b w:val="false"/>
          <w:i w:val="false"/>
          <w:color w:val="000000"/>
          <w:sz w:val="28"/>
        </w:rPr>
        <w:t>
      9. 2026-2028 жылдарға арналған Шанханай ауылдық округінің бюджеті тиісінше осы шешімнің 25, 26 және 27-қосымшаларына сәйкес, оның ішінде 2026 жылға келесі көлемдерде бекітілсін:</w:t>
      </w:r>
    </w:p>
    <w:bookmarkEnd w:id="11"/>
    <w:p>
      <w:pPr>
        <w:spacing w:after="0"/>
        <w:ind w:left="0"/>
        <w:jc w:val="both"/>
      </w:pPr>
      <w:r>
        <w:rPr>
          <w:rFonts w:ascii="Times New Roman"/>
          <w:b w:val="false"/>
          <w:i w:val="false"/>
          <w:color w:val="000000"/>
          <w:sz w:val="28"/>
        </w:rPr>
        <w:t>
      1) кірістер 61 375 мың теңге, оның ішінде:</w:t>
      </w:r>
    </w:p>
    <w:p>
      <w:pPr>
        <w:spacing w:after="0"/>
        <w:ind w:left="0"/>
        <w:jc w:val="both"/>
      </w:pPr>
      <w:r>
        <w:rPr>
          <w:rFonts w:ascii="Times New Roman"/>
          <w:b w:val="false"/>
          <w:i w:val="false"/>
          <w:color w:val="000000"/>
          <w:sz w:val="28"/>
        </w:rPr>
        <w:t>
      салықтық түсімдер 18 369 мың теңге;</w:t>
      </w:r>
    </w:p>
    <w:p>
      <w:pPr>
        <w:spacing w:after="0"/>
        <w:ind w:left="0"/>
        <w:jc w:val="both"/>
      </w:pPr>
      <w:r>
        <w:rPr>
          <w:rFonts w:ascii="Times New Roman"/>
          <w:b w:val="false"/>
          <w:i w:val="false"/>
          <w:color w:val="000000"/>
          <w:sz w:val="28"/>
        </w:rPr>
        <w:t>
      салықтық емес түсімдер 0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43 006 мың теңге;</w:t>
      </w:r>
    </w:p>
    <w:p>
      <w:pPr>
        <w:spacing w:after="0"/>
        <w:ind w:left="0"/>
        <w:jc w:val="both"/>
      </w:pPr>
      <w:r>
        <w:rPr>
          <w:rFonts w:ascii="Times New Roman"/>
          <w:b w:val="false"/>
          <w:i w:val="false"/>
          <w:color w:val="000000"/>
          <w:sz w:val="28"/>
        </w:rPr>
        <w:t>
      2) шығындар 63 025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1 650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1 650 мың теңге, оның ішінде:</w:t>
      </w:r>
    </w:p>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бюджет қаражатының пайдаланылатын қалдықтары 1 650 мың теңге.</w:t>
      </w:r>
    </w:p>
    <w:bookmarkStart w:name="z13" w:id="12"/>
    <w:p>
      <w:pPr>
        <w:spacing w:after="0"/>
        <w:ind w:left="0"/>
        <w:jc w:val="both"/>
      </w:pPr>
      <w:r>
        <w:rPr>
          <w:rFonts w:ascii="Times New Roman"/>
          <w:b w:val="false"/>
          <w:i w:val="false"/>
          <w:color w:val="000000"/>
          <w:sz w:val="28"/>
        </w:rPr>
        <w:t>
      10. 2026-2028 жылдарға арналған Сарыөзек ауылдық округінің бюджеті тиісінше осы шешімнің 28, 29 және 30-қосымшаларына сәйкес, оның ішінде 2026 жылға келесі көлемдерде бекітілсін:</w:t>
      </w:r>
    </w:p>
    <w:bookmarkEnd w:id="12"/>
    <w:p>
      <w:pPr>
        <w:spacing w:after="0"/>
        <w:ind w:left="0"/>
        <w:jc w:val="both"/>
      </w:pPr>
      <w:r>
        <w:rPr>
          <w:rFonts w:ascii="Times New Roman"/>
          <w:b w:val="false"/>
          <w:i w:val="false"/>
          <w:color w:val="000000"/>
          <w:sz w:val="28"/>
        </w:rPr>
        <w:t>
      1) кірістер 277 514 мың теңге, оның ішінде:</w:t>
      </w:r>
    </w:p>
    <w:p>
      <w:pPr>
        <w:spacing w:after="0"/>
        <w:ind w:left="0"/>
        <w:jc w:val="both"/>
      </w:pPr>
      <w:r>
        <w:rPr>
          <w:rFonts w:ascii="Times New Roman"/>
          <w:b w:val="false"/>
          <w:i w:val="false"/>
          <w:color w:val="000000"/>
          <w:sz w:val="28"/>
        </w:rPr>
        <w:t>
      салықтық түсімдер 277 362 мың теңге;</w:t>
      </w:r>
    </w:p>
    <w:p>
      <w:pPr>
        <w:spacing w:after="0"/>
        <w:ind w:left="0"/>
        <w:jc w:val="both"/>
      </w:pPr>
      <w:r>
        <w:rPr>
          <w:rFonts w:ascii="Times New Roman"/>
          <w:b w:val="false"/>
          <w:i w:val="false"/>
          <w:color w:val="000000"/>
          <w:sz w:val="28"/>
        </w:rPr>
        <w:t>
      салықтық емес түсімдер 152 мың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0 мың теңге;</w:t>
      </w:r>
    </w:p>
    <w:p>
      <w:pPr>
        <w:spacing w:after="0"/>
        <w:ind w:left="0"/>
        <w:jc w:val="both"/>
      </w:pPr>
      <w:r>
        <w:rPr>
          <w:rFonts w:ascii="Times New Roman"/>
          <w:b w:val="false"/>
          <w:i w:val="false"/>
          <w:color w:val="000000"/>
          <w:sz w:val="28"/>
        </w:rPr>
        <w:t>
      2) шығындар 361 379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83 865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83 865 мың теңге, оның ішінде:</w:t>
      </w:r>
    </w:p>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бюджет қаражатының пайдаланылатын қалдықтары 83 865 мың теңге.</w:t>
      </w:r>
    </w:p>
    <w:bookmarkStart w:name="z14" w:id="13"/>
    <w:p>
      <w:pPr>
        <w:spacing w:after="0"/>
        <w:ind w:left="0"/>
        <w:jc w:val="both"/>
      </w:pPr>
      <w:r>
        <w:rPr>
          <w:rFonts w:ascii="Times New Roman"/>
          <w:b w:val="false"/>
          <w:i w:val="false"/>
          <w:color w:val="000000"/>
          <w:sz w:val="28"/>
        </w:rPr>
        <w:t>
      11. 2026-2028 жылдарға арналған Қаспан ауылдық округінің бюджеті тиісінше осы шешімнің 31, 32 және 33-қосымшаларына сәйкес, оның ішінде 2026 жылға келесі көлемдерде бекітілсін:</w:t>
      </w:r>
    </w:p>
    <w:bookmarkEnd w:id="13"/>
    <w:p>
      <w:pPr>
        <w:spacing w:after="0"/>
        <w:ind w:left="0"/>
        <w:jc w:val="both"/>
      </w:pPr>
      <w:r>
        <w:rPr>
          <w:rFonts w:ascii="Times New Roman"/>
          <w:b w:val="false"/>
          <w:i w:val="false"/>
          <w:color w:val="000000"/>
          <w:sz w:val="28"/>
        </w:rPr>
        <w:t>
      1) кірістер 56 652 мың теңге, оның ішінде:</w:t>
      </w:r>
    </w:p>
    <w:p>
      <w:pPr>
        <w:spacing w:after="0"/>
        <w:ind w:left="0"/>
        <w:jc w:val="both"/>
      </w:pPr>
      <w:r>
        <w:rPr>
          <w:rFonts w:ascii="Times New Roman"/>
          <w:b w:val="false"/>
          <w:i w:val="false"/>
          <w:color w:val="000000"/>
          <w:sz w:val="28"/>
        </w:rPr>
        <w:t>
      салықтық түсімдер 10 002 мың теңге;</w:t>
      </w:r>
    </w:p>
    <w:p>
      <w:pPr>
        <w:spacing w:after="0"/>
        <w:ind w:left="0"/>
        <w:jc w:val="both"/>
      </w:pPr>
      <w:r>
        <w:rPr>
          <w:rFonts w:ascii="Times New Roman"/>
          <w:b w:val="false"/>
          <w:i w:val="false"/>
          <w:color w:val="000000"/>
          <w:sz w:val="28"/>
        </w:rPr>
        <w:t>
      салықтық емес түсімдер 0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46 650 мың теңге;</w:t>
      </w:r>
    </w:p>
    <w:p>
      <w:pPr>
        <w:spacing w:after="0"/>
        <w:ind w:left="0"/>
        <w:jc w:val="both"/>
      </w:pPr>
      <w:r>
        <w:rPr>
          <w:rFonts w:ascii="Times New Roman"/>
          <w:b w:val="false"/>
          <w:i w:val="false"/>
          <w:color w:val="000000"/>
          <w:sz w:val="28"/>
        </w:rPr>
        <w:t>
      2) шығындар 56 945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293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293 мың теңге, оның ішінде:</w:t>
      </w:r>
    </w:p>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бюджет қаражатының пайдаланылатын қалдықтары 293 мың теңге.</w:t>
      </w:r>
    </w:p>
    <w:bookmarkStart w:name="z15" w:id="14"/>
    <w:p>
      <w:pPr>
        <w:spacing w:after="0"/>
        <w:ind w:left="0"/>
        <w:jc w:val="both"/>
      </w:pPr>
      <w:r>
        <w:rPr>
          <w:rFonts w:ascii="Times New Roman"/>
          <w:b w:val="false"/>
          <w:i w:val="false"/>
          <w:color w:val="000000"/>
          <w:sz w:val="28"/>
        </w:rPr>
        <w:t>
      12. 2026-2028 жылдарға арналған Қызылжар ауылдық округінің бюджеті тиісінше осы шешімнің 34, 35 және 36-қосымшаларына сәйкес, оның ішінде 2026 жылға келесі көлемдерде бекітілсін:</w:t>
      </w:r>
    </w:p>
    <w:bookmarkEnd w:id="14"/>
    <w:p>
      <w:pPr>
        <w:spacing w:after="0"/>
        <w:ind w:left="0"/>
        <w:jc w:val="both"/>
      </w:pPr>
      <w:r>
        <w:rPr>
          <w:rFonts w:ascii="Times New Roman"/>
          <w:b w:val="false"/>
          <w:i w:val="false"/>
          <w:color w:val="000000"/>
          <w:sz w:val="28"/>
        </w:rPr>
        <w:t>
      1) кірістер 70 003 мың теңге, оның ішінде:</w:t>
      </w:r>
    </w:p>
    <w:p>
      <w:pPr>
        <w:spacing w:after="0"/>
        <w:ind w:left="0"/>
        <w:jc w:val="both"/>
      </w:pPr>
      <w:r>
        <w:rPr>
          <w:rFonts w:ascii="Times New Roman"/>
          <w:b w:val="false"/>
          <w:i w:val="false"/>
          <w:color w:val="000000"/>
          <w:sz w:val="28"/>
        </w:rPr>
        <w:t>
      салықтық түсімдер 19 159 мың теңге;</w:t>
      </w:r>
    </w:p>
    <w:p>
      <w:pPr>
        <w:spacing w:after="0"/>
        <w:ind w:left="0"/>
        <w:jc w:val="both"/>
      </w:pPr>
      <w:r>
        <w:rPr>
          <w:rFonts w:ascii="Times New Roman"/>
          <w:b w:val="false"/>
          <w:i w:val="false"/>
          <w:color w:val="000000"/>
          <w:sz w:val="28"/>
        </w:rPr>
        <w:t>
      салықтық емес түсімдер 0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50 844 мың теңге;</w:t>
      </w:r>
    </w:p>
    <w:p>
      <w:pPr>
        <w:spacing w:after="0"/>
        <w:ind w:left="0"/>
        <w:jc w:val="both"/>
      </w:pPr>
      <w:r>
        <w:rPr>
          <w:rFonts w:ascii="Times New Roman"/>
          <w:b w:val="false"/>
          <w:i w:val="false"/>
          <w:color w:val="000000"/>
          <w:sz w:val="28"/>
        </w:rPr>
        <w:t>
      2) шығындар 70 862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859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859 мың теңге, оның ішінде:</w:t>
      </w:r>
    </w:p>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бюджет қаражатының пайдаланылатын қалдықтары 859 мың теңге.</w:t>
      </w:r>
    </w:p>
    <w:bookmarkStart w:name="z16" w:id="15"/>
    <w:p>
      <w:pPr>
        <w:spacing w:after="0"/>
        <w:ind w:left="0"/>
        <w:jc w:val="both"/>
      </w:pPr>
      <w:r>
        <w:rPr>
          <w:rFonts w:ascii="Times New Roman"/>
          <w:b w:val="false"/>
          <w:i w:val="false"/>
          <w:color w:val="000000"/>
          <w:sz w:val="28"/>
        </w:rPr>
        <w:t>
      13. 2026-2028 жылдарға арналған Сарыбұлақ ауылдық округінің бюджеті тиісінше осы шешімнің 37, 38 және 39-қосымшаларына сәйкес, оның ішінде 2026 жылға келесі көлемдерде бекітілсін:</w:t>
      </w:r>
    </w:p>
    <w:bookmarkEnd w:id="15"/>
    <w:p>
      <w:pPr>
        <w:spacing w:after="0"/>
        <w:ind w:left="0"/>
        <w:jc w:val="both"/>
      </w:pPr>
      <w:r>
        <w:rPr>
          <w:rFonts w:ascii="Times New Roman"/>
          <w:b w:val="false"/>
          <w:i w:val="false"/>
          <w:color w:val="000000"/>
          <w:sz w:val="28"/>
        </w:rPr>
        <w:t>
      1) кірістер 61 534 мың теңге, оның ішінде:</w:t>
      </w:r>
    </w:p>
    <w:p>
      <w:pPr>
        <w:spacing w:after="0"/>
        <w:ind w:left="0"/>
        <w:jc w:val="both"/>
      </w:pPr>
      <w:r>
        <w:rPr>
          <w:rFonts w:ascii="Times New Roman"/>
          <w:b w:val="false"/>
          <w:i w:val="false"/>
          <w:color w:val="000000"/>
          <w:sz w:val="28"/>
        </w:rPr>
        <w:t>
      салықтық түсімдер 11 479 мың теңге;</w:t>
      </w:r>
    </w:p>
    <w:p>
      <w:pPr>
        <w:spacing w:after="0"/>
        <w:ind w:left="0"/>
        <w:jc w:val="both"/>
      </w:pPr>
      <w:r>
        <w:rPr>
          <w:rFonts w:ascii="Times New Roman"/>
          <w:b w:val="false"/>
          <w:i w:val="false"/>
          <w:color w:val="000000"/>
          <w:sz w:val="28"/>
        </w:rPr>
        <w:t>
      салықтық емес түсімдер 233 мың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49 822 мың теңге;</w:t>
      </w:r>
    </w:p>
    <w:p>
      <w:pPr>
        <w:spacing w:after="0"/>
        <w:ind w:left="0"/>
        <w:jc w:val="both"/>
      </w:pPr>
      <w:r>
        <w:rPr>
          <w:rFonts w:ascii="Times New Roman"/>
          <w:b w:val="false"/>
          <w:i w:val="false"/>
          <w:color w:val="000000"/>
          <w:sz w:val="28"/>
        </w:rPr>
        <w:t>
      2) шығындар 65 500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3 966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3 966 мың теңге, оның ішінде:</w:t>
      </w:r>
    </w:p>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бюджет қаражатының пайдаланылатын қалдықтары 3 966 мың теңге.</w:t>
      </w:r>
    </w:p>
    <w:bookmarkStart w:name="z17" w:id="16"/>
    <w:p>
      <w:pPr>
        <w:spacing w:after="0"/>
        <w:ind w:left="0"/>
        <w:jc w:val="both"/>
      </w:pPr>
      <w:r>
        <w:rPr>
          <w:rFonts w:ascii="Times New Roman"/>
          <w:b w:val="false"/>
          <w:i w:val="false"/>
          <w:color w:val="000000"/>
          <w:sz w:val="28"/>
        </w:rPr>
        <w:t>
      14. 2026-2028 жылдарға арналған Сарыбастау ауылдық округінің бюджеті тиісінше осы шешімнің 40, 41 және 42-қосымшаларына сәйкес, оның ішінде 2026 жылға келесі көлемдерде бекітілсін:</w:t>
      </w:r>
    </w:p>
    <w:bookmarkEnd w:id="16"/>
    <w:p>
      <w:pPr>
        <w:spacing w:after="0"/>
        <w:ind w:left="0"/>
        <w:jc w:val="both"/>
      </w:pPr>
      <w:r>
        <w:rPr>
          <w:rFonts w:ascii="Times New Roman"/>
          <w:b w:val="false"/>
          <w:i w:val="false"/>
          <w:color w:val="000000"/>
          <w:sz w:val="28"/>
        </w:rPr>
        <w:t>
      1) кірістер 58 941 мың теңге, оның ішінде:</w:t>
      </w:r>
    </w:p>
    <w:p>
      <w:pPr>
        <w:spacing w:after="0"/>
        <w:ind w:left="0"/>
        <w:jc w:val="both"/>
      </w:pPr>
      <w:r>
        <w:rPr>
          <w:rFonts w:ascii="Times New Roman"/>
          <w:b w:val="false"/>
          <w:i w:val="false"/>
          <w:color w:val="000000"/>
          <w:sz w:val="28"/>
        </w:rPr>
        <w:t>
      салықтық түсімдер 10 353 мың теңге;</w:t>
      </w:r>
    </w:p>
    <w:p>
      <w:pPr>
        <w:spacing w:after="0"/>
        <w:ind w:left="0"/>
        <w:jc w:val="both"/>
      </w:pPr>
      <w:r>
        <w:rPr>
          <w:rFonts w:ascii="Times New Roman"/>
          <w:b w:val="false"/>
          <w:i w:val="false"/>
          <w:color w:val="000000"/>
          <w:sz w:val="28"/>
        </w:rPr>
        <w:t>
      салықтық емес түсімдер 240 мың теңге;</w:t>
      </w:r>
    </w:p>
    <w:p>
      <w:pPr>
        <w:spacing w:after="0"/>
        <w:ind w:left="0"/>
        <w:jc w:val="both"/>
      </w:pPr>
      <w:r>
        <w:rPr>
          <w:rFonts w:ascii="Times New Roman"/>
          <w:b w:val="false"/>
          <w:i w:val="false"/>
          <w:color w:val="000000"/>
          <w:sz w:val="28"/>
        </w:rPr>
        <w:t>
      негізгі капиталды сатудан түсетін түсімдер 0 мың теңге;</w:t>
      </w:r>
    </w:p>
    <w:p>
      <w:pPr>
        <w:spacing w:after="0"/>
        <w:ind w:left="0"/>
        <w:jc w:val="both"/>
      </w:pPr>
      <w:r>
        <w:rPr>
          <w:rFonts w:ascii="Times New Roman"/>
          <w:b w:val="false"/>
          <w:i w:val="false"/>
          <w:color w:val="000000"/>
          <w:sz w:val="28"/>
        </w:rPr>
        <w:t>
      трансферттер түсімі 48 348 мың теңге;</w:t>
      </w:r>
    </w:p>
    <w:p>
      <w:pPr>
        <w:spacing w:after="0"/>
        <w:ind w:left="0"/>
        <w:jc w:val="both"/>
      </w:pPr>
      <w:r>
        <w:rPr>
          <w:rFonts w:ascii="Times New Roman"/>
          <w:b w:val="false"/>
          <w:i w:val="false"/>
          <w:color w:val="000000"/>
          <w:sz w:val="28"/>
        </w:rPr>
        <w:t>
      2) шығындар 59 581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640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640 мың теңге, оның ішінде:</w:t>
      </w:r>
    </w:p>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бюджет қаражатының пайдаланылатын қалдықтары 640 мың теңге.</w:t>
      </w:r>
    </w:p>
    <w:bookmarkStart w:name="z18" w:id="17"/>
    <w:p>
      <w:pPr>
        <w:spacing w:after="0"/>
        <w:ind w:left="0"/>
        <w:jc w:val="both"/>
      </w:pPr>
      <w:r>
        <w:rPr>
          <w:rFonts w:ascii="Times New Roman"/>
          <w:b w:val="false"/>
          <w:i w:val="false"/>
          <w:color w:val="000000"/>
          <w:sz w:val="28"/>
        </w:rPr>
        <w:t>
      15. 2026-2028 жылдарға арналған Жоламан ауылдық округінің бюджеті тиісінше осы шешімнің 43, 44 және 45-қосымшаларына сәйкес, оның ішінде 2026 жылға келесі көлемдерде бекітілсін:</w:t>
      </w:r>
    </w:p>
    <w:bookmarkEnd w:id="17"/>
    <w:p>
      <w:pPr>
        <w:spacing w:after="0"/>
        <w:ind w:left="0"/>
        <w:jc w:val="both"/>
      </w:pPr>
      <w:r>
        <w:rPr>
          <w:rFonts w:ascii="Times New Roman"/>
          <w:b w:val="false"/>
          <w:i w:val="false"/>
          <w:color w:val="000000"/>
          <w:sz w:val="28"/>
        </w:rPr>
        <w:t>
      1) кірістер 44 337 мың теңге, оның ішінде:</w:t>
      </w:r>
    </w:p>
    <w:p>
      <w:pPr>
        <w:spacing w:after="0"/>
        <w:ind w:left="0"/>
        <w:jc w:val="both"/>
      </w:pPr>
      <w:r>
        <w:rPr>
          <w:rFonts w:ascii="Times New Roman"/>
          <w:b w:val="false"/>
          <w:i w:val="false"/>
          <w:color w:val="000000"/>
          <w:sz w:val="28"/>
        </w:rPr>
        <w:t>
      салықтық түсімдер 19 333 мың теңге;</w:t>
      </w:r>
    </w:p>
    <w:p>
      <w:pPr>
        <w:spacing w:after="0"/>
        <w:ind w:left="0"/>
        <w:jc w:val="both"/>
      </w:pPr>
      <w:r>
        <w:rPr>
          <w:rFonts w:ascii="Times New Roman"/>
          <w:b w:val="false"/>
          <w:i w:val="false"/>
          <w:color w:val="000000"/>
          <w:sz w:val="28"/>
        </w:rPr>
        <w:t>
      салықтық емес түсімдер 0 теңге;</w:t>
      </w:r>
    </w:p>
    <w:p>
      <w:pPr>
        <w:spacing w:after="0"/>
        <w:ind w:left="0"/>
        <w:jc w:val="both"/>
      </w:pPr>
      <w:r>
        <w:rPr>
          <w:rFonts w:ascii="Times New Roman"/>
          <w:b w:val="false"/>
          <w:i w:val="false"/>
          <w:color w:val="000000"/>
          <w:sz w:val="28"/>
        </w:rPr>
        <w:t>
      негізгі капиталды сатудан түсетін түсімдер 0 теңге;</w:t>
      </w:r>
    </w:p>
    <w:p>
      <w:pPr>
        <w:spacing w:after="0"/>
        <w:ind w:left="0"/>
        <w:jc w:val="both"/>
      </w:pPr>
      <w:r>
        <w:rPr>
          <w:rFonts w:ascii="Times New Roman"/>
          <w:b w:val="false"/>
          <w:i w:val="false"/>
          <w:color w:val="000000"/>
          <w:sz w:val="28"/>
        </w:rPr>
        <w:t>
      трансферттер түсімі 25 004 мың теңге;</w:t>
      </w:r>
    </w:p>
    <w:p>
      <w:pPr>
        <w:spacing w:after="0"/>
        <w:ind w:left="0"/>
        <w:jc w:val="both"/>
      </w:pPr>
      <w:r>
        <w:rPr>
          <w:rFonts w:ascii="Times New Roman"/>
          <w:b w:val="false"/>
          <w:i w:val="false"/>
          <w:color w:val="000000"/>
          <w:sz w:val="28"/>
        </w:rPr>
        <w:t>
      2) шығындар 51 149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0 теңге;</w:t>
      </w:r>
    </w:p>
    <w:p>
      <w:pPr>
        <w:spacing w:after="0"/>
        <w:ind w:left="0"/>
        <w:jc w:val="both"/>
      </w:pPr>
      <w:r>
        <w:rPr>
          <w:rFonts w:ascii="Times New Roman"/>
          <w:b w:val="false"/>
          <w:i w:val="false"/>
          <w:color w:val="000000"/>
          <w:sz w:val="28"/>
        </w:rPr>
        <w:t>
      бюджеттік кредиттерді өтеу 0 теңге;</w:t>
      </w:r>
    </w:p>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6 812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6 812 мың теңге, оның ішінде:</w:t>
      </w:r>
    </w:p>
    <w:p>
      <w:pPr>
        <w:spacing w:after="0"/>
        <w:ind w:left="0"/>
        <w:jc w:val="both"/>
      </w:pPr>
      <w:r>
        <w:rPr>
          <w:rFonts w:ascii="Times New Roman"/>
          <w:b w:val="false"/>
          <w:i w:val="false"/>
          <w:color w:val="000000"/>
          <w:sz w:val="28"/>
        </w:rPr>
        <w:t>
      қарыздар түсімі 0 теңге;</w:t>
      </w:r>
    </w:p>
    <w:p>
      <w:pPr>
        <w:spacing w:after="0"/>
        <w:ind w:left="0"/>
        <w:jc w:val="both"/>
      </w:pPr>
      <w:r>
        <w:rPr>
          <w:rFonts w:ascii="Times New Roman"/>
          <w:b w:val="false"/>
          <w:i w:val="false"/>
          <w:color w:val="000000"/>
          <w:sz w:val="28"/>
        </w:rPr>
        <w:t>
      қарыздарды өтеу 0 теңге;</w:t>
      </w:r>
    </w:p>
    <w:p>
      <w:pPr>
        <w:spacing w:after="0"/>
        <w:ind w:left="0"/>
        <w:jc w:val="both"/>
      </w:pPr>
      <w:r>
        <w:rPr>
          <w:rFonts w:ascii="Times New Roman"/>
          <w:b w:val="false"/>
          <w:i w:val="false"/>
          <w:color w:val="000000"/>
          <w:sz w:val="28"/>
        </w:rPr>
        <w:t>
      бюджет қаражатының пайдаланылатын қалдықтары 6 812 мың теңге.</w:t>
      </w:r>
    </w:p>
    <w:bookmarkStart w:name="z19" w:id="18"/>
    <w:p>
      <w:pPr>
        <w:spacing w:after="0"/>
        <w:ind w:left="0"/>
        <w:jc w:val="both"/>
      </w:pPr>
      <w:r>
        <w:rPr>
          <w:rFonts w:ascii="Times New Roman"/>
          <w:b w:val="false"/>
          <w:i w:val="false"/>
          <w:color w:val="000000"/>
          <w:sz w:val="28"/>
        </w:rPr>
        <w:t>
      16. Осы шешім 2026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Кербұлақ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Қайрат Ботайұлы Бекиев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br/>
            </w:r>
            <w:r>
              <w:rPr>
                <w:rFonts w:ascii="Times New Roman"/>
                <w:b w:val="false"/>
                <w:i w:val="false"/>
                <w:color w:val="000000"/>
                <w:sz w:val="20"/>
              </w:rPr>
              <w:t>мәслихатының 2026 жылғы</w:t>
            </w:r>
            <w:r>
              <w:br/>
            </w:r>
            <w:r>
              <w:rPr>
                <w:rFonts w:ascii="Times New Roman"/>
                <w:b w:val="false"/>
                <w:i w:val="false"/>
                <w:color w:val="000000"/>
                <w:sz w:val="20"/>
              </w:rPr>
              <w:t>27 сәуірдегі № 35-275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26 желтоқсандағы № 31-249</w:t>
            </w:r>
            <w:r>
              <w:br/>
            </w:r>
            <w:r>
              <w:rPr>
                <w:rFonts w:ascii="Times New Roman"/>
                <w:b w:val="false"/>
                <w:i w:val="false"/>
                <w:color w:val="000000"/>
                <w:sz w:val="20"/>
              </w:rPr>
              <w:t>шешіміне 1-қосымша</w:t>
            </w:r>
          </w:p>
        </w:tc>
      </w:tr>
    </w:tbl>
    <w:p>
      <w:pPr>
        <w:spacing w:after="0"/>
        <w:ind w:left="0"/>
        <w:jc w:val="both"/>
      </w:pPr>
      <w:r>
        <w:rPr>
          <w:rFonts w:ascii="Times New Roman"/>
          <w:b/>
          <w:i w:val="false"/>
          <w:color w:val="000000"/>
          <w:sz w:val="28"/>
        </w:rPr>
        <w:t>2026 жылға арналған Алтынемел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75 963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br/>
            </w:r>
            <w:r>
              <w:rPr>
                <w:rFonts w:ascii="Times New Roman"/>
                <w:b w:val="false"/>
                <w:i w:val="false"/>
                <w:color w:val="000000"/>
                <w:sz w:val="20"/>
              </w:rPr>
              <w:t>мәслихатының 2026 жылғы</w:t>
            </w:r>
            <w:r>
              <w:br/>
            </w:r>
            <w:r>
              <w:rPr>
                <w:rFonts w:ascii="Times New Roman"/>
                <w:b w:val="false"/>
                <w:i w:val="false"/>
                <w:color w:val="000000"/>
                <w:sz w:val="20"/>
              </w:rPr>
              <w:t>27 сәуірдегі № 35-275</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26 желтоқсандағы № 31-249</w:t>
            </w:r>
            <w:r>
              <w:br/>
            </w:r>
            <w:r>
              <w:rPr>
                <w:rFonts w:ascii="Times New Roman"/>
                <w:b w:val="false"/>
                <w:i w:val="false"/>
                <w:color w:val="000000"/>
                <w:sz w:val="20"/>
              </w:rPr>
              <w:t>шешіміне 4-қосымша</w:t>
            </w:r>
          </w:p>
        </w:tc>
      </w:tr>
    </w:tbl>
    <w:p>
      <w:pPr>
        <w:spacing w:after="0"/>
        <w:ind w:left="0"/>
        <w:jc w:val="both"/>
      </w:pPr>
      <w:r>
        <w:rPr>
          <w:rFonts w:ascii="Times New Roman"/>
          <w:b/>
          <w:i w:val="false"/>
          <w:color w:val="000000"/>
          <w:sz w:val="28"/>
        </w:rPr>
        <w:t>2026 жылға арналған Жайнақ батыр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94 259</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64 958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64 958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64 958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br/>
            </w:r>
            <w:r>
              <w:rPr>
                <w:rFonts w:ascii="Times New Roman"/>
                <w:b w:val="false"/>
                <w:i w:val="false"/>
                <w:color w:val="000000"/>
                <w:sz w:val="20"/>
              </w:rPr>
              <w:t>мәслихатының 2026 жылғы</w:t>
            </w:r>
            <w:r>
              <w:br/>
            </w:r>
            <w:r>
              <w:rPr>
                <w:rFonts w:ascii="Times New Roman"/>
                <w:b w:val="false"/>
                <w:i w:val="false"/>
                <w:color w:val="000000"/>
                <w:sz w:val="20"/>
              </w:rPr>
              <w:t>27 сәуірдегі № 35-275</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26 желтоқсандағы № 31-249</w:t>
            </w:r>
            <w:r>
              <w:br/>
            </w:r>
            <w:r>
              <w:rPr>
                <w:rFonts w:ascii="Times New Roman"/>
                <w:b w:val="false"/>
                <w:i w:val="false"/>
                <w:color w:val="000000"/>
                <w:sz w:val="20"/>
              </w:rPr>
              <w:t>шешіміне 7-қосымша</w:t>
            </w:r>
          </w:p>
        </w:tc>
      </w:tr>
    </w:tbl>
    <w:p>
      <w:pPr>
        <w:spacing w:after="0"/>
        <w:ind w:left="0"/>
        <w:jc w:val="both"/>
      </w:pPr>
      <w:r>
        <w:rPr>
          <w:rFonts w:ascii="Times New Roman"/>
          <w:b/>
          <w:i w:val="false"/>
          <w:color w:val="000000"/>
          <w:sz w:val="28"/>
        </w:rPr>
        <w:t>2026 жылға арналған Қоғалы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90 937</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140 263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br/>
            </w:r>
            <w:r>
              <w:rPr>
                <w:rFonts w:ascii="Times New Roman"/>
                <w:b w:val="false"/>
                <w:i w:val="false"/>
                <w:color w:val="000000"/>
                <w:sz w:val="20"/>
              </w:rPr>
              <w:t>мәслихатының 2026 жылғы</w:t>
            </w:r>
            <w:r>
              <w:br/>
            </w:r>
            <w:r>
              <w:rPr>
                <w:rFonts w:ascii="Times New Roman"/>
                <w:b w:val="false"/>
                <w:i w:val="false"/>
                <w:color w:val="000000"/>
                <w:sz w:val="20"/>
              </w:rPr>
              <w:t>27 сәуірдегі № 35-275</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26 желтоқсандағы</w:t>
            </w:r>
            <w:r>
              <w:br/>
            </w:r>
            <w:r>
              <w:rPr>
                <w:rFonts w:ascii="Times New Roman"/>
                <w:b w:val="false"/>
                <w:i w:val="false"/>
                <w:color w:val="000000"/>
                <w:sz w:val="20"/>
              </w:rPr>
              <w:t>№ 31-249 шешіміне</w:t>
            </w:r>
            <w:r>
              <w:br/>
            </w:r>
            <w:r>
              <w:rPr>
                <w:rFonts w:ascii="Times New Roman"/>
                <w:b w:val="false"/>
                <w:i w:val="false"/>
                <w:color w:val="000000"/>
                <w:sz w:val="20"/>
              </w:rPr>
              <w:t>10-қосымша</w:t>
            </w:r>
          </w:p>
        </w:tc>
      </w:tr>
    </w:tbl>
    <w:p>
      <w:pPr>
        <w:spacing w:after="0"/>
        <w:ind w:left="0"/>
        <w:jc w:val="both"/>
      </w:pPr>
      <w:r>
        <w:rPr>
          <w:rFonts w:ascii="Times New Roman"/>
          <w:b/>
          <w:i w:val="false"/>
          <w:color w:val="000000"/>
          <w:sz w:val="28"/>
        </w:rPr>
        <w:t>2026 жылға арналған Талдыбұлақ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br/>
            </w:r>
            <w:r>
              <w:rPr>
                <w:rFonts w:ascii="Times New Roman"/>
                <w:b w:val="false"/>
                <w:i w:val="false"/>
                <w:color w:val="000000"/>
                <w:sz w:val="20"/>
              </w:rPr>
              <w:t>мәслихатының 2026 жылғы</w:t>
            </w:r>
            <w:r>
              <w:br/>
            </w:r>
            <w:r>
              <w:rPr>
                <w:rFonts w:ascii="Times New Roman"/>
                <w:b w:val="false"/>
                <w:i w:val="false"/>
                <w:color w:val="000000"/>
                <w:sz w:val="20"/>
              </w:rPr>
              <w:t>27 сәуірдегі № 35-275</w:t>
            </w:r>
            <w:r>
              <w:br/>
            </w: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26 желтоқсандағы № 31-249</w:t>
            </w:r>
            <w:r>
              <w:br/>
            </w:r>
            <w:r>
              <w:rPr>
                <w:rFonts w:ascii="Times New Roman"/>
                <w:b w:val="false"/>
                <w:i w:val="false"/>
                <w:color w:val="000000"/>
                <w:sz w:val="20"/>
              </w:rPr>
              <w:t>шешіміне 13-қосымша</w:t>
            </w:r>
          </w:p>
        </w:tc>
      </w:tr>
    </w:tbl>
    <w:p>
      <w:pPr>
        <w:spacing w:after="0"/>
        <w:ind w:left="0"/>
        <w:jc w:val="both"/>
      </w:pPr>
      <w:r>
        <w:rPr>
          <w:rFonts w:ascii="Times New Roman"/>
          <w:b/>
          <w:i w:val="false"/>
          <w:color w:val="000000"/>
          <w:sz w:val="28"/>
        </w:rPr>
        <w:t>2026 жылға арналған Шұбар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br/>
            </w:r>
            <w:r>
              <w:rPr>
                <w:rFonts w:ascii="Times New Roman"/>
                <w:b w:val="false"/>
                <w:i w:val="false"/>
                <w:color w:val="000000"/>
                <w:sz w:val="20"/>
              </w:rPr>
              <w:t>мәслихатының 2026 жылғы</w:t>
            </w:r>
            <w:r>
              <w:br/>
            </w:r>
            <w:r>
              <w:rPr>
                <w:rFonts w:ascii="Times New Roman"/>
                <w:b w:val="false"/>
                <w:i w:val="false"/>
                <w:color w:val="000000"/>
                <w:sz w:val="20"/>
              </w:rPr>
              <w:t>27 сәуірдегі № 35-275 шешіміне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26 желтоқсандағы № 31-249</w:t>
            </w:r>
            <w:r>
              <w:br/>
            </w:r>
            <w:r>
              <w:rPr>
                <w:rFonts w:ascii="Times New Roman"/>
                <w:b w:val="false"/>
                <w:i w:val="false"/>
                <w:color w:val="000000"/>
                <w:sz w:val="20"/>
              </w:rPr>
              <w:t>шешіміне 16-қосымша</w:t>
            </w:r>
          </w:p>
        </w:tc>
      </w:tr>
    </w:tbl>
    <w:p>
      <w:pPr>
        <w:spacing w:after="0"/>
        <w:ind w:left="0"/>
        <w:jc w:val="both"/>
      </w:pPr>
      <w:r>
        <w:rPr>
          <w:rFonts w:ascii="Times New Roman"/>
          <w:b/>
          <w:i w:val="false"/>
          <w:color w:val="000000"/>
          <w:sz w:val="28"/>
        </w:rPr>
        <w:t>2026 жылға арналған Көксу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br/>
            </w:r>
            <w:r>
              <w:rPr>
                <w:rFonts w:ascii="Times New Roman"/>
                <w:b w:val="false"/>
                <w:i w:val="false"/>
                <w:color w:val="000000"/>
                <w:sz w:val="20"/>
              </w:rPr>
              <w:t>мәслихатының 2026 жылғы</w:t>
            </w:r>
            <w:r>
              <w:br/>
            </w:r>
            <w:r>
              <w:rPr>
                <w:rFonts w:ascii="Times New Roman"/>
                <w:b w:val="false"/>
                <w:i w:val="false"/>
                <w:color w:val="000000"/>
                <w:sz w:val="20"/>
              </w:rPr>
              <w:t>27 сәуірдегі № 35-275</w:t>
            </w:r>
            <w:r>
              <w:br/>
            </w:r>
            <w:r>
              <w:rPr>
                <w:rFonts w:ascii="Times New Roman"/>
                <w:b w:val="false"/>
                <w:i w:val="false"/>
                <w:color w:val="000000"/>
                <w:sz w:val="20"/>
              </w:rPr>
              <w:t>шешіміне 7-қосымша</w:t>
            </w:r>
            <w:r>
              <w:br/>
            </w:r>
            <w:r>
              <w:rPr>
                <w:rFonts w:ascii="Times New Roman"/>
                <w:b w:val="false"/>
                <w:i w:val="false"/>
                <w:color w:val="000000"/>
                <w:sz w:val="20"/>
              </w:rPr>
              <w:t>Кербұлақ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26 желтоқсандағы № 31-249</w:t>
            </w:r>
            <w:r>
              <w:br/>
            </w:r>
            <w:r>
              <w:rPr>
                <w:rFonts w:ascii="Times New Roman"/>
                <w:b w:val="false"/>
                <w:i w:val="false"/>
                <w:color w:val="000000"/>
                <w:sz w:val="20"/>
              </w:rPr>
              <w:t>шешіміне 19-қосымша</w:t>
            </w:r>
          </w:p>
        </w:tc>
      </w:tr>
    </w:tbl>
    <w:p>
      <w:pPr>
        <w:spacing w:after="0"/>
        <w:ind w:left="0"/>
        <w:jc w:val="both"/>
      </w:pPr>
      <w:r>
        <w:rPr>
          <w:rFonts w:ascii="Times New Roman"/>
          <w:b/>
          <w:i w:val="false"/>
          <w:color w:val="000000"/>
          <w:sz w:val="28"/>
        </w:rPr>
        <w:t>2026 жылға арналған Қарашоқы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br/>
            </w:r>
            <w:r>
              <w:rPr>
                <w:rFonts w:ascii="Times New Roman"/>
                <w:b w:val="false"/>
                <w:i w:val="false"/>
                <w:color w:val="000000"/>
                <w:sz w:val="20"/>
              </w:rPr>
              <w:t>мәслихатының 2026 жылғы</w:t>
            </w:r>
            <w:r>
              <w:br/>
            </w:r>
            <w:r>
              <w:rPr>
                <w:rFonts w:ascii="Times New Roman"/>
                <w:b w:val="false"/>
                <w:i w:val="false"/>
                <w:color w:val="000000"/>
                <w:sz w:val="20"/>
              </w:rPr>
              <w:t>27 сәуірдегі № 35-275</w:t>
            </w:r>
            <w:r>
              <w:br/>
            </w:r>
            <w:r>
              <w:rPr>
                <w:rFonts w:ascii="Times New Roman"/>
                <w:b w:val="false"/>
                <w:i w:val="false"/>
                <w:color w:val="000000"/>
                <w:sz w:val="20"/>
              </w:rPr>
              <w:t>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26 желтоқсандағы</w:t>
            </w:r>
            <w:r>
              <w:br/>
            </w:r>
            <w:r>
              <w:rPr>
                <w:rFonts w:ascii="Times New Roman"/>
                <w:b w:val="false"/>
                <w:i w:val="false"/>
                <w:color w:val="000000"/>
                <w:sz w:val="20"/>
              </w:rPr>
              <w:t>№ 31-249 шешіміне 22-қосымша</w:t>
            </w:r>
          </w:p>
        </w:tc>
      </w:tr>
    </w:tbl>
    <w:p>
      <w:pPr>
        <w:spacing w:after="0"/>
        <w:ind w:left="0"/>
        <w:jc w:val="both"/>
      </w:pPr>
      <w:r>
        <w:rPr>
          <w:rFonts w:ascii="Times New Roman"/>
          <w:b/>
          <w:i w:val="false"/>
          <w:color w:val="000000"/>
          <w:sz w:val="28"/>
        </w:rPr>
        <w:t>2026 жылға арналған Басши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br/>
            </w:r>
            <w:r>
              <w:rPr>
                <w:rFonts w:ascii="Times New Roman"/>
                <w:b w:val="false"/>
                <w:i w:val="false"/>
                <w:color w:val="000000"/>
                <w:sz w:val="20"/>
              </w:rPr>
              <w:t>мәслихатының 2026 жылғы</w:t>
            </w:r>
            <w:r>
              <w:br/>
            </w:r>
            <w:r>
              <w:rPr>
                <w:rFonts w:ascii="Times New Roman"/>
                <w:b w:val="false"/>
                <w:i w:val="false"/>
                <w:color w:val="000000"/>
                <w:sz w:val="20"/>
              </w:rPr>
              <w:t>27 сәуірдегі № 35-275</w:t>
            </w:r>
            <w:r>
              <w:br/>
            </w:r>
            <w:r>
              <w:rPr>
                <w:rFonts w:ascii="Times New Roman"/>
                <w:b w:val="false"/>
                <w:i w:val="false"/>
                <w:color w:val="000000"/>
                <w:sz w:val="20"/>
              </w:rPr>
              <w:t>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26 желтоқсандағы № 31-249</w:t>
            </w:r>
            <w:r>
              <w:br/>
            </w:r>
            <w:r>
              <w:rPr>
                <w:rFonts w:ascii="Times New Roman"/>
                <w:b w:val="false"/>
                <w:i w:val="false"/>
                <w:color w:val="000000"/>
                <w:sz w:val="20"/>
              </w:rPr>
              <w:t>шешіміне 25-қосымша</w:t>
            </w:r>
          </w:p>
        </w:tc>
      </w:tr>
    </w:tbl>
    <w:p>
      <w:pPr>
        <w:spacing w:after="0"/>
        <w:ind w:left="0"/>
        <w:jc w:val="both"/>
      </w:pPr>
      <w:r>
        <w:rPr>
          <w:rFonts w:ascii="Times New Roman"/>
          <w:b/>
          <w:i w:val="false"/>
          <w:color w:val="000000"/>
          <w:sz w:val="28"/>
        </w:rPr>
        <w:t>2026 жылға арналған Шанханай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br/>
            </w:r>
            <w:r>
              <w:rPr>
                <w:rFonts w:ascii="Times New Roman"/>
                <w:b w:val="false"/>
                <w:i w:val="false"/>
                <w:color w:val="000000"/>
                <w:sz w:val="20"/>
              </w:rPr>
              <w:t>мәслихатының 2026 жылғы</w:t>
            </w:r>
            <w:r>
              <w:br/>
            </w:r>
            <w:r>
              <w:rPr>
                <w:rFonts w:ascii="Times New Roman"/>
                <w:b w:val="false"/>
                <w:i w:val="false"/>
                <w:color w:val="000000"/>
                <w:sz w:val="20"/>
              </w:rPr>
              <w:t>27 сәуірдегі № 35-275</w:t>
            </w:r>
            <w:r>
              <w:br/>
            </w:r>
            <w:r>
              <w:rPr>
                <w:rFonts w:ascii="Times New Roman"/>
                <w:b w:val="false"/>
                <w:i w:val="false"/>
                <w:color w:val="000000"/>
                <w:sz w:val="20"/>
              </w:rPr>
              <w:t>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26 желтоқсандағы № 31-249</w:t>
            </w:r>
            <w:r>
              <w:br/>
            </w:r>
            <w:r>
              <w:rPr>
                <w:rFonts w:ascii="Times New Roman"/>
                <w:b w:val="false"/>
                <w:i w:val="false"/>
                <w:color w:val="000000"/>
                <w:sz w:val="20"/>
              </w:rPr>
              <w:t>шешіміне 28-қосымша</w:t>
            </w:r>
          </w:p>
        </w:tc>
      </w:tr>
    </w:tbl>
    <w:p>
      <w:pPr>
        <w:spacing w:after="0"/>
        <w:ind w:left="0"/>
        <w:jc w:val="both"/>
      </w:pPr>
      <w:r>
        <w:rPr>
          <w:rFonts w:ascii="Times New Roman"/>
          <w:b/>
          <w:i w:val="false"/>
          <w:color w:val="000000"/>
          <w:sz w:val="28"/>
        </w:rPr>
        <w:t>2026 жылға арналған Сарыөзек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277 362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127 237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125 907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br/>
            </w:r>
            <w:r>
              <w:rPr>
                <w:rFonts w:ascii="Times New Roman"/>
                <w:b w:val="false"/>
                <w:i w:val="false"/>
                <w:color w:val="000000"/>
                <w:sz w:val="20"/>
              </w:rPr>
              <w:t>мәслихатының 2026 жылғы</w:t>
            </w:r>
            <w:r>
              <w:br/>
            </w:r>
            <w:r>
              <w:rPr>
                <w:rFonts w:ascii="Times New Roman"/>
                <w:b w:val="false"/>
                <w:i w:val="false"/>
                <w:color w:val="000000"/>
                <w:sz w:val="20"/>
              </w:rPr>
              <w:t>27 сәуірдегі № 35-275</w:t>
            </w:r>
            <w:r>
              <w:br/>
            </w:r>
            <w:r>
              <w:rPr>
                <w:rFonts w:ascii="Times New Roman"/>
                <w:b w:val="false"/>
                <w:i w:val="false"/>
                <w:color w:val="000000"/>
                <w:sz w:val="20"/>
              </w:rPr>
              <w:t>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26 желтоқсандағы</w:t>
            </w:r>
            <w:r>
              <w:br/>
            </w:r>
            <w:r>
              <w:rPr>
                <w:rFonts w:ascii="Times New Roman"/>
                <w:b w:val="false"/>
                <w:i w:val="false"/>
                <w:color w:val="000000"/>
                <w:sz w:val="20"/>
              </w:rPr>
              <w:t>№ 31-249 шешіміне 31-қосымша</w:t>
            </w:r>
          </w:p>
        </w:tc>
      </w:tr>
    </w:tbl>
    <w:p>
      <w:pPr>
        <w:spacing w:after="0"/>
        <w:ind w:left="0"/>
        <w:jc w:val="both"/>
      </w:pPr>
      <w:r>
        <w:rPr>
          <w:rFonts w:ascii="Times New Roman"/>
          <w:b/>
          <w:i w:val="false"/>
          <w:color w:val="000000"/>
          <w:sz w:val="28"/>
        </w:rPr>
        <w:t>2026 жылға арналған Қаспан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br/>
            </w:r>
            <w:r>
              <w:rPr>
                <w:rFonts w:ascii="Times New Roman"/>
                <w:b w:val="false"/>
                <w:i w:val="false"/>
                <w:color w:val="000000"/>
                <w:sz w:val="20"/>
              </w:rPr>
              <w:t>мәслихатының 2026 жылғы</w:t>
            </w:r>
            <w:r>
              <w:br/>
            </w:r>
            <w:r>
              <w:rPr>
                <w:rFonts w:ascii="Times New Roman"/>
                <w:b w:val="false"/>
                <w:i w:val="false"/>
                <w:color w:val="000000"/>
                <w:sz w:val="20"/>
              </w:rPr>
              <w:t>27 сәуірдегі № 35-275 шешіміне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26 желтоқсандағы № 31-249</w:t>
            </w:r>
            <w:r>
              <w:br/>
            </w:r>
            <w:r>
              <w:rPr>
                <w:rFonts w:ascii="Times New Roman"/>
                <w:b w:val="false"/>
                <w:i w:val="false"/>
                <w:color w:val="000000"/>
                <w:sz w:val="20"/>
              </w:rPr>
              <w:t>шешіміне 34-қосымша</w:t>
            </w:r>
          </w:p>
        </w:tc>
      </w:tr>
    </w:tbl>
    <w:p>
      <w:pPr>
        <w:spacing w:after="0"/>
        <w:ind w:left="0"/>
        <w:jc w:val="both"/>
      </w:pPr>
      <w:r>
        <w:rPr>
          <w:rFonts w:ascii="Times New Roman"/>
          <w:b/>
          <w:i w:val="false"/>
          <w:color w:val="000000"/>
          <w:sz w:val="28"/>
        </w:rPr>
        <w:t>2026 жылға арналған Қызылжар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br/>
            </w:r>
            <w:r>
              <w:rPr>
                <w:rFonts w:ascii="Times New Roman"/>
                <w:b w:val="false"/>
                <w:i w:val="false"/>
                <w:color w:val="000000"/>
                <w:sz w:val="20"/>
              </w:rPr>
              <w:t>мәслихатының 2026 жылғы</w:t>
            </w:r>
            <w:r>
              <w:br/>
            </w:r>
            <w:r>
              <w:rPr>
                <w:rFonts w:ascii="Times New Roman"/>
                <w:b w:val="false"/>
                <w:i w:val="false"/>
                <w:color w:val="000000"/>
                <w:sz w:val="20"/>
              </w:rPr>
              <w:t>27 сәуірдегі № 35-275 шешіміне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26 желтоқсандағы № 31-249</w:t>
            </w:r>
            <w:r>
              <w:br/>
            </w:r>
            <w:r>
              <w:rPr>
                <w:rFonts w:ascii="Times New Roman"/>
                <w:b w:val="false"/>
                <w:i w:val="false"/>
                <w:color w:val="000000"/>
                <w:sz w:val="20"/>
              </w:rPr>
              <w:t>шешіміне 37-қосымша</w:t>
            </w:r>
          </w:p>
        </w:tc>
      </w:tr>
    </w:tbl>
    <w:p>
      <w:pPr>
        <w:spacing w:after="0"/>
        <w:ind w:left="0"/>
        <w:jc w:val="both"/>
      </w:pPr>
      <w:r>
        <w:rPr>
          <w:rFonts w:ascii="Times New Roman"/>
          <w:b/>
          <w:i w:val="false"/>
          <w:color w:val="000000"/>
          <w:sz w:val="28"/>
        </w:rPr>
        <w:t>2026 жылға арналған Сарыбұлақ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38 318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br/>
            </w:r>
            <w:r>
              <w:rPr>
                <w:rFonts w:ascii="Times New Roman"/>
                <w:b w:val="false"/>
                <w:i w:val="false"/>
                <w:color w:val="000000"/>
                <w:sz w:val="20"/>
              </w:rPr>
              <w:t>мәслихатының 2026 жылғы</w:t>
            </w:r>
            <w:r>
              <w:br/>
            </w:r>
            <w:r>
              <w:rPr>
                <w:rFonts w:ascii="Times New Roman"/>
                <w:b w:val="false"/>
                <w:i w:val="false"/>
                <w:color w:val="000000"/>
                <w:sz w:val="20"/>
              </w:rPr>
              <w:t>27 сәуірдегі № 35-275</w:t>
            </w:r>
            <w:r>
              <w:br/>
            </w:r>
            <w:r>
              <w:rPr>
                <w:rFonts w:ascii="Times New Roman"/>
                <w:b w:val="false"/>
                <w:i w:val="false"/>
                <w:color w:val="000000"/>
                <w:sz w:val="20"/>
              </w:rPr>
              <w:t>шешіміне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26 желтоқсандағы № 31-249</w:t>
            </w:r>
            <w:r>
              <w:br/>
            </w:r>
            <w:r>
              <w:rPr>
                <w:rFonts w:ascii="Times New Roman"/>
                <w:b w:val="false"/>
                <w:i w:val="false"/>
                <w:color w:val="000000"/>
                <w:sz w:val="20"/>
              </w:rPr>
              <w:t>шешіміне 40-қосымша</w:t>
            </w:r>
          </w:p>
        </w:tc>
      </w:tr>
    </w:tbl>
    <w:p>
      <w:pPr>
        <w:spacing w:after="0"/>
        <w:ind w:left="0"/>
        <w:jc w:val="both"/>
      </w:pPr>
      <w:r>
        <w:rPr>
          <w:rFonts w:ascii="Times New Roman"/>
          <w:b/>
          <w:i w:val="false"/>
          <w:color w:val="000000"/>
          <w:sz w:val="28"/>
        </w:rPr>
        <w:t>2026 жылға арналған Сарыбастау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br/>
            </w:r>
            <w:r>
              <w:rPr>
                <w:rFonts w:ascii="Times New Roman"/>
                <w:b w:val="false"/>
                <w:i w:val="false"/>
                <w:color w:val="000000"/>
                <w:sz w:val="20"/>
              </w:rPr>
              <w:t>мәслихатының 2026 жылғы</w:t>
            </w:r>
            <w:r>
              <w:br/>
            </w:r>
            <w:r>
              <w:rPr>
                <w:rFonts w:ascii="Times New Roman"/>
                <w:b w:val="false"/>
                <w:i w:val="false"/>
                <w:color w:val="000000"/>
                <w:sz w:val="20"/>
              </w:rPr>
              <w:t>27 сәуірдегі № 35-275 шешіміне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26 желтоқсандағы № 31-249</w:t>
            </w:r>
            <w:r>
              <w:br/>
            </w:r>
            <w:r>
              <w:rPr>
                <w:rFonts w:ascii="Times New Roman"/>
                <w:b w:val="false"/>
                <w:i w:val="false"/>
                <w:color w:val="000000"/>
                <w:sz w:val="20"/>
              </w:rPr>
              <w:t>шешіміне 43-қосымша</w:t>
            </w:r>
          </w:p>
        </w:tc>
      </w:tr>
    </w:tbl>
    <w:p>
      <w:pPr>
        <w:spacing w:after="0"/>
        <w:ind w:left="0"/>
        <w:jc w:val="both"/>
      </w:pPr>
      <w:r>
        <w:rPr>
          <w:rFonts w:ascii="Times New Roman"/>
          <w:b/>
          <w:i w:val="false"/>
          <w:color w:val="000000"/>
          <w:sz w:val="28"/>
        </w:rPr>
        <w:t>2026 жылға арналған Жоламан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