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503c0d" w14:textId="0503c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Кербұлақ ауданының мемлекеттік тұрғын үй қорынан тұрғынжайды пайдаланғаны үшін төлемақы мөлшерін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Кербұлақ ауданы әкімдігінің 2026 жылғы 13 тамыздағы № 272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"Тұрғын үй қатынастары туралы" Заңының 97-бабының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Құрылыс және Тұрғын үй-коммуналдық шаруашылық істері Агенттігі Төрағасының 2011 жылғы 26 тамыздағы № 306 "Мемлекеттік тұрғын үй қорындағы тұрғын үйді пайдаланғаны үшін төлемақы мөлшерін есептеу әдістемесін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(Қазақстан Республикасының Әділет министрлігінде 2011 жылғы 6 қазанда № 7232 тіркелген), Кербұлақ ауданының әкімдігі 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Кербұлақ ауданының мемлекеттік тұрғын үй қорынан тұрғынжайды пайдаланғаны үшін төлемақы мөлшері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> сәйкес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Кербұлақ ауданы әкімінің орынбасары Д.Б. Жолжановқа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Кербұлақ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Ж.Жүнісбеков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Кербұлақ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тұрғын үй қорынан тұрғынжайды пайдаланғаны үшін төлемақының мөлшері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Тұрғынжайдың мекен-жайы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Айына бір шаршы метр үшін төлемақы мөлшері (тенге)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Қ. Мырзакерімұлы көшесі, №27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Қ. Мырзакерімұлы көшесі, №25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Т.Бокин көшесі, №16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Т.Бокин көшесі, №15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Ескелді би көшесі, №12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Балпық би көшесі, №17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Балпық би көшесі, №18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Балпық би көшесі, №19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Қ. Мырзакерімұлы көшесі, №28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Қ. Мырзакерімұлы көшесі, №26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Т.Бокин көшесі, №17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Байбұқашев көшесі, №33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Қ. Мырзакерімұлы көшесі, №29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Байбұқашев көшесі, №34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Жоламан ауылдық округі, Жоламан ауылы, Түркістанов көшесі, №17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Сарыбұлақ ауылдық округі, Қарағаш ауылы, Ә. Молдағұлова көшесі, №5А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Сарыбұлақ ауылдық округі, Қарағаш ауылы, Сарыбұлақ көшесі, №18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Сарыбұлақ ауылдық округі, Қарағаш ауылы, Сарыбұлақ көшесі, №16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Сарыбұлақ ауылдық округі, Қарағаш ауылы, Ә. Молдағұлова көшесі, №5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Жидебай көшесі, №5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Жидебай көшесі, №7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М. Мәметова көшесі, №12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Ынтымақ көшесі, №6А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Ынтымақ көшесі, №2А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Ынтымақ көшесі, №1А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Ынтымақ көшесі, №3А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Ә. Молдағұлова көшесі, №3А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Ынтымақ көшесі, №4А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Құлжабай би көшесі, №77А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Құлжабай би көшесі, №75А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Құлжабай би көшесі, №44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К. Исабаев көшесі, №2А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Бейбітшілік көшесі, №2А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Ынтымақ көшесі, №7А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Ынтымақ көшесі, №5А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Ә. Молдағұлова көшесі, №20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Ә. Молдағұлова көшесі, №2А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Қарашоқы ауылдық округі, Қарашоқы ауылы, Ә. Молдағұлова көшесі, №1А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178,97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Қаспан ауылдық округі, Көксай ауылы, Құрманғазы көшесі, №18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Қаспан ауылдық округі, Көксай ауылы, Құрманғазы көшесі, №7А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Қаспан ауылдық округі, Көксай ауылы, Қонаев көшесі, №33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Қаспан ауылдық округі, Көксай ауылы, Қонаев көшесі, №31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Қаспан ауылдық округі, Көксай ауылы, Қонаев көшесі, №32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№43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№41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№47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№49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№59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№51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№53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№45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№55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№57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№1Б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№1В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№1Г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№12А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№12Б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№13Б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№14А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Қоғалы ауылы, Ш. Айманов көшесі, №14Б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Тастыөзек ауылы, Ешмұхамбет көшесі, №23Г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Тастыөзек ауылы, Ешмұхамбет көшесі, №23В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Тастыөзек ауылы, Ешмұхамбет көшесі, №23Б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Қоғалы ауылдық округі, Тастыөзек ауылы, Ешмұхамбет көшесі, №23Д уч.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178,75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