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681" w14:textId="4dcf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Қаратал аудандық мәслихатының 2026 жылғы 21 мамырдағы № 59-162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сәйкес, Қаратал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Қаратал ауданы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М.Әкімжанов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21мамырдағы № 59-162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Қаратал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Қаратал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"Қаратал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фукнцияларын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Қаратал ауданы әкімінің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және өтініш берілген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9) 10 қазан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қағидаларына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–Үлгілік қағидаларына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21.Әлеуметтік көмек көрсетуге жұмсалатын шығыстарды қаржыландыру Қаратал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Қаратал ауданынан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