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f96be" w14:textId="f2f96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"Ескелді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Жетісу облысы Ескелді аудандық мәслихатының 2026 жылғы 9 шілдедегі № 62-188 шешімі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"Әлеуметтік көмек көрсетудің, оның мөлшерін белгілеудің және мұқтаж азаматтардың жекелеген санаттарының тізбесін айқындаудың үлгілік </w:t>
      </w:r>
      <w:r>
        <w:rPr>
          <w:rFonts w:ascii="Times New Roman"/>
          <w:b w:val="false"/>
          <w:i w:val="false"/>
          <w:color w:val="000000"/>
          <w:sz w:val="28"/>
        </w:rPr>
        <w:t>қағидаларын</w:t>
      </w:r>
      <w:r>
        <w:rPr>
          <w:rFonts w:ascii="Times New Roman"/>
          <w:b w:val="false"/>
          <w:i w:val="false"/>
          <w:color w:val="000000"/>
          <w:sz w:val="28"/>
        </w:rPr>
        <w:t xml:space="preserve"> бекіту туралы, 2023 жылғы 30 маусымдағы № 523 қаулысына сәйкес, Жетісу облысы Ескелді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Ескелді ауданының әлеуметтік көмек көрсетудің, оның мөлшерлерін белгілеудің және мұқтаж азаматтардың жекелеген санаттарының тізбесін айқындаудың қағидасы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Сатанов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Ескелді аудандық мәслихатының 2026 жылғы 9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62-188 шешіміне қосымша</w:t>
            </w:r>
          </w:p>
        </w:tc>
      </w:tr>
    </w:tbl>
    <w:bookmarkStart w:name="z5" w:id="3"/>
    <w:p>
      <w:pPr>
        <w:spacing w:after="0"/>
        <w:ind w:left="0"/>
        <w:jc w:val="left"/>
      </w:pPr>
      <w:r>
        <w:rPr>
          <w:rFonts w:ascii="Times New Roman"/>
          <w:b/>
          <w:i w:val="false"/>
          <w:color w:val="000000"/>
        </w:rPr>
        <w:t xml:space="preserve"> Ескелді ауданының әлеуметтік көмек көрсетудің, оның мөлшерлерін белгілеудің және мұқтаж азаматтардың жекелеген санаттарының тізбесін айқындаудың қағидасы</w:t>
      </w:r>
    </w:p>
    <w:bookmarkEnd w:id="3"/>
    <w:bookmarkStart w:name="z6" w:id="4"/>
    <w:p>
      <w:pPr>
        <w:spacing w:after="0"/>
        <w:ind w:left="0"/>
        <w:jc w:val="left"/>
      </w:pPr>
      <w:r>
        <w:rPr>
          <w:rFonts w:ascii="Times New Roman"/>
          <w:b/>
          <w:i w:val="false"/>
          <w:color w:val="000000"/>
        </w:rPr>
        <w:t xml:space="preserve"> 1-тарау. Жалпы ережелер</w:t>
      </w:r>
    </w:p>
    <w:bookmarkEnd w:id="4"/>
    <w:p>
      <w:pPr>
        <w:spacing w:after="0"/>
        <w:ind w:left="0"/>
        <w:jc w:val="both"/>
      </w:pPr>
      <w:r>
        <w:rPr>
          <w:rFonts w:ascii="Times New Roman"/>
          <w:b w:val="false"/>
          <w:i w:val="false"/>
          <w:color w:val="000000"/>
          <w:sz w:val="28"/>
        </w:rPr>
        <w:t xml:space="preserve">
      1. Осы Ескелді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2023 жылғы 30 маусымдағы № 523 Қазақстан Республикасы Үкіметінің қаулысына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Ескелді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жергілікті атқарушы орган (бұдан әрі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 "Ескелді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6) ең төмен күнкөріс деңгейі – "Қазақстан Республикасының Стратегиялық жоспарлау және реформалар агенттігі Ұлттық статистика бюросының Жетісу облысы бойынша департаменті" республикалық мемлекеттік мекемесі есептейтін шамасы бойынша ең төменгі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9)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фукнцияларын жүзеге асыратын орталық атқарушы орган;</w:t>
      </w:r>
    </w:p>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Ескелді ауданы әкімінің шешімімен құрылатын комиссия;</w:t>
      </w:r>
    </w:p>
    <w:p>
      <w:pPr>
        <w:spacing w:after="0"/>
        <w:ind w:left="0"/>
        <w:jc w:val="both"/>
      </w:pPr>
      <w:r>
        <w:rPr>
          <w:rFonts w:ascii="Times New Roman"/>
          <w:b w:val="false"/>
          <w:i w:val="false"/>
          <w:color w:val="000000"/>
          <w:sz w:val="28"/>
        </w:rPr>
        <w:t>
      12) шекті шама – әлеуметтік көмектің бекітілген ең жоғары мөлшері;</w:t>
      </w:r>
    </w:p>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p>
      <w:pPr>
        <w:spacing w:after="0"/>
        <w:ind w:left="0"/>
        <w:jc w:val="both"/>
      </w:pPr>
      <w:r>
        <w:rPr>
          <w:rFonts w:ascii="Times New Roman"/>
          <w:b w:val="false"/>
          <w:i w:val="false"/>
          <w:color w:val="000000"/>
          <w:sz w:val="28"/>
        </w:rPr>
        <w:t xml:space="preserve">
      3. Қазақстан Республикасының Әлеуметтік кодексі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Республикасының Заңы (бұдан әрі - Заң) 10-бабының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жылына бір рет) көрсетіледі және өтініш берілген айдан бастап жүзеге асырылады.</w:t>
      </w:r>
    </w:p>
    <w:p>
      <w:pPr>
        <w:spacing w:after="0"/>
        <w:ind w:left="0"/>
        <w:jc w:val="both"/>
      </w:pPr>
      <w:r>
        <w:rPr>
          <w:rFonts w:ascii="Times New Roman"/>
          <w:b w:val="false"/>
          <w:i w:val="false"/>
          <w:color w:val="000000"/>
          <w:sz w:val="28"/>
        </w:rPr>
        <w:t>
      5. Біржолғы әлеуметтік көмек көрсету үшін атаулы күндер мен мереке күндерінің тізбесі:</w:t>
      </w:r>
    </w:p>
    <w:p>
      <w:pPr>
        <w:spacing w:after="0"/>
        <w:ind w:left="0"/>
        <w:jc w:val="both"/>
      </w:pPr>
      <w:r>
        <w:rPr>
          <w:rFonts w:ascii="Times New Roman"/>
          <w:b w:val="false"/>
          <w:i w:val="false"/>
          <w:color w:val="000000"/>
          <w:sz w:val="28"/>
        </w:rPr>
        <w:t>
      1) 15 ақпан - Кеңес әскерлерінің Ауғанстаннан шығарылған күні;</w:t>
      </w:r>
    </w:p>
    <w:p>
      <w:pPr>
        <w:spacing w:after="0"/>
        <w:ind w:left="0"/>
        <w:jc w:val="both"/>
      </w:pPr>
      <w:r>
        <w:rPr>
          <w:rFonts w:ascii="Times New Roman"/>
          <w:b w:val="false"/>
          <w:i w:val="false"/>
          <w:color w:val="000000"/>
          <w:sz w:val="28"/>
        </w:rPr>
        <w:t>
      2) 26 сәуір - Халықаралық Чернобыль атом электр станциясындағы апат құрбандарын еске алу күні;</w:t>
      </w:r>
    </w:p>
    <w:p>
      <w:pPr>
        <w:spacing w:after="0"/>
        <w:ind w:left="0"/>
        <w:jc w:val="both"/>
      </w:pPr>
      <w:r>
        <w:rPr>
          <w:rFonts w:ascii="Times New Roman"/>
          <w:b w:val="false"/>
          <w:i w:val="false"/>
          <w:color w:val="000000"/>
          <w:sz w:val="28"/>
        </w:rPr>
        <w:t>
      3) 9 мамыр - Ұлы Отан соғысындағы Жеңіс күні;</w:t>
      </w:r>
    </w:p>
    <w:p>
      <w:pPr>
        <w:spacing w:after="0"/>
        <w:ind w:left="0"/>
        <w:jc w:val="both"/>
      </w:pPr>
      <w:r>
        <w:rPr>
          <w:rFonts w:ascii="Times New Roman"/>
          <w:b w:val="false"/>
          <w:i w:val="false"/>
          <w:color w:val="000000"/>
          <w:sz w:val="28"/>
        </w:rPr>
        <w:t>
      4) 29 тамыз - Семей ядролық сынақ полигонының жабылу күні;</w:t>
      </w:r>
    </w:p>
    <w:p>
      <w:pPr>
        <w:spacing w:after="0"/>
        <w:ind w:left="0"/>
        <w:jc w:val="both"/>
      </w:pPr>
      <w:r>
        <w:rPr>
          <w:rFonts w:ascii="Times New Roman"/>
          <w:b w:val="false"/>
          <w:i w:val="false"/>
          <w:color w:val="000000"/>
          <w:sz w:val="28"/>
        </w:rPr>
        <w:t>
      5) 10 қазан – Мүгедектігі бар адамдар күні.</w:t>
      </w:r>
    </w:p>
    <w:p>
      <w:pPr>
        <w:spacing w:after="0"/>
        <w:ind w:left="0"/>
        <w:jc w:val="both"/>
      </w:pPr>
      <w:r>
        <w:rPr>
          <w:rFonts w:ascii="Times New Roman"/>
          <w:b w:val="false"/>
          <w:i w:val="false"/>
          <w:color w:val="000000"/>
          <w:sz w:val="28"/>
        </w:rPr>
        <w:t>
      Бірнеше негіз болған жағдайда мереке күндеріне және атаулы күндерге орай әлеуметтік көмек бір негіз бойынша ғана тағайындалады.</w:t>
      </w:r>
    </w:p>
    <w:bookmarkStart w:name="z7" w:id="5"/>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5"/>
    <w:p>
      <w:pPr>
        <w:spacing w:after="0"/>
        <w:ind w:left="0"/>
        <w:jc w:val="both"/>
      </w:pPr>
      <w:r>
        <w:rPr>
          <w:rFonts w:ascii="Times New Roman"/>
          <w:b w:val="false"/>
          <w:i w:val="false"/>
          <w:color w:val="000000"/>
          <w:sz w:val="28"/>
        </w:rPr>
        <w:t>
      6. Алушылар санаттарының тізбесін, әлеуметтік көмектің шекті мөлшерлерін, мұқтаж азаматтардың жекелеген санаттарының әлеуметтік көмекке жүгіну мерзімдерін ЖАО белгілейді және жергілікті өкілді органдардың шешімдерімен бекітіледі.</w:t>
      </w:r>
    </w:p>
    <w:p>
      <w:pPr>
        <w:spacing w:after="0"/>
        <w:ind w:left="0"/>
        <w:jc w:val="both"/>
      </w:pPr>
      <w:r>
        <w:rPr>
          <w:rFonts w:ascii="Times New Roman"/>
          <w:b w:val="false"/>
          <w:i w:val="false"/>
          <w:color w:val="000000"/>
          <w:sz w:val="28"/>
        </w:rPr>
        <w:t>
      Азаматтарды мұқтаждар санатына жатқызу үшін мыналар негіз болады:</w:t>
      </w:r>
    </w:p>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мәні бар сырқатының болуы;</w:t>
      </w:r>
    </w:p>
    <w:p>
      <w:pPr>
        <w:spacing w:after="0"/>
        <w:ind w:left="0"/>
        <w:jc w:val="both"/>
      </w:pPr>
      <w:r>
        <w:rPr>
          <w:rFonts w:ascii="Times New Roman"/>
          <w:b w:val="false"/>
          <w:i w:val="false"/>
          <w:color w:val="000000"/>
          <w:sz w:val="28"/>
        </w:rPr>
        <w:t>
      4) республикалық бюджет туралы заңмен тиісті қаржы жылына белгіленетін ең төмен күнкөріс деңгейіне еселік қатынаста жергілікті өкілді органдар белгілеген шектен аспайтын жан басына шаққандағы орташа табысының болуы.</w:t>
      </w:r>
    </w:p>
    <w:p>
      <w:pPr>
        <w:spacing w:after="0"/>
        <w:ind w:left="0"/>
        <w:jc w:val="both"/>
      </w:pPr>
      <w:r>
        <w:rPr>
          <w:rFonts w:ascii="Times New Roman"/>
          <w:b w:val="false"/>
          <w:i w:val="false"/>
          <w:color w:val="000000"/>
          <w:sz w:val="28"/>
        </w:rPr>
        <w:t>
      Дүлей зілзала немесе өрт салдарынан мүлікке зиян келгенде әлеуметтік көмек меншік иесінің тіркелген жеріне қарамастан зиян тиген мүлік орналасқан жер бойынша көрсетіледі.</w:t>
      </w:r>
    </w:p>
    <w:p>
      <w:pPr>
        <w:spacing w:after="0"/>
        <w:ind w:left="0"/>
        <w:jc w:val="both"/>
      </w:pPr>
      <w:r>
        <w:rPr>
          <w:rFonts w:ascii="Times New Roman"/>
          <w:b w:val="false"/>
          <w:i w:val="false"/>
          <w:color w:val="000000"/>
          <w:sz w:val="28"/>
        </w:rPr>
        <w:t>
      Әлеуметтік көмек көрсету және (немесе) адамның (отбасының) материалдық-тұрмыстық жағдайын зерттеп-қарау үшін жоғарыда көрсетілген негіздер бойынша көмек түрлерінің тізбесін жергілікті өкілді органдар бекітеді.</w:t>
      </w:r>
    </w:p>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органдар бекіткен азаматтарды мұқтаждар санатына жатқызу негіздерінің тізбесін басшылыққа алады.</w:t>
      </w:r>
    </w:p>
    <w:p>
      <w:pPr>
        <w:spacing w:after="0"/>
        <w:ind w:left="0"/>
        <w:jc w:val="both"/>
      </w:pPr>
      <w:r>
        <w:rPr>
          <w:rFonts w:ascii="Times New Roman"/>
          <w:b w:val="false"/>
          <w:i w:val="false"/>
          <w:color w:val="000000"/>
          <w:sz w:val="28"/>
        </w:rPr>
        <w:t>
      7. Әлеуметтік көмек алушылардың санатының тізбесі және шекті мөлшерлері:</w:t>
      </w:r>
    </w:p>
    <w:p>
      <w:pPr>
        <w:spacing w:after="0"/>
        <w:ind w:left="0"/>
        <w:jc w:val="both"/>
      </w:pPr>
      <w:r>
        <w:rPr>
          <w:rFonts w:ascii="Times New Roman"/>
          <w:b w:val="false"/>
          <w:i w:val="false"/>
          <w:color w:val="000000"/>
          <w:sz w:val="28"/>
        </w:rPr>
        <w:t>
      1) Басқа мемлекеттердiң аумағындағы ұрыс қимылдарының ардагерлері:</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 - 50 (елу) айлық есептік көрсеткіш, жылына бір рет;</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 - 50 (елу) айлық есептік көрсеткіш, жылына бір рет;</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 - 50 (елу) айлық есептік көрсеткіш, жылына бір рет;</w:t>
      </w:r>
    </w:p>
    <w:p>
      <w:pPr>
        <w:spacing w:after="0"/>
        <w:ind w:left="0"/>
        <w:jc w:val="both"/>
      </w:pPr>
      <w:r>
        <w:rPr>
          <w:rFonts w:ascii="Times New Roman"/>
          <w:b w:val="false"/>
          <w:i w:val="false"/>
          <w:color w:val="000000"/>
          <w:sz w:val="28"/>
        </w:rPr>
        <w:t>
      Ауғанстандағы кеңестік әскери контингентке қызмет көрсеткен, ұрыс қимылдарын қамтамасыз етуге қатысу барысында жарақат алған немесе мертіккен жұмысшылар мен қызметшiлер - 50 (елу) айлық есептік көрсеткіш, жылына бір</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 - 50 (елу) айлық есептік көрсеткіш, жылына бір рет;</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 - 50 (елу) айлық есептік көрсеткіш, жылына бір рет;</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 - 50 (елу) айлық есептік көрсеткіш, жылына бір рет.</w:t>
      </w:r>
    </w:p>
    <w:p>
      <w:pPr>
        <w:spacing w:after="0"/>
        <w:ind w:left="0"/>
        <w:jc w:val="both"/>
      </w:pPr>
      <w:r>
        <w:rPr>
          <w:rFonts w:ascii="Times New Roman"/>
          <w:b w:val="false"/>
          <w:i w:val="false"/>
          <w:color w:val="000000"/>
          <w:sz w:val="28"/>
        </w:rPr>
        <w:t>
      2) Жеңілдіктер бойынша Ұлы Отан соғысының ардагерлеріне теңестірілген ардагерлер:</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 - 50 (елу) айлық есептік көрсеткіш, жылына бір рет;</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ауруға шалдығуы салдарынан мүгедектік белгіленген әскери қызметшілер - 26 (жиырма алты) айлық есептік көрсеткіш, жылына бір рет;</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 - 50 (елу) айлық есептік көрсеткіш, жылына бір рет.</w:t>
      </w:r>
    </w:p>
    <w:p>
      <w:pPr>
        <w:spacing w:after="0"/>
        <w:ind w:left="0"/>
        <w:jc w:val="both"/>
      </w:pPr>
      <w:r>
        <w:rPr>
          <w:rFonts w:ascii="Times New Roman"/>
          <w:b w:val="false"/>
          <w:i w:val="false"/>
          <w:color w:val="000000"/>
          <w:sz w:val="28"/>
        </w:rPr>
        <w:t>
      3) Еңбек ардагерлері:</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- 26 (жиырма алты) айлық есептік көрсеткіш, жылына бір рет;</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 - 26 (жиырма алты) айлық есептік көрсеткіш, жылына бір рет.</w:t>
      </w:r>
    </w:p>
    <w:p>
      <w:pPr>
        <w:spacing w:after="0"/>
        <w:ind w:left="0"/>
        <w:jc w:val="both"/>
      </w:pPr>
      <w:r>
        <w:rPr>
          <w:rFonts w:ascii="Times New Roman"/>
          <w:b w:val="false"/>
          <w:i w:val="false"/>
          <w:color w:val="000000"/>
          <w:sz w:val="28"/>
        </w:rPr>
        <w:t>
      4) Басқа да адамдар:</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 - 50 (елу) айлық есептік көрсеткіш, жылына бір рет;</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 - 50 (елу) айлық есептік көрсеткіш, жылына бір рет;</w:t>
      </w:r>
    </w:p>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 - 50 (елу) айлық есептік көрсеткіш, жылына бір рет;</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 - 26 (жиырма алты) айлық есептік көрсеткіш, жылына бір рет;</w:t>
      </w:r>
    </w:p>
    <w:p>
      <w:pPr>
        <w:spacing w:after="0"/>
        <w:ind w:left="0"/>
        <w:jc w:val="both"/>
      </w:pPr>
      <w:r>
        <w:rPr>
          <w:rFonts w:ascii="Times New Roman"/>
          <w:b w:val="false"/>
          <w:i w:val="false"/>
          <w:color w:val="000000"/>
          <w:sz w:val="28"/>
        </w:rPr>
        <w:t>
      5) Әлеуметтік маңызы бар аурулардың салдарынан тыныс-тіршілігінің шектелуі деп танылған тұлғалар (отбасы):</w:t>
      </w:r>
    </w:p>
    <w:p>
      <w:pPr>
        <w:spacing w:after="0"/>
        <w:ind w:left="0"/>
        <w:jc w:val="both"/>
      </w:pPr>
      <w:r>
        <w:rPr>
          <w:rFonts w:ascii="Times New Roman"/>
          <w:b w:val="false"/>
          <w:i w:val="false"/>
          <w:color w:val="000000"/>
          <w:sz w:val="28"/>
        </w:rPr>
        <w:t>
      әлеуметтік маңызы бар оның ішінде: туберкулез ауруымен диспансерлік есепте тұрған адамдарға жан басына шаққандағы орташа кірісін есепке алмай - 7 (жеті) айлық есептік көрсеткіш, ай сайын;</w:t>
      </w:r>
    </w:p>
    <w:p>
      <w:pPr>
        <w:spacing w:after="0"/>
        <w:ind w:left="0"/>
        <w:jc w:val="both"/>
      </w:pPr>
      <w:r>
        <w:rPr>
          <w:rFonts w:ascii="Times New Roman"/>
          <w:b w:val="false"/>
          <w:i w:val="false"/>
          <w:color w:val="000000"/>
          <w:sz w:val="28"/>
        </w:rPr>
        <w:t>
      адамның иммунитет тапшылығы вирусын жұқтырған балалардың ата-аналарына немесе өзге де заңды өкілдеріне жан басына шаққандағы орташа кірісін есепке алмай, тиісті қаржы жылына арналған республикалық бюджет туралы Қазақстан Республикасының Заңында белгіленген ең төменгі күнкөріс деңгейінің 2 еселенген мөлшерінде, ай сайын;</w:t>
      </w:r>
    </w:p>
    <w:p>
      <w:pPr>
        <w:spacing w:after="0"/>
        <w:ind w:left="0"/>
        <w:jc w:val="both"/>
      </w:pPr>
      <w:r>
        <w:rPr>
          <w:rFonts w:ascii="Times New Roman"/>
          <w:b w:val="false"/>
          <w:i w:val="false"/>
          <w:color w:val="000000"/>
          <w:sz w:val="28"/>
        </w:rPr>
        <w:t>
      6) дүлей апаттың немесе өрттің салдарынан зардап шеккен осы мекенжайда тұрақты тұратын және тіркелген азаматтарға (отбасыларға) не оның мүлкіне зиян келтірген жағдайда, үш айдан кешіктірмей, жан басына шаққандағы орташа кірісін есепке алмай - 200 (екі жүз) айлық есептік көрсеткіш, жылына бір рет;</w:t>
      </w:r>
    </w:p>
    <w:p>
      <w:pPr>
        <w:spacing w:after="0"/>
        <w:ind w:left="0"/>
        <w:jc w:val="both"/>
      </w:pPr>
      <w:r>
        <w:rPr>
          <w:rFonts w:ascii="Times New Roman"/>
          <w:b w:val="false"/>
          <w:i w:val="false"/>
          <w:color w:val="000000"/>
          <w:sz w:val="28"/>
        </w:rPr>
        <w:t>
      7) мүгедектігі бар балалардың заңды өкілдерінің біріне және бірінші топтағы мүгедектігі бар адамдарды санаторлық-курорттық емделуге алып (еріп) жүретін адамдарға жан басына шаққандағы орташа кірісін есепке алмай, жылына бір рет санаторлық-курорттық емделуге кепілдік берілген соманың 70 (жетпіс) пайызы мөлшерінде әлеуметтік көмек;</w:t>
      </w:r>
    </w:p>
    <w:p>
      <w:pPr>
        <w:spacing w:after="0"/>
        <w:ind w:left="0"/>
        <w:jc w:val="both"/>
      </w:pPr>
      <w:r>
        <w:rPr>
          <w:rFonts w:ascii="Times New Roman"/>
          <w:b w:val="false"/>
          <w:i w:val="false"/>
          <w:color w:val="000000"/>
          <w:sz w:val="28"/>
        </w:rPr>
        <w:t>
      8) Қазақстан Республикасындағы Мүгедектігі бар адамдар күніне орай – 18 жасқа дейінгі мүгедектігі бар балаларға (ата-анасының біреуіне немесе өзге де заңды өкілдеріне) жылына 1 рет 6 (алты) айлық есептік көрсеткіш мөлшерінде төлем беріледі.</w:t>
      </w:r>
    </w:p>
    <w:p>
      <w:pPr>
        <w:spacing w:after="0"/>
        <w:ind w:left="0"/>
        <w:jc w:val="both"/>
      </w:pPr>
      <w:r>
        <w:rPr>
          <w:rFonts w:ascii="Times New Roman"/>
          <w:b w:val="false"/>
          <w:i w:val="false"/>
          <w:color w:val="000000"/>
          <w:sz w:val="28"/>
        </w:rPr>
        <w:t>
      7. 1. Жан басына шаққандағы орташа кірісі есепке алынбай, бірақ кепілдік берілген сомадан артық емес, жылына бір рет санаторлық-курорттық емделуге әлеуметтік көмек:</w:t>
      </w:r>
    </w:p>
    <w:p>
      <w:pPr>
        <w:spacing w:after="0"/>
        <w:ind w:left="0"/>
        <w:jc w:val="both"/>
      </w:pPr>
      <w:r>
        <w:rPr>
          <w:rFonts w:ascii="Times New Roman"/>
          <w:b w:val="false"/>
          <w:i w:val="false"/>
          <w:color w:val="000000"/>
          <w:sz w:val="28"/>
        </w:rPr>
        <w:t>
      1) осы қағиданың 7-тармағының 1)-5) тармақшаларында көрсетілген тұлғаларға;</w:t>
      </w:r>
    </w:p>
    <w:p>
      <w:pPr>
        <w:spacing w:after="0"/>
        <w:ind w:left="0"/>
        <w:jc w:val="both"/>
      </w:pPr>
      <w:r>
        <w:rPr>
          <w:rFonts w:ascii="Times New Roman"/>
          <w:b w:val="false"/>
          <w:i w:val="false"/>
          <w:color w:val="000000"/>
          <w:sz w:val="28"/>
        </w:rPr>
        <w:t>
      2) Қазақстандағы 1986 жылғы 17-18 желтоқсан оқиғаларына қатысқаны үшін қуғын-сүргіндерге ұшыраған тұлғаларға.</w:t>
      </w:r>
    </w:p>
    <w:bookmarkStart w:name="z8" w:id="6"/>
    <w:p>
      <w:pPr>
        <w:spacing w:after="0"/>
        <w:ind w:left="0"/>
        <w:jc w:val="left"/>
      </w:pPr>
      <w:r>
        <w:rPr>
          <w:rFonts w:ascii="Times New Roman"/>
          <w:b/>
          <w:i w:val="false"/>
          <w:color w:val="000000"/>
        </w:rPr>
        <w:t xml:space="preserve"> 3-тарау. Әлеуметтік көмек көрсету тәртібі</w:t>
      </w:r>
    </w:p>
    <w:bookmarkEnd w:id="6"/>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негіздемелер Үлгілік қағидаларға сәйкес айқындалады.</w:t>
      </w:r>
    </w:p>
    <w:p>
      <w:pPr>
        <w:spacing w:after="0"/>
        <w:ind w:left="0"/>
        <w:jc w:val="both"/>
      </w:pPr>
      <w:r>
        <w:rPr>
          <w:rFonts w:ascii="Times New Roman"/>
          <w:b w:val="false"/>
          <w:i w:val="false"/>
          <w:color w:val="000000"/>
          <w:sz w:val="28"/>
        </w:rPr>
        <w:t>
      9. Әрбір жекелеген жағдайда көрсетілетін әлеуметтік көмек мөлшерін арнайы комиссия айқындайды, ол оны әлеуметтік көмек көрсету қажеттілігі туралы қорытындыда көрсетеді.</w:t>
      </w:r>
    </w:p>
    <w:p>
      <w:pPr>
        <w:spacing w:after="0"/>
        <w:ind w:left="0"/>
        <w:jc w:val="both"/>
      </w:pPr>
      <w:r>
        <w:rPr>
          <w:rFonts w:ascii="Times New Roman"/>
          <w:b w:val="false"/>
          <w:i w:val="false"/>
          <w:color w:val="000000"/>
          <w:sz w:val="28"/>
        </w:rPr>
        <w:t>
      10. Мереке күндері мен атаулы күндерге орай әлеуметтік көмек алушылардың өтініштері талап етілмей көрсетіледі.</w:t>
      </w:r>
    </w:p>
    <w:p>
      <w:pPr>
        <w:spacing w:after="0"/>
        <w:ind w:left="0"/>
        <w:jc w:val="both"/>
      </w:pPr>
      <w:r>
        <w:rPr>
          <w:rFonts w:ascii="Times New Roman"/>
          <w:b w:val="false"/>
          <w:i w:val="false"/>
          <w:color w:val="000000"/>
          <w:sz w:val="28"/>
        </w:rPr>
        <w:t>
      Әлеуметтік көмекті алушылардың санаттарын ЖАО айқындайды.</w:t>
      </w:r>
    </w:p>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p>
      <w:pPr>
        <w:spacing w:after="0"/>
        <w:ind w:left="0"/>
        <w:jc w:val="both"/>
      </w:pPr>
      <w:r>
        <w:rPr>
          <w:rFonts w:ascii="Times New Roman"/>
          <w:b w:val="false"/>
          <w:i w:val="false"/>
          <w:color w:val="000000"/>
          <w:sz w:val="28"/>
        </w:rPr>
        <w:t xml:space="preserve">
      11. Мұқтаж азаматтардың жекелеген санаттарына берілетін әлеуметтік көмекті алу үшін өтініш беруші өзінің немесе отбасының атынан (немесе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өкілі) әлеуметтік көмек көрсету жөніндегі уәкілетті органға немесе кент, ауыл, ауылдық округ әкіміне немесе мемлекеттік корпорацияға осы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өтінішпен немесе осы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осы Үлгілік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сұрау салулар қалыптастырады.</w:t>
      </w:r>
    </w:p>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санамаланған құжаттардың бірі:</w:t>
      </w:r>
    </w:p>
    <w:p>
      <w:pPr>
        <w:spacing w:after="0"/>
        <w:ind w:left="0"/>
        <w:jc w:val="both"/>
      </w:pPr>
      <w:r>
        <w:rPr>
          <w:rFonts w:ascii="Times New Roman"/>
          <w:b w:val="false"/>
          <w:i w:val="false"/>
          <w:color w:val="000000"/>
          <w:sz w:val="28"/>
        </w:rPr>
        <w:t>
      дүлей зілзала салдарынан азаматқа (отбасына) не оның мүлкіне зиян келу фактісін растайтын құжат;</w:t>
      </w:r>
    </w:p>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p>
      <w:pPr>
        <w:spacing w:after="0"/>
        <w:ind w:left="0"/>
        <w:jc w:val="both"/>
      </w:pPr>
      <w:r>
        <w:rPr>
          <w:rFonts w:ascii="Times New Roman"/>
          <w:b w:val="false"/>
          <w:i w:val="false"/>
          <w:color w:val="000000"/>
          <w:sz w:val="28"/>
        </w:rPr>
        <w:t>
      әлеуметтік мәні бар сырқатының болу фактісін растайтын құжат.</w:t>
      </w:r>
    </w:p>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p>
      <w:pPr>
        <w:spacing w:after="0"/>
        <w:ind w:left="0"/>
        <w:jc w:val="both"/>
      </w:pPr>
      <w:r>
        <w:rPr>
          <w:rFonts w:ascii="Times New Roman"/>
          <w:b w:val="false"/>
          <w:i w:val="false"/>
          <w:color w:val="000000"/>
          <w:sz w:val="28"/>
        </w:rPr>
        <w:t xml:space="preserve">
      Өтініш беруші құжаттар топтамасын толық ұсынбаған және (немесе) қолданылу мерзімі өткен құжаттарды ұсынған кезде осы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өтінішті қабылдаудан бас тарту туралы қолхат беріледі.</w:t>
      </w:r>
    </w:p>
    <w:p>
      <w:pPr>
        <w:spacing w:after="0"/>
        <w:ind w:left="0"/>
        <w:jc w:val="both"/>
      </w:pPr>
      <w:r>
        <w:rPr>
          <w:rFonts w:ascii="Times New Roman"/>
          <w:b w:val="false"/>
          <w:i w:val="false"/>
          <w:color w:val="000000"/>
          <w:sz w:val="28"/>
        </w:rPr>
        <w:t>
      Өтініш беруші әлеуметтік көмекке портал арқылы электрондық түрде жүгінген кезде мемлекеттік органдардың және (немесе) ұйымдардың АЖ-на қажетті мәліметтерді алу үшін өтініш берушінің өзі сұрау салады.</w:t>
      </w:r>
    </w:p>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p>
      <w:pPr>
        <w:spacing w:after="0"/>
        <w:ind w:left="0"/>
        <w:jc w:val="both"/>
      </w:pPr>
      <w:r>
        <w:rPr>
          <w:rFonts w:ascii="Times New Roman"/>
          <w:b w:val="false"/>
          <w:i w:val="false"/>
          <w:color w:val="000000"/>
          <w:sz w:val="28"/>
        </w:rPr>
        <w:t>
      12.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p>
      <w:pPr>
        <w:spacing w:after="0"/>
        <w:ind w:left="0"/>
        <w:jc w:val="both"/>
      </w:pPr>
      <w:r>
        <w:rPr>
          <w:rFonts w:ascii="Times New Roman"/>
          <w:b w:val="false"/>
          <w:i w:val="false"/>
          <w:color w:val="000000"/>
          <w:sz w:val="28"/>
        </w:rPr>
        <w:t>
      Қағидалардың 6-тармағы 1), 2) және 4) тармақшаларында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кент, ауыл, ауылдық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w:t>
      </w:r>
    </w:p>
    <w:p>
      <w:pPr>
        <w:spacing w:after="0"/>
        <w:ind w:left="0"/>
        <w:jc w:val="both"/>
      </w:pPr>
      <w:r>
        <w:rPr>
          <w:rFonts w:ascii="Times New Roman"/>
          <w:b w:val="false"/>
          <w:i w:val="false"/>
          <w:color w:val="000000"/>
          <w:sz w:val="28"/>
        </w:rPr>
        <w:t xml:space="preserve">
      13. Учаскелік комиссия құжаттарды алған күннен бастап 2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тұлғаның (отбасының) материалдық жағдайы туралы акті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кент, ауыл, ауылдық округ әкіміне жібереді.</w:t>
      </w:r>
    </w:p>
    <w:p>
      <w:pPr>
        <w:spacing w:after="0"/>
        <w:ind w:left="0"/>
        <w:jc w:val="both"/>
      </w:pP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w:t>
      </w:r>
    </w:p>
    <w:p>
      <w:pPr>
        <w:spacing w:after="0"/>
        <w:ind w:left="0"/>
        <w:jc w:val="both"/>
      </w:pPr>
      <w:r>
        <w:rPr>
          <w:rFonts w:ascii="Times New Roman"/>
          <w:b w:val="false"/>
          <w:i w:val="false"/>
          <w:color w:val="000000"/>
          <w:sz w:val="28"/>
        </w:rPr>
        <w:t>
      14.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p>
      <w:pPr>
        <w:spacing w:after="0"/>
        <w:ind w:left="0"/>
        <w:jc w:val="both"/>
      </w:pPr>
      <w:r>
        <w:rPr>
          <w:rFonts w:ascii="Times New Roman"/>
          <w:b w:val="false"/>
          <w:i w:val="false"/>
          <w:color w:val="000000"/>
          <w:sz w:val="28"/>
        </w:rPr>
        <w:t>
      15.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p>
      <w:pPr>
        <w:spacing w:after="0"/>
        <w:ind w:left="0"/>
        <w:jc w:val="both"/>
      </w:pPr>
      <w:r>
        <w:rPr>
          <w:rFonts w:ascii="Times New Roman"/>
          <w:b w:val="false"/>
          <w:i w:val="false"/>
          <w:color w:val="000000"/>
          <w:sz w:val="28"/>
        </w:rPr>
        <w:t>
      16. Әлеуметтік көмек көрсету жөніндегі уәкілетті орган учаскелік комиссиядан немесе кент, ауыл,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p>
      <w:pPr>
        <w:spacing w:after="0"/>
        <w:ind w:left="0"/>
        <w:jc w:val="both"/>
      </w:pPr>
      <w:r>
        <w:rPr>
          <w:rFonts w:ascii="Times New Roman"/>
          <w:b w:val="false"/>
          <w:i w:val="false"/>
          <w:color w:val="000000"/>
          <w:sz w:val="28"/>
        </w:rPr>
        <w:t>
      17.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p>
      <w:pPr>
        <w:spacing w:after="0"/>
        <w:ind w:left="0"/>
        <w:jc w:val="both"/>
      </w:pPr>
      <w:r>
        <w:rPr>
          <w:rFonts w:ascii="Times New Roman"/>
          <w:b w:val="false"/>
          <w:i w:val="false"/>
          <w:color w:val="000000"/>
          <w:sz w:val="28"/>
        </w:rPr>
        <w:t>
      18.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w:t>
      </w:r>
    </w:p>
    <w:p>
      <w:pPr>
        <w:spacing w:after="0"/>
        <w:ind w:left="0"/>
        <w:jc w:val="both"/>
      </w:pPr>
      <w:r>
        <w:rPr>
          <w:rFonts w:ascii="Times New Roman"/>
          <w:b w:val="false"/>
          <w:i w:val="false"/>
          <w:color w:val="000000"/>
          <w:sz w:val="28"/>
        </w:rPr>
        <w:t>
      Қағидалардың 14 және 15-тармақтарында көрсетілген жағдайларда әлеуметтік көмек көрсету жөніндегі уәкілетті орган өтініш берушіден немесе кент, ауыл,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p>
      <w:pPr>
        <w:spacing w:after="0"/>
        <w:ind w:left="0"/>
        <w:jc w:val="both"/>
      </w:pPr>
      <w:r>
        <w:rPr>
          <w:rFonts w:ascii="Times New Roman"/>
          <w:b w:val="false"/>
          <w:i w:val="false"/>
          <w:color w:val="000000"/>
          <w:sz w:val="28"/>
        </w:rPr>
        <w:t>
      ақпараттық жүйелерді пайдалану;</w:t>
      </w:r>
    </w:p>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p>
      <w:pPr>
        <w:spacing w:after="0"/>
        <w:ind w:left="0"/>
        <w:jc w:val="both"/>
      </w:pPr>
      <w:r>
        <w:rPr>
          <w:rFonts w:ascii="Times New Roman"/>
          <w:b w:val="false"/>
          <w:i w:val="false"/>
          <w:color w:val="000000"/>
          <w:sz w:val="28"/>
        </w:rPr>
        <w:t>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w:t>
      </w:r>
    </w:p>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p>
      <w:pPr>
        <w:spacing w:after="0"/>
        <w:ind w:left="0"/>
        <w:jc w:val="both"/>
      </w:pPr>
      <w:r>
        <w:rPr>
          <w:rFonts w:ascii="Times New Roman"/>
          <w:b w:val="false"/>
          <w:i w:val="false"/>
          <w:color w:val="000000"/>
          <w:sz w:val="28"/>
        </w:rPr>
        <w:t>
      Ескертулерді қарау нәтижелері бойынша әлеуметтік көмек көрсету жөніндегі уәкілетті орган Үлгілік қағидаларына 4-қосымшаға сәйкес нысан бойынша әлеуметтік көмек көрсету (көрсетуден бас тарту) туралы шешім қабылдайды.</w:t>
      </w:r>
    </w:p>
    <w:p>
      <w:pPr>
        <w:spacing w:after="0"/>
        <w:ind w:left="0"/>
        <w:jc w:val="both"/>
      </w:pPr>
      <w:r>
        <w:rPr>
          <w:rFonts w:ascii="Times New Roman"/>
          <w:b w:val="false"/>
          <w:i w:val="false"/>
          <w:color w:val="000000"/>
          <w:sz w:val="28"/>
        </w:rPr>
        <w:t>
      19. Әлеуметтік көмек көрсету жөніндегі уәкілетті орган өтініш берушіге Үлгілік қағидаларына 5-қосымшаға (бас тартқан жағдайда –Үлгілік қағидаларына 6-қосымшаға) сәйкес әлеуметтік көмек көрсету туралы қабылданған шешім туралы хабарлама жолдайды.</w:t>
      </w:r>
    </w:p>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p>
      <w:pPr>
        <w:spacing w:after="0"/>
        <w:ind w:left="0"/>
        <w:jc w:val="both"/>
      </w:pPr>
      <w:r>
        <w:rPr>
          <w:rFonts w:ascii="Times New Roman"/>
          <w:b w:val="false"/>
          <w:i w:val="false"/>
          <w:color w:val="000000"/>
          <w:sz w:val="28"/>
        </w:rPr>
        <w:t>
      20. Мынадай:</w:t>
      </w:r>
    </w:p>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p>
      <w:pPr>
        <w:spacing w:after="0"/>
        <w:ind w:left="0"/>
        <w:jc w:val="both"/>
      </w:pPr>
      <w:r>
        <w:rPr>
          <w:rFonts w:ascii="Times New Roman"/>
          <w:b w:val="false"/>
          <w:i w:val="false"/>
          <w:color w:val="000000"/>
          <w:sz w:val="28"/>
        </w:rPr>
        <w:t>
      21. Әлеуметтік көмек көрсетуге жұмсалатын шығыстарды қаржыландыру Ескелді ауданының бюджетінде ағымдағы қаржы жылына көзделген қаражат шегінде жүзеге асырылады.</w:t>
      </w:r>
    </w:p>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p>
      <w:pPr>
        <w:spacing w:after="0"/>
        <w:ind w:left="0"/>
        <w:jc w:val="both"/>
      </w:pPr>
      <w:r>
        <w:rPr>
          <w:rFonts w:ascii="Times New Roman"/>
          <w:b w:val="false"/>
          <w:i w:val="false"/>
          <w:color w:val="000000"/>
          <w:sz w:val="28"/>
        </w:rPr>
        <w:t>
      Әлеуметтік көмекті есептеу және көрсету кезінде тиынмен есептелген барлық сомалар тиын сомасына қарамастан, бір теңгеге дейін дөңгелектеледі.</w:t>
      </w:r>
    </w:p>
    <w:p>
      <w:pPr>
        <w:spacing w:after="0"/>
        <w:ind w:left="0"/>
        <w:jc w:val="both"/>
      </w:pPr>
      <w:r>
        <w:rPr>
          <w:rFonts w:ascii="Times New Roman"/>
          <w:b w:val="false"/>
          <w:i w:val="false"/>
          <w:color w:val="000000"/>
          <w:sz w:val="28"/>
        </w:rPr>
        <w:t>
      22. Мынадай:</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тұрақты тұру үшін Ескелді ауданынан тыс жерге кеткен;</w:t>
      </w:r>
    </w:p>
    <w:p>
      <w:pPr>
        <w:spacing w:after="0"/>
        <w:ind w:left="0"/>
        <w:jc w:val="both"/>
      </w:pPr>
      <w:r>
        <w:rPr>
          <w:rFonts w:ascii="Times New Roman"/>
          <w:b w:val="false"/>
          <w:i w:val="false"/>
          <w:color w:val="000000"/>
          <w:sz w:val="28"/>
        </w:rPr>
        <w:t>
      3) алушы арнаулы әлеуметтік қызметтер көрсету орталықтарына тұруға жіберілген;</w:t>
      </w:r>
    </w:p>
    <w:p>
      <w:pPr>
        <w:spacing w:after="0"/>
        <w:ind w:left="0"/>
        <w:jc w:val="both"/>
      </w:pPr>
      <w:r>
        <w:rPr>
          <w:rFonts w:ascii="Times New Roman"/>
          <w:b w:val="false"/>
          <w:i w:val="false"/>
          <w:color w:val="000000"/>
          <w:sz w:val="28"/>
        </w:rPr>
        <w:t>
      4) өтініш беруші ұсынған мәліметтердің анық еместігі анықталған;</w:t>
      </w:r>
    </w:p>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p>
      <w:pPr>
        <w:spacing w:after="0"/>
        <w:ind w:left="0"/>
        <w:jc w:val="both"/>
      </w:pPr>
      <w:r>
        <w:rPr>
          <w:rFonts w:ascii="Times New Roman"/>
          <w:b w:val="false"/>
          <w:i w:val="false"/>
          <w:color w:val="000000"/>
          <w:sz w:val="28"/>
        </w:rPr>
        <w:t>
      Осы тармақтың 3) тармақшасы осы Үлгілік қағидалардың 8-тармағының 1) және 2) тармақшаларында көрсетілген негіздер бойынша тағайындалған әлеуметтік көмекті төлеуге қолданылмайды.</w:t>
      </w:r>
    </w:p>
    <w:p>
      <w:pPr>
        <w:spacing w:after="0"/>
        <w:ind w:left="0"/>
        <w:jc w:val="both"/>
      </w:pPr>
      <w:r>
        <w:rPr>
          <w:rFonts w:ascii="Times New Roman"/>
          <w:b w:val="false"/>
          <w:i w:val="false"/>
          <w:color w:val="000000"/>
          <w:sz w:val="28"/>
        </w:rPr>
        <w:t>
      Осы тармақтың 1), 2) және 3) тармақшаларында көрсетілген негіздер бойынша әлеуметтік көмекті төлеу көрсетілген мән-жайлар басталғаннан кейінгі айдан бастап тоқтатылады.</w:t>
      </w:r>
    </w:p>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p>
      <w:pPr>
        <w:spacing w:after="0"/>
        <w:ind w:left="0"/>
        <w:jc w:val="both"/>
      </w:pPr>
      <w:r>
        <w:rPr>
          <w:rFonts w:ascii="Times New Roman"/>
          <w:b w:val="false"/>
          <w:i w:val="false"/>
          <w:color w:val="000000"/>
          <w:sz w:val="28"/>
        </w:rPr>
        <w:t>
      23.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p>
      <w:pPr>
        <w:spacing w:after="0"/>
        <w:ind w:left="0"/>
        <w:jc w:val="both"/>
      </w:pPr>
      <w:r>
        <w:rPr>
          <w:rFonts w:ascii="Times New Roman"/>
          <w:b w:val="false"/>
          <w:i w:val="false"/>
          <w:color w:val="000000"/>
          <w:sz w:val="28"/>
        </w:rPr>
        <w:t>
      24.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p>
      <w:pPr>
        <w:spacing w:after="0"/>
        <w:ind w:left="0"/>
        <w:jc w:val="both"/>
      </w:pPr>
      <w:r>
        <w:rPr>
          <w:rFonts w:ascii="Times New Roman"/>
          <w:b w:val="false"/>
          <w:i w:val="false"/>
          <w:color w:val="000000"/>
          <w:sz w:val="28"/>
        </w:rPr>
        <w:t>
      25.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p>
      <w:pPr>
        <w:spacing w:after="0"/>
        <w:ind w:left="0"/>
        <w:jc w:val="both"/>
      </w:pPr>
      <w:r>
        <w:rPr>
          <w:rFonts w:ascii="Times New Roman"/>
          <w:b w:val="false"/>
          <w:i w:val="false"/>
          <w:color w:val="000000"/>
          <w:sz w:val="28"/>
        </w:rPr>
        <w:t>
      Зейнетақы мен әлеуметтік көмек көрсету жәрдемақысын алушылар жөніндегі мәліметтер Үлгілік қағидаларына 7-қосымшаға сәйкес нысан бойынша қалыптастырылады.</w:t>
      </w:r>
    </w:p>
    <w:p>
      <w:pPr>
        <w:spacing w:after="0"/>
        <w:ind w:left="0"/>
        <w:jc w:val="both"/>
      </w:pPr>
      <w:r>
        <w:rPr>
          <w:rFonts w:ascii="Times New Roman"/>
          <w:b w:val="false"/>
          <w:i w:val="false"/>
          <w:color w:val="000000"/>
          <w:sz w:val="28"/>
        </w:rPr>
        <w:t>
      26.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p>
      <w:pPr>
        <w:spacing w:after="0"/>
        <w:ind w:left="0"/>
        <w:jc w:val="both"/>
      </w:pPr>
      <w:r>
        <w:rPr>
          <w:rFonts w:ascii="Times New Roman"/>
          <w:b w:val="false"/>
          <w:i w:val="false"/>
          <w:color w:val="000000"/>
          <w:sz w:val="28"/>
        </w:rPr>
        <w:t>
      27. Әлеуметтік көмек көрсету жөніндегі уәкілетті орган қабылдаған әлеуметтік көмек көрсету туралы шешім негізінде мемлекеттік корпорация:</w:t>
      </w:r>
    </w:p>
    <w:p>
      <w:pPr>
        <w:spacing w:after="0"/>
        <w:ind w:left="0"/>
        <w:jc w:val="both"/>
      </w:pPr>
      <w:r>
        <w:rPr>
          <w:rFonts w:ascii="Times New Roman"/>
          <w:b w:val="false"/>
          <w:i w:val="false"/>
          <w:color w:val="000000"/>
          <w:sz w:val="28"/>
        </w:rPr>
        <w:t>
      біржолғы төлемдер бойынша күн сайын;</w:t>
      </w:r>
    </w:p>
    <w:p>
      <w:pPr>
        <w:spacing w:after="0"/>
        <w:ind w:left="0"/>
        <w:jc w:val="both"/>
      </w:pPr>
      <w:r>
        <w:rPr>
          <w:rFonts w:ascii="Times New Roman"/>
          <w:b w:val="false"/>
          <w:i w:val="false"/>
          <w:color w:val="000000"/>
          <w:sz w:val="28"/>
        </w:rPr>
        <w:t>
      ай сайынғы және тоқсан сайынғы төлемдер бойынша төлем жасалатын айдың алдындағы айдың 27-і күні әлеуметтік көмек төлеу үшін бюджет қаражатына сұранысты қалыптастырады.</w:t>
      </w:r>
    </w:p>
    <w:p>
      <w:pPr>
        <w:spacing w:after="0"/>
        <w:ind w:left="0"/>
        <w:jc w:val="both"/>
      </w:pPr>
      <w:r>
        <w:rPr>
          <w:rFonts w:ascii="Times New Roman"/>
          <w:b w:val="false"/>
          <w:i w:val="false"/>
          <w:color w:val="000000"/>
          <w:sz w:val="28"/>
        </w:rPr>
        <w:t>
      28.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түскеннен кейін екі жұмыс күні ішінде мемлекеттік корпорацияға әлеуметтік көмек төлеуге сұраныс сомалары туралы өтінімде көзделген сома шегінде ақшалай қаражат аударады.</w:t>
      </w:r>
    </w:p>
    <w:p>
      <w:pPr>
        <w:spacing w:after="0"/>
        <w:ind w:left="0"/>
        <w:jc w:val="both"/>
      </w:pPr>
      <w:r>
        <w:rPr>
          <w:rFonts w:ascii="Times New Roman"/>
          <w:b w:val="false"/>
          <w:i w:val="false"/>
          <w:color w:val="000000"/>
          <w:sz w:val="28"/>
        </w:rPr>
        <w:t>
      Айдың 27-і күнінен кейін түскен әлеуметтік көмек төлеуге сұраныс сомалары туралы өтінімдер бойынша ақшалай қаражатты әлеуметтік көмек көрсету жөніндегі уәкілетті орган келесі айдың 1-і күнінен кейін мемлекеттік корпорацияға аударады.".</w:t>
      </w:r>
    </w:p>
    <w:p>
      <w:pPr>
        <w:spacing w:after="0"/>
        <w:ind w:left="0"/>
        <w:jc w:val="both"/>
      </w:pPr>
      <w:r>
        <w:rPr>
          <w:rFonts w:ascii="Times New Roman"/>
          <w:b w:val="false"/>
          <w:i w:val="false"/>
          <w:color w:val="000000"/>
          <w:sz w:val="28"/>
        </w:rPr>
        <w:t>
      29.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p>
      <w:pPr>
        <w:spacing w:after="0"/>
        <w:ind w:left="0"/>
        <w:jc w:val="both"/>
      </w:pPr>
      <w:r>
        <w:rPr>
          <w:rFonts w:ascii="Times New Roman"/>
          <w:b w:val="false"/>
          <w:i w:val="false"/>
          <w:color w:val="000000"/>
          <w:sz w:val="28"/>
        </w:rPr>
        <w:t>
      30.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p>
      <w:pPr>
        <w:spacing w:after="0"/>
        <w:ind w:left="0"/>
        <w:jc w:val="both"/>
      </w:pPr>
      <w:r>
        <w:rPr>
          <w:rFonts w:ascii="Times New Roman"/>
          <w:b w:val="false"/>
          <w:i w:val="false"/>
          <w:color w:val="000000"/>
          <w:sz w:val="28"/>
        </w:rPr>
        <w:t>
      31.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p>
      <w:pPr>
        <w:spacing w:after="0"/>
        <w:ind w:left="0"/>
        <w:jc w:val="both"/>
      </w:pPr>
      <w:r>
        <w:rPr>
          <w:rFonts w:ascii="Times New Roman"/>
          <w:b w:val="false"/>
          <w:i w:val="false"/>
          <w:color w:val="000000"/>
          <w:sz w:val="28"/>
        </w:rPr>
        <w:t>
      32.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