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a414" w14:textId="8d3a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2026 жылғы 26 қаңтардағы № 57-167 "Ескелді ауданы бойынша 2026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2026 жылғы 9 маусымдағы № 61-186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2026 жылғы 26 қаңтардағы № 57-167 "Ескелді ауданы бойынша 2026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221814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