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3a22" w14:textId="0573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ауданының мемлекеттік тұрғын үй қорынан тұрғын үйді пайдаланғаны үшін төлемақының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ауданы әкімдігінің 2026 жылғы 15 маусымдағы № 148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97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Құрылыс және тұрғын үй-коммуналдық шаруашылық істері агенттігі төрағасының 2011 жылғы 26 тамыздағы "Мемлекеттік тұрғын үй қорынан тұрғын үйді пайдаланғаны үшін төлемақы мөлшерін есептеу әдістемесін бекіту туралы" № 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Ескелді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Ескелді ауданының мемлекеттік тұрғын үй қорынан тұрғын үйді пайдаланғаны үшін төлемақы мөлшері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Ескелді ауданы әкімінің орынбасары Б.А.Абылкасымовқа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 №1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мемлекеттік тұрғын үй қорындағы тұрғын үйді пайдаланғаны үшін төлемақы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шаршы метр үшін ай сайынғы төлем мөлшері (теңге).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айлық жалдау ақысының сомасы.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ауылы, Жетісу шұғыласы көшесі, №2 үй.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ауылы, Жетісу шұғыласы көшесі, №4 үй.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ауылы, Жетісу шұғыласы көшесі, №6 үй.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ауылы, Жетісу шұғыласы көшесі, №8 үй.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ауылы, Жетісу шұғыласы көшесі, №10 үй.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ауылы, Жетісу шұғыласы көшесі, №12 үй.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ауылы, Жетісу шұғыласы көшесі, №14 үй.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ауылы, Жетісу шұғыласы көшесі, №16 үй.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ауылы, Жетісу шұғыласы көшесі, №18 үй.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ауылы, Жетісу шұғыласы көшесі, №20 үй.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ауылы, Жетісу шұғыласы көшесі, №22 үй.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ауылы, Жетісу шұғыласы көшесі, №24 үй.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ауылы, Жетісу шұғыласы көшесі, №26 үй.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ауылы, Жетісу шұғыласы көшесі, №28 үй.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ауылы, Жетісу шұғыласы көшесі, №30 үй.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ауылы, Жетісу шұғыласы көшесі, №32 үй.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ауылы, Жетісу шұғыласы көшесі, №34 үй.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ауылы, Жетісу шұғыласы көшесі, №36 үй.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ауылы, Жетісу шұғыласы көшесі, №38 үй.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ауылы, Жетісу шұғыласы көшесі, №40 үй.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Бақтыбай ауылының Жетісу шұғыласы көшесіндегі №2, №4, №6, №8, №10, №12, №14, №16, №18, №20, №22, №24, №26, №28, №30, №32, №34, №36, №38, №40 тұрғын үйлері бойынша мемлекеттік тұрғын үй қорынан берілетін тұрғын үйді пайдаланғаны үшін бір шаршы метрге ай сайынғы төлем мөлшерлемесінің есебі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қорынан берілетін тұрғын үйді пайдаланғаны үшін төлем мөлшерін есептеу кезінде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кіретін мемлекеттік тұрғын үй қорындағы тұрғын үйді пайдаланғаны үшін төлем мөлшері (айына бір шаршы метр үшін теңгемен);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 (сатып алу) құны (теңгемен);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 (жыл).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 (сатып алу) құны (Ц) ғимарат құрылысына арналған жобалық-сметалық құжаттамаға сәйкес немесе ғимаратты мемлекеттік сатып алу қорытындылары бойынша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есептік пайдалану мерзімі (Т) ҚР ҚН 1.04-26-2022 "Азаматтық, өндірістік ғимараттар мен құрылыстарды реконструкциялау, күрделі және ағымдағы жөндеу" құрылыс нормаларына сәйкес белгіленеді.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қорынан берілетін тұрғын үйді пайдаланғаны үшін бір айлық төлем мөлшері мына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294 195 теңге ÷ 62,0 м² (техникалық паспорт деректеріне сәйкес тұрғын үйдің жалпы алаңы) = 4 745 теңге/м² – тұрғын үйдің жалпы алаңының бір шаршы метрін салу құны.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294 195 ÷ 100 ÷ 12 = 245,16 теңге – бір шаршы метр үшін ай сайынғы төлем мөлшері.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алаңы: 62,0 м² × 245,16 теңге = 15 200 теңге.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 №2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мемлекеттік тұрғын үй қорындағы тұрғын үйді пайдаланғаны үшін төлемақы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шаршы метр үшін ай сайынғы төлем мөлшері (теңге).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айлық жалдау ақысының сомасы.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 ауылы, Алдаберген көшесі, №30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16 131, 52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 ауылы, Алдаберген көшесі, №30А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16 131, 52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 ауылы, Шұбар көшесі, №29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16 131, 52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 ауылы, Шұбар көшесі, №29А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16 131, 52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 ауылы, Шұбар көшесі, №31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16 131, 52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 ауылы, Шұбар көшесі, №31А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16 131, 52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Алдаберген ауылының Алдаберген және Шұбар көшесіндегі №30, №30А, №29, №29А, №31, №31А №тұрғын үйлері бойынша мемлекеттік тұрғын үй қорынан берілетін тұрғын үйді пайдаланғаны үшін бір шаршы метрге ай сайынғы төлем мөлшерлемесінің есебі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қорынан берілетін тұрғын үйді пайдаланғаны үшін төлем мөлшерін есептеу кезінде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кіретін мемлекеттік тұрғын үй қорындағы тұрғын үйді пайдаланғаны үшін төлем мөлшері (айына бір шаршы метр үшін теңгемен);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 (сатып алу) құны (теңгемен);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 (жыл).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 (сатып алу) құны (Ц) ғимарат құрылысына арналған жобалық-сметалық құжаттамаға сәйкес немесе ғимаратты мемлекеттік сатып алу қорытындылары бойынша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есептік пайдалану мерзімі (Т) ҚР ҚН 1.04-26-2022 "Азаматтық, өндірістік ғимараттар мен құрылыстарды реконструкциялау, күрделі және ағымдағы жөндеу" құрылыс нормаларына сәйкес белгіленеді.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қорынан берілетін тұрғын үйді пайдаланғаны үшін бір айлық төлем мөлшері мына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294 195 теңге /65,8 (техникалық паспорт деректеріне сәйкес тұрғын үйдің жалпы алаңы) = 4 471 теңге/м² – тұрғын үйдің жалпы алаңының бір шаршы метрін салу құны.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294 195 /100/12 = 245,16 теңге – бір шаршы метр үшін ай сайынғы төлем мөлшері.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алаңы: 65,8 * 245,16 теңге = 16131,52 теңге.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 №3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мемлекеттік тұрғын үй қорындағы тұрғын үйді пайдаланғаны үшін төлемақы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шаршы метр үшін ай сайынғы төлем мөлшері (теңге).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айлық жалдау ақысының сомасы.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Шымыр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көшесі, №9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15 886, 36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Шымыр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көшесі, №11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15 886, 36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Шымыр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көшесі, №13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15 886, 36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Шымыр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көшесі, №15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15 886, 36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Шымыр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көшесі, №17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15 886, 36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Шымыр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көшесі, №19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15 886, 36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Шымыр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көшесі, №21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15 886, 36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Шымыр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көшесі, №23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15 886, 36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Шымыр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көшесі, №25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15 886, 36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Шымыр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көшесі, №27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15 886, 36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Шымыр ауылының Бірінші көшесіндегі №9, №11, №13, №15, №17, №19, №21, №23, №25, №27 тұрғын үйлері бойынша мемлекеттік тұрғын үй қорынан берілетін тұрғын үйді пайдаланғаны үшін бір шаршы метрге ай сайынғы төлем мөлшерлемесінің есебі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қорынан берілетін тұрғын үйді пайдаланғаны үшін төлем мөлшерін есептеу кезінде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кіретін мемлекеттік тұрғын үй қорындағы тұрғын үйді пайдаланғаны үшін төлем мөлшері (айына бір шаршы метр үшін теңгемен);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 (сатып алу) құны (теңгемен);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 (жыл).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 (сатып алу) құны (Ц) ғимарат құрылысына арналған жобалық-сметалық құжаттамаға сәйкес немесе ғимаратты мемлекеттік сатып алу қорытындылары бойынша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есептік пайдалану мерзімі (Т) ҚР ҚН 1.04-26-2022 "Азаматтық, өндірістік ғимараттар мен құрылыстарды реконструкциялау, күрделі және ағымдағы жөндеу" құрылыс нормаларына сәйкес белгіленеді.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қорынан берілетін тұрғын үйді пайдаланғаны үшін бір айлық төлем мөлшері мына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294 195 теңге /64,8 (техникалық паспорт деректеріне сәйкес тұрғын үйдің жалпы алаңы) = 4540 теңге/м² – тұрғын үйдің жалпы алаңының бір шаршы метрін салу құны.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294 195 /100/12 = 245,16 теңге – бір шаршы метр үшін ай сайынғы төлем мөлшері.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алаңы: 64,8 * 245,16 теңге = 15 886,36 теңге.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 №4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мемлекеттік тұрғын үй қорындағы тұрғын үйді пайдаланғаны үшін төлемақы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шаршы метр үшін ай сайынғы төлем мөлшері (теңге).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айлық жалдау ақысының сомасы.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Шымыр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көшесі, №2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Шымыр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көшесі, №4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Шымыр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көшесі, №6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Шымыр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көшесі, №8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Шымыр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көшесі, №10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Шымыр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көшесі, №1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Шымыр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көшесі, №3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Шымыр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көшесі, №5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Шымыр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көшесі, №7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Шымыр ауылының Екінші,Үшінші көшесіндегі №2, №4, №6, №8, №10, №1, №3, №5, №7 тұрғын үйлері бойынша мемлекеттік тұрғын үй қорынан берілетін тұрғын үйді пайдаланғаны үшін бір шаршы метрге ай сайынғы төлем мөлшерлемесінің есебі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қорынан берілетін тұрғын үйді пайдаланғаны үшін төлем мөлшерін есептеу кезінде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кіретін мемлекеттік тұрғын үй қорындағы тұрғын үйді пайдаланғаны үшін төлем мөлшері (айына бір шаршы метр үшін теңгемен);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 (сатып алу) құны (теңгемен);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 (жыл).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 (сатып алу) құны (Ц) ғимарат құрылысына арналған жобалық-сметалық құжаттамаға сәйкес немесе ғимаратты мемлекеттік сатып алу қорытындылары бойынша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есептік пайдалану мерзімі (Т) ҚР ҚН 1.04-26-2022 "Азаматтық, өндірістік ғимараттар мен құрылыстарды реконструкциялау, күрделі және ағымдағы жөндеу" құрылыс нормаларына сәйкес белгіленеді.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қорынан берілетін тұрғын үйді пайдаланғаны үшін бір айлық төлем мөлшері мына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294 195 теңге /66,9 (техникалық паспорт деректеріне сәйкес тұрғын үйдің жалпы алаңы) = 4397 теңге – тұрғын үйдің жалпы алаңының бір шаршы метрін салу құны.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294 195 /100/12 = 245,16 теңге – бір шаршы метр үшін ай сайынғы төлем мөлшері.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алаңы: 66,9 * 245,16 теңге = 16 401,37 теңге.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 №5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мемлекеттік тұрғын үй қорындағы тұрғын үйді пайдаланғаны үшін төлемақы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шаршы метр үшін ай сайынғы төлем мөлшері (теңге).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айлық жалдау ақысының сомасы.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Ешкіөлмес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Шереметова көшесі, №95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16 818,14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Ешкіөлмес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Шереметова көшесі, №95 Аүй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16 818,14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Ешкіөлмес ауылының Шереметова көшесіндегі №95, №95А тұрғын үйлері бойынша мемлекеттік тұрғын үй қорынан берілетін тұрғын үйді пайдаланғаны үшін бір шаршы метрге ай сайынғы төлем мөлшерлемесінің есебі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қорынан берілетін тұрғын үйді пайдаланғаны үшін төлем мөлшерін есептеу кезінде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кіретін мемлекеттік тұрғын үй қорындағы тұрғын үйді пайдаланғаны үшін төлем мөлшері (айына бір шаршы метр үшін теңгемен);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 (сатып алу) құны (теңгемен);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 (жыл).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 (сатып алу) құны (Ц) ғимарат құрылысына арналған жобалық-сметалық құжаттамаға сәйкес немесе ғимаратты мемлекеттік сатып алу қорытындылары бойынша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есептік пайдалану мерзімі (Т) ҚР ҚН 1.04-26-2022 "Азаматтық, өндірістік ғимараттар мен құрылыстарды реконструкциялау, күрделі және ағымдағы жөндеу" құрылыс нормаларына сәйкес белгіленеді.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қорынан берілетін тұрғын үйді пайдаланғаны үшін бір айлық төлем мөлшері мына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294 195 теңге /68,6 (техникалық паспорт деректеріне сәйкес тұрғын үйдің жалпы алаңы) = 4288 теңге – тұрғын үйдің жалпы алаңының бір шаршы метрін салу құны.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294 195 /100/12 = 245,16 теңге – бір шаршы метр үшін ай сайынғы төлем мөлшері.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алаңы: 68,6 * 245,16 теңге = 16 818,14 теңге.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 №6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мемлекеттік тұрғын үй қорындағы тұрғын үйді пайдаланғаны үшін төлемақы мөлшері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шаршы метр үшін ай сайынғы төлем мөлшері (теңге).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айлық жалдау ақысының сомасы.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М.Өтемісұлы көшесі, №1А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16 361,06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М.Өтемісұлы көшесі, №4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16 361,06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М.Өтемісұлы көшесі, №6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16 361,06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М.Өтемісұлы көшесі, №8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16 361,06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М.Өтемісұлы көшесі, №10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16 361,06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М.Өтемісұлы көшесі, №12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16 361,06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М.Өтемісұлы көшесі, №14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16 361,06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№40А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16 361,06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№42А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16 361,06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№44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16 361,06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№44А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16 361,06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 би көшесі, №46А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16 361,06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Қарабұлақ ауылының М.Өтемісұлы, Әйтеке би көшесіндегі №1А, №4, №6, №8, №10, №12, №14, №40А, №42А, №44, №44А, №46А тұрғын үйлері бойынша мемлекеттік тұрғын үй қорынан берілетін тұрғын үйді пайдаланғаны үшін бір шаршы метрге ай сайынғы төлем мөлшерлемесінің есебі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қорынан берілетін тұрғын үйді пайдаланғаны үшін төлем мөлшерін есептеу кезінде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кіретін мемлекеттік тұрғын үй қорындағы тұрғын үйді пайдаланғаны үшін төлем мөлшері (айына бір шаршы метр үшін теңгемен);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 (сатып алу) құны (теңгемен);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 (жыл).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 (сатып алу) құны (Ц) ғимарат құрылысына арналған жобалық-сметалық құжаттамаға сәйкес немесе ғимаратты мемлекеттік сатып алу қорытындылары бойынша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есептік пайдалану мерзімі (Т) ҚР ҚН 1.04-26-2022 "Азаматтық, өндірістік ғимараттар мен құрылыстарды реконструкциялау, күрделі және ағымдағы жөндеу" құрылыс нормаларына сәйкес белгіленеді.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қорынан берілетін тұрғын үйді пайдаланғаны үшін бір айлық төлем мөлшері мына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293 472 теңге /66,9 (техникалық паспорт деректеріне сәйкес тұрғын үйдің жалпы алаңы) = 4386 теңге – тұрғын үйдің жалпы алаңының бір шаршы метрін салу құны.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293 472 /100/12 = 244,56 теңге – бір шаршы метр үшін ай сайынғы төлем мөлшері.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алаңы: 66,9 * 244,16 теңге = 16 361,06 теңге.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 №7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мемлекеттік тұрғын үй қорындағы тұрғын үйді пайдаланғаны үшін төлемақы мөлшері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шаршы метр үшін ай сайынғы төлем мөлшері (теңге).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айлық жалдау ақысының сомасы.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М.Өтемісұлы көшесі, №5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16 361,06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Қарабұлақ ауылының М.Өтемісұлы №5 тұрғын үйлері бойынша мемлекеттік тұрғын үй қорынан берілетін тұрғын үйді пайдаланғаны үшін бір шаршы метрге ай сайынғы төлем мөлшерлемесінің есебі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қорынан берілетін тұрғын үйді пайдаланғаны үшін төлем мөлшерін есептеу кезінде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кіретін мемлекеттік тұрғын үй қорындағы тұрғын үйді пайдаланғаны үшін төлем мөлшері (айына бір шаршы метр үшін теңгемен);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 (сатып алу) құны (теңгемен);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 (жыл).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 (сатып алу) құны (Ц) ғимарат құрылысына арналған жобалық-сметалық құжаттамаға сәйкес немесе ғимаратты мемлекеттік сатып алу қорытындылары бойынша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есептік пайдалану мерзімі (Т) ҚР ҚН 1.04-26-2022 "Азаматтық, өндірістік ғимараттар мен құрылыстарды реконструкциялау, күрделі және ағымдағы жөндеу" құрылыс нормаларына сәйкес белгіленеді.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қорынан берілетін тұрғын үйді пайдаланғаны үшін бір айлық төлем мөлшері мына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298 378 теңге /65,8 (техникалық паспорт деректеріне сәйкес тұрғын үйдің жалпы алаңы) = 4534 теңге – тұрғын үйдің жалпы алаңының бір шаршы метрін салу құны.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298 378 /100/12 = 248,64 теңге – бір шаршы метр үшін ай сайынғы төлем мөлшері.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алаңы: 65,8 * 248,64 теңге = 16 361,06 теңге.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 №8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мемлекеттік тұрғын үй қорындағы тұрғын үйді пайдаланғаны үшін төлемақы мөлшері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шаршы метр үшін ай сайынғы төлем мөлшері (теңге).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айлық жалдау ақысының сомасы.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М.Өтемісұлы көшесі, №7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16 360,61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Қарабұлақ ауылының М.Өтемісұлы №7 тұрғын үйлері бойынша мемлекеттік тұрғын үй қорынан берілетін тұрғын үйді пайдаланғаны үшін бір шаршы метрге ай сайынғы төлем мөлшерлемесінің есебі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қорынан берілетін тұрғын үйді пайдаланғаны үшін төлем мөлшерін есептеу кезінде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кіретін мемлекеттік тұрғын үй қорындағы тұрғын үйді пайдаланғаны үшін төлем мөлшері (айына бір шаршы метр үшін теңгемен);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 (сатып алу) құны (теңгемен);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 (жыл).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 (сатып алу) құны (Ц) ғимарат құрылысына арналған жобалық-сметалық құжаттамаға сәйкес немесе ғимаратты мемлекеттік сатып алу қорытындылары бойынша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есептік пайдалану мерзімі (Т) ҚР ҚН 1.04-26-2022 "Азаматтық, өндірістік ғимараттар мен құрылыстарды реконструкциялау, күрделі және ағымдағы жөндеу" құрылыс нормаларына сәйкес белгіленеді.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қорынан берілетін тұрғын үйді пайдаланғаны үшін бір айлық төлем мөлшері мына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298 832 теңге /65,7 (техникалық паспорт деректеріне сәйкес тұрғын үйдің жалпы алаңы) = 4548 теңге – тұрғын үйдің жалпы алаңының бір шаршы метрін салу құны.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298 832/100/12 = 249,02 теңге – бір шаршы метр үшін ай сайынғы төлем мөлшері.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алаңы: 65,8 * 249,02 теңге = 16 360,61 теңге.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 №9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мемлекеттік тұрғын үй қорындағы тұрғын үйді пайдаланғаны үшін төлемақы мөлшері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шаршы метр үшін ай сайынғы төлем мөлшері (теңге).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айлық жалдау ақысының сомасы.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М.Өтемісұлы көшесі, №9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16 965,24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Қарабұлақ ауылының М.Өтемісұлы №9 тұрғын үйлері бойынша мемлекеттік тұрғын үй қорынан берілетін тұрғын үйді пайдаланғаны үшін бір шаршы метрге ай сайынғы төлем мөлшерлемесінің есебі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қорынан берілетін тұрғын үйді пайдаланғаны үшін төлем мөлшерін есептеу кезінде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кіретін мемлекеттік тұрғын үй қорындағы тұрғын үйді пайдаланғаны үшін төлем мөлшері (айына бір шаршы метр үшін теңгемен);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 (сатып алу) құны (теңгемен);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 (жыл).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 (сатып алу) құны (Ц) ғимарат құрылысына арналған жобалық-сметалық құжаттамаға сәйкес немесе ғимаратты мемлекеттік сатып алу қорытындылары бойынша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есептік пайдалану мерзімі (Т) ҚР ҚН 1.04-26-2022 "Азаматтық, өндірістік ғимараттар мен құрылыстарды реконструкциялау, күрделі және ағымдағы жөндеу" құрылыс нормаларына сәйкес белгіленеді.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қорынан берілетін тұрғын үйді пайдаланғаны үшін бір айлық төлем мөлшері мына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289 591 теңге /70,3 (техникалық паспорт деректеріне сәйкес тұрғын үйдің жалпы алаңы) = 4119 теңге – тұрғын үйдің жалпы алаңының бір шаршы метрін салу құны.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289 591 /100/12 = 241,32 теңге – бір шаршы метр үшін ай сайынғы төлем мөлшері.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алаңы: 70,3 * 241,32 теңге = 16 965,24 теңге.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 №10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мемлекеттік тұрғын үй қорындағы тұрғын үйді пайдаланғаны үшін төлемақы мөлшері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шаршы метр үшін ай сайынғы төлем мөлшері (теңге).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айлық жалдау ақысының сомасы.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М.Өтемісұлы көшесі, №13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17 136,85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Қарабұлақ ауылының М.Өтемісұлы №13 тұрғын үйлері бойынша мемлекеттік тұрғын үй қорынан берілетін тұрғын үйді пайдаланғаны үшін бір шаршы метрге ай сайынғы төлем мөлшерлемесінің есебі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қорынан берілетін тұрғын үйді пайдаланғаны үшін төлем мөлшерін есептеу кезінде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кіретін мемлекеттік тұрғын үй қорындағы тұрғын үйді пайдаланғаны үшін төлем мөлшері (айына бір шаршы метр үшін теңгемен);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 (сатып алу) құны (теңгемен);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 (жыл).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 (сатып алу) құны (Ц) ғимарат құрылысына арналған жобалық-сметалық құжаттамаға сәйкес немесе ғимаратты мемлекеттік сатып алу қорытындылары бойынша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есептік пайдалану мерзімі (Т) ҚР ҚН 1.04-26-2022 "Азаматтық, өндірістік ғимараттар мен құрылыстарды реконструкциялау, күрделі және ағымдағы жөндеу" құрылыс нормаларына сәйкес белгіленеді.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қорынан берілетін тұрғын үйді пайдаланғаны үшін бір айлық төлем мөлшері мына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292 521 теңге /70,3 (техникалық паспорт деректеріне сәйкес тұрғын үйдің жалпы алаңы) = 4161 теңге – тұрғын үйдің жалпы алаңының бір шаршы метрін салу құны.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292 521 /100/12 = 243,76 теңге – бір шаршы метр үшін ай сайынғы төлем мөлшері.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алаңы: 70,3 * 243,76 теңге = 17 136,85 теңге.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 №11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мемлекеттік тұрғын үй қорындағы тұрғын үйді пайдаланғаны үшін төлемақы мөлшері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шаршы метр үшін ай сайынғы төлем мөлшері (теңге).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айлық жалдау ақысының сомасы.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М.Өтемісұлы көшесі, №11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М.Өтемісұлы көшесі, №15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№50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№52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көшесі, №52А үй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Қарабұлақ ауылының М.Өтемісұлы, Әйтеке би көшелеріндегі №11, №15, №50, №52, №52А тұрғын үйлері бойынша мемлекеттік тұрғын үй қорынан берілетін тұрғын үйді пайдаланғаны үшін бір шаршы метрге ай сайынғы төлем мөлшерлемесінің есебі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қорынан берілетін тұрғын үйді пайдаланғаны үшін төлем мөлшерін есептеу кезінде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кіретін мемлекеттік тұрғын үй қорындағы тұрғын үйді пайдаланғаны үшін төлем мөлшері (айына бір шаршы метр үшін теңгемен);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 (сатып алу) құны (теңгемен);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 (жыл).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 (сатып алу) құны (Ц) ғимарат құрылысына арналған жобалық-сметалық құжаттамаға сәйкес немесе ғимаратты мемлекеттік сатып алу қорытындылары бойынша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есептік пайдалану мерзімі (Т) ҚР ҚН 1.04-26-2022 "Азаматтық, өндірістік ғимараттар мен құрылыстарды реконструкциялау, күрделі және ағымдағы жөндеу" құрылыс нормаларына сәйкес белгіленеді.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қорынан берілетін тұрғын үйді пайдаланғаны үшін бір айлық төлем мөлшері мына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279 966 теңге /70,3 (техникалық паспорт деректеріне сәйкес тұрғын үйдің жалпы алаңы) = 3982 теңге – тұрғын үйдің жалпы алаңының бір шаршы метрін салу құны.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279 966 /100/12 = 233,30 теңге – бір шаршы метр үшін ай сайынғы төлем мөлшері.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алаңы: 70,3 * 233,30 теңге = 16 401,37 теңге.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 №12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мемлекеттік тұрғын үй қорындағы тұрғын үйді пайдаланғаны үшін төлемақы мөлшері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шаршы метр үшін ай сайынғы төлем мөлшері (теңге).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айлық жалдау ақысының сомасы.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№42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№46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Қарабұлақ ауылының Әйтеке би көшелеріндегі №42, №46 тұрғын үйлері бойынша мемлекеттік тұрғын үй қорынан берілетін тұрғын үйді пайдаланғаны үшін бір шаршы метрге ай сайынғы төлем мөлшерлемесінің есебі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қорынан берілетін тұрғын үйді пайдаланғаны үшін төлем мөлшерін есептеу кезінде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кіретін мемлекеттік тұрғын үй қорындағы тұрғын үйді пайдаланғаны үшін төлем мөлшері (айына бір шаршы метр үшін теңгемен);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 (сатып алу) құны (теңгемен);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 (жыл).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 (сатып алу) құны (Ц) ғимарат құрылысына арналған жобалық-сметалық құжаттамаға сәйкес немесе ғимаратты мемлекеттік сатып алу қорытындылары бойынша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есептік пайдалану мерзімі (Т) ҚР ҚН 1.04-26-2022 "Азаматтық, өндірістік ғимараттар мен құрылыстарды реконструкциялау, күрделі және ағымдағы жөндеу" құрылыс нормаларына сәйкес белгіленеді.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қорынан берілетін тұрғын үйді пайдаланғаны үшін бір айлық төлем мөлшері мына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294 195 теңге /66,9 (техникалық паспорт деректеріне сәйкес тұрғын үйдің жалпы алаңы) = 4397 теңге – тұрғын үйдің жалпы алаңының бір шаршы метрін салу құны.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294 195/100/12 = 245,16 теңге – бір шаршы метр үшін ай сайынғы төлем мөлшері.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алаңы: 66,9 * 245,16 теңге = 16 401,20 теңге.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 №13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мемлекеттік тұрғын үй қорындағы тұрғын үйді пайдаланғаны үшін төлемақы мөлшері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шаршы метр үшін ай сайынғы төлем мөлшері (теңге).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айлық жалдау ақысының сомасы.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Шымыр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көшесі, №12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17 056,44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Шымыр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көшесі, №14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17 056,44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Шымыр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көшесі, №16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17 056,44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Шымыр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көшесі, №18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17 056,44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Шымыр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көшесі, №20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17 056,44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Шымыр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көшесі, №22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17 056,44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Шымыр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көшесі, №24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17 056,44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Шымыр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көшесі, №26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17 056,44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Шымыр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көшесі, №28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17 056,44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Шымыр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көшесі, №30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17 056,44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Шымыр ауылының Екінші көшелеріндегі №12, №14, №16, №18, №20, №22, №24, №26, №28, №30 тұрғын үйлері бойынша мемлекеттік тұрғын үй қорынан берілетін тұрғын үйді пайдаланғаны үшін бір шаршы метрге ай сайынғы төлем мөлшерлемесінің есебі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қорынан берілетін тұрғын үйді пайдаланғаны үшін төлем мөлшерін есептеу кезінде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кіретін мемлекеттік тұрғын үй қорындағы тұрғын үйді пайдаланғаны үшін төлем мөлшері (айына бір шаршы метр үшін теңгемен);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 (сатып алу) құны (теңгемен);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 (жыл).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 (сатып алу) құны (Ц) ғимарат құрылысына арналған жобалық-сметалық құжаттамаға сәйкес немесе ғимаратты мемлекеттік сатып алу қорытындылары бойынша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есептік пайдалану мерзімі (Т) ҚР ҚН 1.04-26-2022 "Азаматтық, өндірістік ғимараттар мен құрылыстарды реконструкциялау, күрделі және ағымдағы жөндеу" құрылыс нормаларына сәйкес белгіленеді.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қорынан берілетін тұрғын үйді пайдаланғаны үшін бір айлық төлем мөлшері мына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309 657 теңге /66,1 (техникалық паспорт деректеріне сәйкес тұрғын үйдің жалпы алаңы) = 4684 теңге – тұрғын үйдің жалпы алаңының бір шаршы метрін салу құны.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309 657 /100/12 = 258,04 теңге – бір шаршы метр үшін ай сайынғы төлем мөлшері.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үйдің жалпы алаңы: 66,1 * 258,04 теңге = 17056,44 теңге.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 №14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мемлекеттік тұрғын үй қорындағы тұрғын үйді пайдаланғаны үшін төлемақы мөлшері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шаршы метр үшін ай сайынғы төлем мөлшері (теңге).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айлық жалдау ақысының сомасы.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Алдабергенов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Шатырбек көшесі №1А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Алдабергенов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Шатырбек көшесі №1Б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Алдабергенов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көшесі №24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Алдабергенов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көшесі №66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Алдабергенов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көшесі №68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Қаратал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С.Ш. көшесі №3А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ауылы, Идрисов С.Ш. көшесі №3Б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ауылы, Идрисов С.Ш. көшесі №3В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ауылы, Айдар би көшесі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ауылы, Айдар би көшесі №1А үй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Алдаберген ауылының Шатырбек, Асылбеков көшелеріндегі №1А, №1Б, №24, №66, №68, Қаратал ауылындағы Идрисов С.Ш., Айдар би көшелеріндегі №3А, №3Б, №3В, №1, №1А тұрғын үйлері бойынша мемлекеттік тұрғын үй қорынан берілетін тұрғын үйді пайдаланғаны үшін бір шаршы метрге ай сайынғы төлем мөлшерлемесінің есебі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қорынан берілетін тұрғын үйді пайдаланғаны үшін төлем мөлшерін есептеу кезінде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кіретін мемлекеттік тұрғын үй қорындағы тұрғын үйді пайдаланғаны үшін төлем мөлшері (айына бір шаршы метр үшін теңгемен);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 (сатып алу) құны (теңгемен);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 (жыл).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 (сатып алу) құны (Ц) ғимарат құрылысына арналған жобалық-сметалық құжаттамаға сәйкес немесе ғимаратты мемлекеттік сатып алу қорытындылары бойынша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есептік пайдалану мерзімі (Т) ҚР ҚН 1.04-26-2022 "Азаматтық, өндірістік ғимараттар мен құрылыстарды реконструкциялау, күрделі және ағымдағы жөндеу" құрылыс нормаларына сәйкес белгіленеді.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қорынан берілетін тұрғын үйді пайдаланғаны үшін бір айлық төлем мөлшері мына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307 025 теңге /70,6 (техникалық паспорт деректеріне сәйкес тұрғын үйдің жалпы алаңы) = 4348 теңге – тұрғын үйдің жалпы алаңының бір шаршы метрін салу құны.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307 025 /100/12 = 255,85 теңге – бір шаршы метр үшін ай сайынғы төлем мөлшері.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үйдің жалпы алаңы: 70,6 * 255,85 теңге = 18063,01 теңге.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 №15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мемлекеттік тұрғын үй қорындағы тұрғын үйді пайдаланғаны үшін төлемақы мөлшері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шаршы метр үшін ай сайынғы төлем мөлшері (теңге).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айлық жалдау ақысының сомасы.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Матай Байысов ауылы, Жамбыл көшесі №3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Матай Байысов ауылы, Жамбыл көшесі №5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Матай Байысов ауылы, Жамбыл көшесі №7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Матай Байысов ауылы, Жамбыл көшесі №9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Матай Байысов ауылы, Жамбыл көшесі №11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Матай Байысов ауылы, Жамбыл көшесі №13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Байысов ауылы, Жамбыл көшесі №15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Матай Байысов ауылы, Жамбыл көшесі №17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Байысов ауылы, Жамбыл көшесі №19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Байысов ауылы, Жамбыл көшесі №21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Байысов ауылы, Жамбыл көшесі №25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Байысов ауылы, Жамбыл көшесі №29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Матай Байысов ауылы, Жамбыл көшесі №31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Байысов ауылы, Жамбыл көшесі №33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ауылы, Балпық би көшесі көшесі №39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ауылы, Балпық би №39А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Алдабергенов ауылы, Балпық би көшесі №39Б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ауылы, Бақтыбай Жолбарысулы №44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 ауылы, Бактыбай Жолбарысулы көшесі №44А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Алдаберген ауылы, Бактыбай Жолбарысулы көшесі №44Б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Матай Байысов ауылының Жамбыл көшесіндегі №3, №5, №7, №9, №11, №13, №15, №17, №19, №21,№25,№29, №31, 33, Алдаберген ауылындағы Бақтыбай Жолбарысұлы, Балпық би көшелеріндегі №44, №44А, №44Б, №39, №39А, 39Б тұрғын үйлері бойынша мемлекеттік тұрғын үй қорынан берілетін тұрғын үйді пайдаланғаны үшін бір шаршы метрге ай сайынғы төлем мөлшерлемесінің есебі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қорынан берілетін тұрғын үйді пайдаланғаны үшін төлем мөлшерін есептеу кезінде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кіретін мемлекеттік тұрғын үй қорындағы тұрғын үйді пайдаланғаны үшін төлем мөлшері (айына бір шаршы метр үшін теңгемен);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 (сатып алу) құны (теңгемен);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 (жыл).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 (сатып алу) құны (Ц) ғимарат құрылысына арналған жобалық-сметалық құжаттамаға сәйкес немесе ғимаратты мемлекеттік сатып алу қорытындылары бойынша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есептік пайдалану мерзімі (Т) ҚР ҚН 1.04-26-2022 "Азаматтық, өндірістік ғимараттар мен құрылыстарды реконструкциялау, күрделі және ағымдағы жөндеу" құрылыс нормаларына сәйкес белгіленеді.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қорынан берілетін тұрғын үйді пайдаланғаны үшін бір айлық төлем мөлшері мына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307 025 теңге /70,6 (техникалық паспорт деректеріне сәйкес тұрғын үйдің жалпы алаңы) = 4348 теңге – тұрғын үйдің жалпы алаңының бір шаршы метрін салу құны.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307 025 /100/12 = 255,85 теңге – бір шаршы метр үшін ай сайынғы төлем мөлшері.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үйдің жалпы алаңы: 70,6 * 255,85 теңге = 18063,01 теңге.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Қаулыға қосымша №15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мемлекеттік тұрғын үй қорындағы тұрғын үйді пайдаланғаны үшін төлемақы мөлшері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мекенжайы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шаршы метр үшін ай сайынғы төлем мөлшері (теңге).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айлық жалдау ақысының сомасы.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Ақын Сара ауылы, Молдагулова №14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4449,96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 Ақын Сара ауылы Молдагулов көшесі №14 тұрғын үйлері бойынша мемлекеттік тұрғын үй қорынан берілетін тұрғын үйді пайдаланғаны үшін бір шаршы метрге ай сайынғы төлем мөлшерлемесінің есебі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қорынан берілетін тұрғын үйді пайдаланғаны үшін төлем мөлшерін есептеу кезінде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кіретін мемлекеттік тұрғын үй қорындағы тұрғын үйді пайдаланғаны үшін төлем мөлшері (айына бір шаршы метр үшін теңгемен);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бір шаршы метрін салу (сатып алу) құны (теңгемен);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 (жыл).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бір шаршы метрін салу (сатып алу) құны (Ц) ғимарат құрылысына арналған жобалық-сметалық құжаттамаға сәйкес немесе ғимаратты мемлекеттік сатып алу қорытындылары бойынша айқындалады.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есептік пайдалану мерзімі (Т) ҚР ҚН 1.04-26-2022 "Азаматтық, өндірістік ғимараттар мен құрылыстарды реконструкциялау, күрделі және ағымдағы жөндеу" құрылыс нормаларына сәйкес белгіленеді.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қорынан берілетін тұрғын үйді пайдаланғаны үшін бір айлық төлем мөлшері мына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63 120 теңге /84,6 (техникалық паспорт деректеріне сәйкес тұрғын үйдің жалпы алаңы) = 746,09 теңге – тұрғын үйдің жалпы алаңының бір шаршы метрін салу құны.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63120 /100/12 = 52,6 теңге – бір шаршы метр үшін ай сайынғы төлем мөлшері.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үйдің жалпы алаңы: 84,6 * 52,6 теңге = 4449,96 теңге.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