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ece2f" w14:textId="5dece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аудандық мәслихатының 2023 жылғы 30 қарашадағы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16-1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аудандық мәслихатының 2026 жылғы 27 сәуірдегі № 62-2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Алакөл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аудандық мәслихатының 2023 жылғы 30 қарашадағы "Алакөл ауданының 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№ 16-1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189343 болып тіркелген)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Алакөл ауданының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Біржолғы әлеуметтік көмек көрсету үшін атаулы күндер мен мереке күндерінің тізбесі: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ақпан - Кеңес әскерлерінің Ауғанстаннан шығарылған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сәуір - Халықаралық Чернобыль атом электр станциясындағы апат құрбандарын еске алу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мамыр - Ұлы Отан соғысындағы Жеңіс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тамыз – Семей ядролық сынақ полигонының жабылу күні;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қазан – Мүгедектігі бар адамдар күні.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Әлеуметтік маңызы бар аурулардың салдарынан тыныс-тіршілігінің шектелуі деп танылған тұлғалар (отбасы):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әлеуметтік маңызы бар оның ішінде: туберкулез ауруымен диспансерлік есепте тұрған адамдарға жан басына шаққандағы орташа кірісін есепке алмай - 7 (жеті) айлық есептік көрсеткіш, ай сайын;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адамның иммунитет тапшылығы вирусын жұқтырған балалардың ата-аналарына немесе өзге де заңды өкілдеріне жан басына шаққандағы орташа кірісін есепке алмай, тиісті қаржы жылына арналған республикалық бюджет туралы Қазақстан Республикасының Заңында белгіленген ең төменгі күнкөріс деңгейінің 2 еселенген мөлшерінде, ай сайын;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мүгедектігі бар балалардың заңды өкілдерінің біріне және бірінші топтағы мүгедектігі бар адамдарды санаторлық-курорттық емделуге алып (еріп) жүретін адамдарға жан басына шаққандағы орташа кірісін есепке алмай, жылына бір рет санаторлық-курорттық емделуге кепілдік берілген соманың 70 (жетпіс) пайызы мөлшерінде әлеуметтік көмек;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13)-тармақшасы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Қазақстан Республикасының мүгедектігі бар адамдар күніне - 18 жасқа дейінгі мүгедектігі бар балаларға (ата-аналарының біріне немесе өзге де заңды өкілдеріне) 6 (алты) айлық есептік көрсеткіш мөлшерінде, жылына бір рет.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"7.1. Жан басына шаққандағы орташа кірісі есепке алынбай, бірақ кепілдік берілген сомадан артық емес, жылына бір рет санаторлық-курорттық емделуге әлеуметтік көмек: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қағиданың 7-тармағының 1)-5) тармақшаларында көрсетілген тұлғаларға;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Қазақстандағы 1986 жылғы 17-18 желтоқсан оқиғаларына қатысқаны үшін қуғын-сүргіндерге ұшыраған тұлғаларға."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төрағасы у.м.а.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М.М.Төлегенов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