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7527" w14:textId="2237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2025 жылғы 24 желтоқсандағы № 57-1 "Алакөл ауданының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2026 жылғы 20 сәуірдегі № 61-1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Алакөл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2026-2028 жылдарға арналған бюджеті туралы" 2025 жылғы 24 желтоқсандағы № 57-1 (Нормативтік құқықтық актілерді мемлекеттік тіркеу тізілімінде № 221136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осы шешімнің 1, 2 және 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13 611 383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9 748 458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60 131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482 247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3 320 547 мың теңге, 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17 159 060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170 156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216 250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46 094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3 717 833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3 717 833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3 583 802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46 094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180 125 мың теңге."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жылғы 1 қаңтарынан бастап қолданысқа енгiзiледі.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Алакөл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 шешіміне 1 –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13 611 383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9 748 458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5 393 037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1 496 871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3 896 166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4 230 912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4 230 912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3 320 547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2 380 616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- 3 717 833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