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d35c" w14:textId="aacd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"Жайылымдарды геоботаникалық зерттеп-қарау негізінде Алакөл ауданы бойынша жайылым айналымдарының схемасын бекіту туралы" Алакөл ауданының әкімдігінің 2020 жылғы 1 қазандағы № 272 қаулысы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ауданы әкімдігінің 2026 жылғы 9 сәуірдегі № 125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 – өзі басқару туралы" Заңының 37 – бабының </w:t>
      </w:r>
      <w:r>
        <w:rPr>
          <w:rFonts w:ascii="Times New Roman"/>
          <w:b w:val="false"/>
          <w:i w:val="false"/>
          <w:color w:val="000000"/>
          <w:sz w:val="28"/>
        </w:rPr>
        <w:t>8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27 – бабының </w:t>
      </w:r>
      <w:r>
        <w:rPr>
          <w:rFonts w:ascii="Times New Roman"/>
          <w:b w:val="false"/>
          <w:i w:val="false"/>
          <w:color w:val="000000"/>
          <w:sz w:val="28"/>
        </w:rPr>
        <w:t>9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Алакөл ауданы әкімдігінің 2020 жылғы 1 қазандағы №272 "Жайылымдарды геоботаникалық зерттеп –қарау негізінде Алакөл ауданы бойынша жайылым айналымдарының схемасын бекіту туралы" (Нормативтік құқықтық актілерді мемлекеттік тіркеу тізілімінде №147074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Алакөл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