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7903" w14:textId="8c9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2025 жылғы 30 желтоқсандағы № 64-273 "Ақсу ауданының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2026 жылғы 24 сәуірдегі № 68-286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2026-2028 жылдарға арналған бюджеттері туралы" 2025 жылғы 30 желтоқсандағы № 64-273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Ақсу ауылдық округінің бюджеті тиісінше осы шешімнің 1, 2 және 3-қосымшаларына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51 323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8 432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8 432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Арасан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47 217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6 863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6 863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Б. Сырттанов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52 193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3 065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3 065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3 065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Егінсу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40 141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3 248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3 248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3 248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Есеболатов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51 701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3 857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3 857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3 857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Жаңалық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41 479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2 353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2 353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Жансүгіров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191 421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134 110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57 311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248 913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57 492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57 492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57 492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Қапал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62 642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8 308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8 308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Қаракөз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48 063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2 375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2 375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2 375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Қарасу ауылдық округінің бюджеті тиісінше осы шешімнің 28, 29 және 30-қосымшаларына сәйкес, оның ішінде 2026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51 466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14 456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14 456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14 456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Қарашілік ауылдық округінің бюджеті тиісінше осы шешімнің 31, 32 және 33-қосымшаларына сәйкес, оның ішінде 2026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56 564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43 564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8 660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8 660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8 660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Көшкентал ауылдық округінің бюджеті тиісінше осы шешімнің 34, 35 және 36-қосымшаларына сәйкес, оның ішінде 2026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42 961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5 512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5 512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5 512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2026-2028 жылдарға арналған Қызылағаш ауылдық округінің бюджеті тиісінше осы шешімнің 37, 38 және 39-қосымшаларына сәйкес, оның ішінде 2026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62 700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9 064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9 064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9 064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2026-2028 жылдарға арналған Матай ауылдық округінің бюджеті тиісінше осы шешімнің 40, 41 және 42-қосымшаларына сәйкес, оның ішінде 2026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5 738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5 738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5 738 теңге.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2026-2028 жылдарға арналған Молалы ауылдық округінің бюджеті тиісінше осы шешімнің 43, 44 және 45-қосымшаларына сәйкес, оның ішінде 2026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35 704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6 154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6 154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6 154 теңге.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2026-2028 жылдарға арналған Ойтоған ауылдық округінің бюджеті тиісінше осы шешімнің 46, 47 және 48-қосымшаларына сәйкес, оның ішінде 2026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39 244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2 618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2 618 теңге.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2026-2028 жылдарға арналған Суықсай ауылдық округінің бюджеті тиісінше осы шешімнің 49, 50 және 51-қосымшаларына сәйкес, оның ішінде 2026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46 259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3 333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3 333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3 333 теңге.".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1-қосымша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4-қосымша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Арасан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7-қосымша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Б. Сырттанов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10-қосымша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Егінсу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13-қосымша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Есеболатов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16-қосымша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19-қосымша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Жансүгіров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22-қосымша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Қапал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Қаракөз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28-қосымша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Қарашілік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34-қосымша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Көшкентал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37-қосымша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Қызылағаш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40-қосымша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Матай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43-қосымша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Молалы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46-қосымша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Ойтоған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68-286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49-қосымша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Суықсай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