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a176" w14:textId="eaba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Текелі қалалық мәслихатының 2026 жылғы 30 сәуірдегі № 44-184 шешімі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Текелі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44-184 шешіміне қосымша</w:t>
            </w:r>
          </w:p>
        </w:tc>
      </w:tr>
    </w:tbl>
    <w:bookmarkStart w:name="z5" w:id="3"/>
    <w:p>
      <w:pPr>
        <w:spacing w:after="0"/>
        <w:ind w:left="0"/>
        <w:jc w:val="left"/>
      </w:pPr>
      <w:r>
        <w:rPr>
          <w:rFonts w:ascii="Times New Roman"/>
          <w:b/>
          <w:i w:val="false"/>
          <w:color w:val="000000"/>
        </w:rPr>
        <w:t xml:space="preserve">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Текелі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"Текелі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Текелі қаласы әкімінің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p>
      <w:pPr>
        <w:spacing w:after="0"/>
        <w:ind w:left="0"/>
        <w:jc w:val="both"/>
      </w:pPr>
      <w:r>
        <w:rPr>
          <w:rFonts w:ascii="Times New Roman"/>
          <w:b w:val="false"/>
          <w:i w:val="false"/>
          <w:color w:val="000000"/>
          <w:sz w:val="28"/>
        </w:rPr>
        <w:t>
      9)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10)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11)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қағидаларына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–Үлгілік қағидаларына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Текелі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Текелі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