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9a25d5" w14:textId="59a25d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2026 жылға арналған арнаулы әлеуметтік қызметтер көрсетуге арналған тарифтерді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Жетісу облысы Текелі қаласы әкімдігінің 2026 жылғы 16 ақпандағы № 24 қаулысы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"Арнаулы әлеуметтік қызметтерге тарифтерді қалыптастырудың ережесі мен әдістемесін бекіту туралы" Қазақстан Республикасы Премьер-Министрінің орынбасары - Еңбек және халықты әлеуметтік қорғау министрінің 2023 жылғы 30 маусымдағы </w:t>
      </w:r>
      <w:r>
        <w:rPr>
          <w:rFonts w:ascii="Times New Roman"/>
          <w:b w:val="false"/>
          <w:i w:val="false"/>
          <w:color w:val="000000"/>
          <w:sz w:val="28"/>
        </w:rPr>
        <w:t>№ 281</w:t>
      </w:r>
      <w:r>
        <w:rPr>
          <w:rFonts w:ascii="Times New Roman"/>
          <w:b w:val="false"/>
          <w:i w:val="false"/>
          <w:color w:val="000000"/>
          <w:sz w:val="28"/>
        </w:rPr>
        <w:t xml:space="preserve"> бұйрығына (Нормативтік құқықтық актілерді мемлекеттік тіркеу тізілімінде № 32987 болып тіркелген) сәйкес, Текелі қаласының әкімдігі ҚАУЛЫ ЕТЕДІ: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2026 жылға арналған арнаулы әлеуметтік қызметтер көрсетуге тарифтер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қала әкімінің әлеуметтік салаға жетекшілік ететін орынбасары С. Құрманбаевқа жүктелсін.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 оның алғашқы ресми жарияланған күнінен бастап қолданысқа енгізіледі.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Қала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Әділ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Текелі қаласы әкімдігінің қаулысына қосымша "____" ____________ 2026 ж.</w:t>
            </w:r>
          </w:p>
        </w:tc>
      </w:tr>
    </w:tbl>
    <w:bookmarkStart w:name="z13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2026 жылға арналған арнаулы әлеуметтік қызметтер көрсетуге арналған тарифтер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Мекеме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Қызмет алушылардың түрлері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Күніне бір көрсетілетін қызметті алушыға арналған тариф, теңгемен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 жағдайында арнаулы әлеуметтік қызметтер көрсету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"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1)психоневрологиялық ауытқулары бар үш жастан он сегіз жасқа дейінгі мүгедектігі бар балалар;</w:t>
            </w:r>
          </w:p>
          <w:bookmarkEnd w:id="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тірек-қимыл аппараты бұзылған үш жастан он сегіз жасқа дейінгі мүгедектігі бар балалар;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психоневрологиялық аурулары бар он сегіз жастан асқан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бірінші және екінші топтағы мүгедектігі бар адамдар;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егде жасына байланысты өзіне қызмет көрсетуге мүмкіндігі жоқ адамдар.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