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f565a8" w14:textId="9f565a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Талдықорған қалалық мәслихатының 2026 жылғы 29 сәуірдегі № 53-290 "Талдықорған қаласы бойынша кондоминиум объектісін басқаруға және кондоминиум объектісінің ортақ мүлкін күтіп-ұстауға арналған шығыстардың ең төмен мөлшерін 2026 жылға бекіту туралы" шешіміне өзгерістер енгізу туралы</w:t>
      </w:r>
    </w:p>
    <w:p>
      <w:pPr>
        <w:spacing w:after="0"/>
        <w:ind w:left="0"/>
        <w:jc w:val="both"/>
      </w:pPr>
      <w:r>
        <w:rPr>
          <w:rFonts w:ascii="Times New Roman"/>
          <w:b w:val="false"/>
          <w:i w:val="false"/>
          <w:color w:val="000000"/>
          <w:sz w:val="28"/>
        </w:rPr>
        <w:t>Жетісу облысы Талдықорған қалалық мәслихатының 2026 жылғы 18 маусымдағы № 54-298 шешімі</w:t>
      </w:r>
    </w:p>
    <w:p>
      <w:pPr>
        <w:spacing w:after="0"/>
        <w:ind w:left="0"/>
        <w:jc w:val="both"/>
      </w:pPr>
      <w:bookmarkStart w:name="z1" w:id="0"/>
      <w:r>
        <w:rPr>
          <w:rFonts w:ascii="Times New Roman"/>
          <w:b w:val="false"/>
          <w:i w:val="false"/>
          <w:color w:val="000000"/>
          <w:sz w:val="28"/>
        </w:rPr>
        <w:t>
      Талдықорған қалалық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Талдықорған қалалық мәслихатының 2026 жылғы 29 сәуірдегі 53-290 "Талдықорған қаласы бойынша кондоминиум объектісін басқаруға және кондоминиум объектісінің ортақ мүлкін күтіп-ұстауға арналған шығыстардың ең төмен мөлшерін 2026 жылға бекіту туралы"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End w:id="2"/>
    <w:p>
      <w:pPr>
        <w:spacing w:after="0"/>
        <w:ind w:left="0"/>
        <w:jc w:val="both"/>
      </w:pPr>
      <w:r>
        <w:rPr>
          <w:rFonts w:ascii="Times New Roman"/>
          <w:b w:val="false"/>
          <w:i w:val="false"/>
          <w:color w:val="000000"/>
          <w:sz w:val="28"/>
        </w:rPr>
        <w:t>
      "Талдықорған қаласы бойынша 2026 жылға арналған кондоминиум объектісін басқаруға арналған жарналардың ең төмен мөлшерін бекіту туралы.</w:t>
      </w:r>
    </w:p>
    <w:bookmarkStart w:name="z4" w:id="3"/>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p>
    <w:bookmarkEnd w:id="3"/>
    <w:p>
      <w:pPr>
        <w:spacing w:after="0"/>
        <w:ind w:left="0"/>
        <w:jc w:val="both"/>
      </w:pPr>
      <w:r>
        <w:rPr>
          <w:rFonts w:ascii="Times New Roman"/>
          <w:b w:val="false"/>
          <w:i w:val="false"/>
          <w:color w:val="000000"/>
          <w:sz w:val="28"/>
        </w:rPr>
        <w:t>
      "2026 жылға арналған Талдықорған қаласы бойынша кондоминиум объектісін басқаруға арналған жарналардың ең төменгі мөлшері айлық есептік көрсеткіштің 0,0081 мөлшерінде, яғни айына пайдалы алаңның бір шаршы метрі үшін 35 (отыз бес) теңге көлемінде бекітілсін.".</w:t>
      </w:r>
    </w:p>
    <w:bookmarkStart w:name="z5" w:id="4"/>
    <w:p>
      <w:pPr>
        <w:spacing w:after="0"/>
        <w:ind w:left="0"/>
        <w:jc w:val="both"/>
      </w:pPr>
      <w:r>
        <w:rPr>
          <w:rFonts w:ascii="Times New Roman"/>
          <w:b w:val="false"/>
          <w:i w:val="false"/>
          <w:color w:val="000000"/>
          <w:sz w:val="28"/>
        </w:rPr>
        <w:t>
      2. Осы шешім алғашқы ресми жарияланған күнінен кейін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Талдықорған қалалық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Т.Ахажан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