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09b7" w14:textId="edd0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Жетісу облысы Талдықорған қалалық мәслихатының 2026 жылғы 29 сәуірдегі № 53-292 шешімі</w:t>
      </w:r>
    </w:p>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2-3-тармағына,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Талдықорған қалалық мәслихаты ШЕШІМ ҚАБЫЛДАДЫ:</w:t>
      </w:r>
    </w:p>
    <w:p>
      <w:pPr>
        <w:spacing w:after="0"/>
        <w:ind w:left="0"/>
        <w:jc w:val="both"/>
      </w:pPr>
      <w:r>
        <w:rPr>
          <w:rFonts w:ascii="Times New Roman"/>
          <w:b w:val="false"/>
          <w:i w:val="false"/>
          <w:color w:val="000000"/>
          <w:sz w:val="28"/>
        </w:rPr>
        <w:t>
      1.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қосымшасына сәйкес бекітілсін.</w:t>
      </w:r>
    </w:p>
    <w:p>
      <w:pPr>
        <w:spacing w:after="0"/>
        <w:ind w:left="0"/>
        <w:jc w:val="both"/>
      </w:pPr>
      <w:r>
        <w:rPr>
          <w:rFonts w:ascii="Times New Roman"/>
          <w:b w:val="false"/>
          <w:i w:val="false"/>
          <w:color w:val="000000"/>
          <w:sz w:val="28"/>
        </w:rPr>
        <w:t>
      2. Осы шешімнің орындалуын бақылау Талдықорған қаласы әкімінің жетекшілік ететін орынбасарына жүктелсін (келісім бойынша).</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Талдықорған қалалық мәслихатының төрағасы 	Т.Ахажан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қалалық мәслихатының 2026 жылғы 29 сәуірдегі № 53-292 шешіміне қосымша </w:t>
            </w:r>
          </w:p>
        </w:tc>
      </w:tr>
    </w:tbl>
    <w:p>
      <w:pPr>
        <w:spacing w:after="0"/>
        <w:ind w:left="0"/>
        <w:jc w:val="left"/>
      </w:pPr>
      <w:r>
        <w:rPr>
          <w:rFonts w:ascii="Times New Roman"/>
          <w:b/>
          <w:i w:val="false"/>
          <w:color w:val="000000"/>
        </w:rPr>
        <w:t xml:space="preserve">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1-тарау. Жалпы ережелер</w:t>
      </w:r>
    </w:p>
    <w:p>
      <w:pPr>
        <w:spacing w:after="0"/>
        <w:ind w:left="0"/>
        <w:jc w:val="both"/>
      </w:pPr>
      <w:r>
        <w:rPr>
          <w:rFonts w:ascii="Times New Roman"/>
          <w:b w:val="false"/>
          <w:i w:val="false"/>
          <w:color w:val="000000"/>
          <w:sz w:val="28"/>
        </w:rPr>
        <w:t>
      1. Осы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Қазақстан Республикасы Үкіметінің қаулысына (бұдан әрі - Үлгілік Қағидалар)сәйкес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Талдықорған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"Талдықорған қаласының жұмыспен қамтуды үйлестіру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Талдықорған қаласы әкімінің шешімімен құрылатын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3. Қазақстан Республикасының Әлеуметтік кодексі 71-бабының 4-тармағында, 170-бабының 3-тармағында, 229-бабының 3-тармағында, "Ардагерлер туралы" Қазақстан Республикасының Заңы (бұдан әрі - Заң) 10-бабының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p>
      <w:pPr>
        <w:spacing w:after="0"/>
        <w:ind w:left="0"/>
        <w:jc w:val="both"/>
      </w:pPr>
      <w:r>
        <w:rPr>
          <w:rFonts w:ascii="Times New Roman"/>
          <w:b w:val="false"/>
          <w:i w:val="false"/>
          <w:color w:val="000000"/>
          <w:sz w:val="28"/>
        </w:rPr>
        <w:t>
      5. Біржолғы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15 ақпан - Кеңес әскерлерінің Ауғанстаннан шығарылған күні;</w:t>
      </w:r>
    </w:p>
    <w:p>
      <w:pPr>
        <w:spacing w:after="0"/>
        <w:ind w:left="0"/>
        <w:jc w:val="both"/>
      </w:pPr>
      <w:r>
        <w:rPr>
          <w:rFonts w:ascii="Times New Roman"/>
          <w:b w:val="false"/>
          <w:i w:val="false"/>
          <w:color w:val="000000"/>
          <w:sz w:val="28"/>
        </w:rPr>
        <w:t>
      2) 26 сәуір - Халықаралық Чернобыль атом электр станциясындағы апат құрбандарын еске алу күні;</w:t>
      </w:r>
    </w:p>
    <w:p>
      <w:pPr>
        <w:spacing w:after="0"/>
        <w:ind w:left="0"/>
        <w:jc w:val="both"/>
      </w:pPr>
      <w:r>
        <w:rPr>
          <w:rFonts w:ascii="Times New Roman"/>
          <w:b w:val="false"/>
          <w:i w:val="false"/>
          <w:color w:val="000000"/>
          <w:sz w:val="28"/>
        </w:rPr>
        <w:t>
      3) 9 мамыр - Ұлы Отан соғысындағы Жеңіс күні;</w:t>
      </w:r>
    </w:p>
    <w:p>
      <w:pPr>
        <w:spacing w:after="0"/>
        <w:ind w:left="0"/>
        <w:jc w:val="both"/>
      </w:pPr>
      <w:r>
        <w:rPr>
          <w:rFonts w:ascii="Times New Roman"/>
          <w:b w:val="false"/>
          <w:i w:val="false"/>
          <w:color w:val="000000"/>
          <w:sz w:val="28"/>
        </w:rPr>
        <w:t>
      4) 29 тамыз – Семей ядролық сынақ полигонының жабылу күні;</w:t>
      </w:r>
    </w:p>
    <w:p>
      <w:pPr>
        <w:spacing w:after="0"/>
        <w:ind w:left="0"/>
        <w:jc w:val="both"/>
      </w:pPr>
      <w:r>
        <w:rPr>
          <w:rFonts w:ascii="Times New Roman"/>
          <w:b w:val="false"/>
          <w:i w:val="false"/>
          <w:color w:val="000000"/>
          <w:sz w:val="28"/>
        </w:rPr>
        <w:t>
      5) 10 қазан – Мүгедектігі бар адамдар күні.</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p>
      <w:pPr>
        <w:spacing w:after="0"/>
        <w:ind w:left="0"/>
        <w:jc w:val="both"/>
      </w:pPr>
      <w:r>
        <w:rPr>
          <w:rFonts w:ascii="Times New Roman"/>
          <w:b w:val="false"/>
          <w:i w:val="false"/>
          <w:color w:val="000000"/>
          <w:sz w:val="28"/>
        </w:rPr>
        <w:t>
      4)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5)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p>
      <w:pPr>
        <w:spacing w:after="0"/>
        <w:ind w:left="0"/>
        <w:jc w:val="both"/>
      </w:pPr>
      <w:r>
        <w:rPr>
          <w:rFonts w:ascii="Times New Roman"/>
          <w:b w:val="false"/>
          <w:i w:val="false"/>
          <w:color w:val="000000"/>
          <w:sz w:val="28"/>
        </w:rPr>
        <w:t>
      6) Әлеуметтік маңызы бар аурулардың салдарынан тыныс-тіршілігінің шектелуі деп танылған тұлғалар (отбасы):</w:t>
      </w:r>
    </w:p>
    <w:p>
      <w:pPr>
        <w:spacing w:after="0"/>
        <w:ind w:left="0"/>
        <w:jc w:val="both"/>
      </w:pPr>
      <w:r>
        <w:rPr>
          <w:rFonts w:ascii="Times New Roman"/>
          <w:b w:val="false"/>
          <w:i w:val="false"/>
          <w:color w:val="000000"/>
          <w:sz w:val="28"/>
        </w:rPr>
        <w:t>
      әлеуметтік маңызы бар оның ішінде: туберкулез ауруымен диспансерлік есепте тұрған адамдарға жан басына шаққандағы орташа кірісін есепке алмай - 7 (жеті) айлық есептік көрсеткіш, ай сайын;</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     </w:t>
      </w:r>
    </w:p>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p>
      <w:pPr>
        <w:spacing w:after="0"/>
        <w:ind w:left="0"/>
        <w:jc w:val="both"/>
      </w:pPr>
      <w:r>
        <w:rPr>
          <w:rFonts w:ascii="Times New Roman"/>
          <w:b w:val="false"/>
          <w:i w:val="false"/>
          <w:color w:val="000000"/>
          <w:sz w:val="28"/>
        </w:rPr>
        <w:t>
      9) мүгедектігі бар балалардың заңды өкілдерінің біріне және бірінші топтағы мүгедектігі бар адамдарды санаторлық-курорттық емделуге алып (еріп) жүретін адамдарға жан басына шаққандағы орташа кірісін есепке алмай, жылына бір рет санаторлық-курорттық емделуге кепілдік берілген соманың 70 (жетпіс) пайызы мөлшерінде әлеуметтік көмек;</w:t>
      </w:r>
    </w:p>
    <w:p>
      <w:pPr>
        <w:spacing w:after="0"/>
        <w:ind w:left="0"/>
        <w:jc w:val="both"/>
      </w:pPr>
      <w:r>
        <w:rPr>
          <w:rFonts w:ascii="Times New Roman"/>
          <w:b w:val="false"/>
          <w:i w:val="false"/>
          <w:color w:val="000000"/>
          <w:sz w:val="28"/>
        </w:rPr>
        <w:t>
      10) Ұлы Отан соғысының ардагерлеріне кірісін есепке алмай 3 (үш) айлық есептік көрсеткіш мөлшерінде ай сайынғы әлеуметтік көмек;</w:t>
      </w:r>
    </w:p>
    <w:p>
      <w:pPr>
        <w:spacing w:after="0"/>
        <w:ind w:left="0"/>
        <w:jc w:val="both"/>
      </w:pPr>
      <w:r>
        <w:rPr>
          <w:rFonts w:ascii="Times New Roman"/>
          <w:b w:val="false"/>
          <w:i w:val="false"/>
          <w:color w:val="000000"/>
          <w:sz w:val="28"/>
        </w:rPr>
        <w:t>
      11) Қазақстан Республикасының мүгедектігі бар адамдар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p>
      <w:pPr>
        <w:spacing w:after="0"/>
        <w:ind w:left="0"/>
        <w:jc w:val="both"/>
      </w:pPr>
      <w:r>
        <w:rPr>
          <w:rFonts w:ascii="Times New Roman"/>
          <w:b w:val="false"/>
          <w:i w:val="false"/>
          <w:color w:val="000000"/>
          <w:sz w:val="28"/>
        </w:rPr>
        <w:t>
      7.1. Жан басына шаққандағы орташа кірісі есепке алынбай, бірақ кепілдік берілген сомадан артық емес, жылына бір рет санаторлық-курорттық емделуге әлеуметтік көмек:</w:t>
      </w:r>
    </w:p>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 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1-қосымшаға сәйкес нысан бойынша жазбаша өтінішпен немесе Үлгілік қағидаларына 1-1-қосымшаға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1-2-қосымшаға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1-3-қосымшаға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both"/>
      </w:pPr>
      <w:r>
        <w:rPr>
          <w:rFonts w:ascii="Times New Roman"/>
          <w:b w:val="false"/>
          <w:i w:val="false"/>
          <w:color w:val="000000"/>
          <w:sz w:val="28"/>
        </w:rPr>
        <w:t>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акті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–Үлгілік қағидаларына 6-қосымшаға) сәйкес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both"/>
      </w:pPr>
      <w:r>
        <w:rPr>
          <w:rFonts w:ascii="Times New Roman"/>
          <w:b w:val="false"/>
          <w:i w:val="false"/>
          <w:color w:val="000000"/>
          <w:sz w:val="28"/>
        </w:rPr>
        <w:t>
      20.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21. Әлеуметтік көмек көрсетуге жұмсалатын шығыстарды қаржыландыру Талдықорған қаласының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22.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Талдықорған қаласының шегінен тыс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