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7c1" w14:textId="810c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2025 жылғы 26 желтоқсандағы № 48-264 "Талдықорған қаласының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2026 жылғы 29 сәуірдегі № 53-289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2026-2028 жылдарға арналған бюджеттері туралы" 2025 жылғы 26 желтоқсандағы № 48-264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Еркін ауылдық округінің бюджеті тиісінше осы шешімнің 1, 2,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618 241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449 241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664 004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45 763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Өтенай ауылдық округінің бюджеті тиісінше осы шешімнің 4, 5, 6-қосымшаларына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246 942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388 162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141 220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141 220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сәуірдегі № 53-289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 48-264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Еркін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 (Жергілікті бюджет есебінен)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сәуірдегі № 53-289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желтоқсандағы № 48-264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Өтенай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 (Жергілікті бюджет есебінен)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