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ff1" w14:textId="3d7d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2026 жылғы 31 шілдедегі № 40-254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14-1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жағдайларын жақсартуға бағытталған мемлекеттік қолдау шараларын іске асыру қағидаларын бекіту туралы" Қазақстан Республикасы Өнеркәсіп және құрылыс министрінің 2025 жылғы 30 мамырдағы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18883 болып тіркелген) сәйкес, Жетісу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Жетісу облысында тұрғын үй сертификаттарының мөлшері - қарыз сомасынан 10 пайыз, бірақ 1 500 000 (бір миллион бес жүз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облысындағы тұрғын үй сертификаттарын алушылар санаттарының тізбесі.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орынбасары Ә. С. Қанағатовқа жүктелсін (келісім бойынша).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облыстық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40-254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облысындағы тұрғын үй сертификаттарын алушылар санаттарының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68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халықтың әлеуметтік жағынан осал топтары.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 және жұмыспен қамту статистикасы бойынша статистикалық байқауларды талдау негізінде, сондай-ақ "Еңбек ресурстарын болжаудың ұлттық жүйесін қалыптастыру және оның нәтижелерін пайдалану қағидаларын бекіту туралы" (Нормативтік құқықтық актілерді мемлекеттік тіркеу тізілімінде № 32546 болып тіркелген) Қазақстан Республикасы Еңбек және халықты әлеуметтік қорғау министрінің 2023 жылғы 20 мамырдағы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еңбек ресурстарының болжамы есепке алумен, денсаулық сақтау, білім беру, мәдениет, спорт саласындағы және өзге де салаларындағы бюджеттiк ұйымдарының мамандары.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