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f538" w14:textId="6a1f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2026 жылға жерүсті су объектілерінің су ресурстарын пайдаланғаны үшін төлемақы 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2026 жылғы 22 шілдедегі № 39-248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628-бабына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Су кодексінің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ресурстары және ирригация министрінің 2025 жылғы 30 қыркүйектегі № 250-НҚ "Жерүсті су объектілерінің су ресурстарын пайдаланғаны үшін төлемақы мөлшерлемелерін есептеу әдістемесін бекіту туралы" бұйрығына өзгеріс пен толықтыру енгізу туралы" Қазақстан Республикасы Су ресурстары және ирригация министрінің 2026 жылғы 26 мамырдағы № 157-НҚ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(Қазақстан Республикасының Әділет министрлігінде 2026 жылғы 26 мамырда № 38793 болып тіркелген) Жетісу облысының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бойынша 2026 жылға жерүсті су объектілерінің су ресурстарын пайдаланғаны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39-248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2026 жылға жерүсті су объектілерінің су ресурстарын пайдаланғаны үшін төлемақы мөлшерлемелерін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төлемақы мөлшерлемесі,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