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89ce" w14:textId="38a8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мемлекеттік мекемелерінің ережелерін бекіту туралы" облыс әкімдігінің 2025 жылғы 16 мамырдағы № 153 қаулысына өзгеріс енгізу туралы</w:t>
      </w:r>
    </w:p>
    <w:p>
      <w:pPr>
        <w:spacing w:after="0"/>
        <w:ind w:left="0"/>
        <w:jc w:val="both"/>
      </w:pPr>
      <w:r>
        <w:rPr>
          <w:rFonts w:ascii="Times New Roman"/>
          <w:b w:val="false"/>
          <w:i w:val="false"/>
          <w:color w:val="000000"/>
          <w:sz w:val="28"/>
        </w:rPr>
        <w:t>Жетісу облысы әкімдігінің 2026 жылғы 29 сәуірдегі № 127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Жетісу облысының әкімдігі ҚАУЛЫ ЕТЕДІ:</w:t>
      </w:r>
    </w:p>
    <w:bookmarkEnd w:id="0"/>
    <w:bookmarkStart w:name="z2" w:id="1"/>
    <w:p>
      <w:pPr>
        <w:spacing w:after="0"/>
        <w:ind w:left="0"/>
        <w:jc w:val="both"/>
      </w:pPr>
      <w:r>
        <w:rPr>
          <w:rFonts w:ascii="Times New Roman"/>
          <w:b w:val="false"/>
          <w:i w:val="false"/>
          <w:color w:val="000000"/>
          <w:sz w:val="28"/>
        </w:rPr>
        <w:t>
      1. "Жетісу облысы мемлекеттік мекемелерінің ережелерін бекіту туралы" облыс әкімдігінің 2025 жылғы 16 мамырдағы №153 қаулысына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"Жетісу облысының дене шынықтыру және спорт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"Жетісу облысының дене шынықтыру және спорт басқармасы" мемлекеттік мекемесі осы қаулыдан туындайтын өзге де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w:t>
            </w:r>
            <w:r>
              <w:br/>
            </w:r>
            <w:r>
              <w:rPr>
                <w:rFonts w:ascii="Times New Roman"/>
                <w:b w:val="false"/>
                <w:i w:val="false"/>
                <w:color w:val="000000"/>
                <w:sz w:val="20"/>
              </w:rPr>
              <w:t>2026 жылғы "29" сәуірдегі</w:t>
            </w:r>
            <w:r>
              <w:br/>
            </w:r>
            <w:r>
              <w:rPr>
                <w:rFonts w:ascii="Times New Roman"/>
                <w:b w:val="false"/>
                <w:i w:val="false"/>
                <w:color w:val="000000"/>
                <w:sz w:val="20"/>
              </w:rPr>
              <w:t>№ 127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"Жетісу облысының дене шынықтыру және спорт басқармасы" мемлекеттік мекемесінің Ережесі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"Жетісу облысының дене шынықтыру және спорт басқармасы" мемлекеттік мекемесі (бұдан әрі - Басқарма) Жетісу облысы аумағында дене шынықтыру және спорт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2. Басқарманың ведомстволары жоқ. </w:t>
      </w:r>
    </w:p>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xml:space="preserve">
      5. Басқарма азаматтық-құқықтық қатынастарды өз атынан жасайды. </w:t>
      </w:r>
    </w:p>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xml:space="preserve">
      9. Заңды тұлғаның орналасқан жері: 040000, Қазақстан Республикасы, Жетісу облысы, Талдықорған қаласы, Желтоқсан көшесі, № 222. </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xml:space="preserve">
      11. Басқарманың қызметін қаржыландыру Қазақстан Республикасының заңнамасына сәйкес жергілікті бюджеттен жүзеге асырылады. </w:t>
      </w:r>
    </w:p>
    <w:p>
      <w:pPr>
        <w:spacing w:after="0"/>
        <w:ind w:left="0"/>
        <w:jc w:val="both"/>
      </w:pPr>
      <w:r>
        <w:rPr>
          <w:rFonts w:ascii="Times New Roman"/>
          <w:b w:val="false"/>
          <w:i w:val="false"/>
          <w:color w:val="000000"/>
          <w:sz w:val="28"/>
        </w:rPr>
        <w:t xml:space="preserve">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10" w:id="8"/>
    <w:p>
      <w:pPr>
        <w:spacing w:after="0"/>
        <w:ind w:left="0"/>
        <w:jc w:val="left"/>
      </w:pPr>
      <w:r>
        <w:rPr>
          <w:rFonts w:ascii="Times New Roman"/>
          <w:b/>
          <w:i w:val="false"/>
          <w:color w:val="000000"/>
        </w:rPr>
        <w:t xml:space="preserve"> 2-тарау. Басқарманың мақсаттары мен өкілеттіктері</w:t>
      </w:r>
    </w:p>
    <w:bookmarkEnd w:id="8"/>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дене шынықтыру мен спортты қолдау және ынталандыру;</w:t>
      </w:r>
    </w:p>
    <w:p>
      <w:pPr>
        <w:spacing w:after="0"/>
        <w:ind w:left="0"/>
        <w:jc w:val="both"/>
      </w:pPr>
      <w:r>
        <w:rPr>
          <w:rFonts w:ascii="Times New Roman"/>
          <w:b w:val="false"/>
          <w:i w:val="false"/>
          <w:color w:val="000000"/>
          <w:sz w:val="28"/>
        </w:rPr>
        <w:t>
      2) ұлттық, техникалық және қолданбалы спорт түрлерін дамыту;</w:t>
      </w:r>
    </w:p>
    <w:p>
      <w:pPr>
        <w:spacing w:after="0"/>
        <w:ind w:left="0"/>
        <w:jc w:val="both"/>
      </w:pPr>
      <w:r>
        <w:rPr>
          <w:rFonts w:ascii="Times New Roman"/>
          <w:b w:val="false"/>
          <w:i w:val="false"/>
          <w:color w:val="000000"/>
          <w:sz w:val="28"/>
        </w:rPr>
        <w:t>
      3)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мемлекеттік органдардан және өзге де ұйымдардан заңнамада белгіленген тәртіппен өз қызметіне қажетті ақпаратты сұрату және алу; </w:t>
      </w:r>
    </w:p>
    <w:p>
      <w:pPr>
        <w:spacing w:after="0"/>
        <w:ind w:left="0"/>
        <w:jc w:val="both"/>
      </w:pPr>
      <w:r>
        <w:rPr>
          <w:rFonts w:ascii="Times New Roman"/>
          <w:b w:val="false"/>
          <w:i w:val="false"/>
          <w:color w:val="000000"/>
          <w:sz w:val="28"/>
        </w:rPr>
        <w:t>
      спорттық шараларын өткізу бойынша жұмыстарды сатып алу шартын жасау және олардың заңнамада белгіленген тәртіппен орындалуын бақылау;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заңнамада белгіленген тәртіппен мемлекеттік сатып алуды ұйымдастыру және өткізу;</w:t>
      </w:r>
    </w:p>
    <w:p>
      <w:pPr>
        <w:spacing w:after="0"/>
        <w:ind w:left="0"/>
        <w:jc w:val="both"/>
      </w:pPr>
      <w:r>
        <w:rPr>
          <w:rFonts w:ascii="Times New Roman"/>
          <w:b w:val="false"/>
          <w:i w:val="false"/>
          <w:color w:val="000000"/>
          <w:sz w:val="28"/>
        </w:rPr>
        <w:t xml:space="preserve">
      жедел басқару құқығындағы мүліктерді пайдалануды жүзеге асыру; </w:t>
      </w:r>
    </w:p>
    <w:p>
      <w:pPr>
        <w:spacing w:after="0"/>
        <w:ind w:left="0"/>
        <w:jc w:val="both"/>
      </w:pPr>
      <w:r>
        <w:rPr>
          <w:rFonts w:ascii="Times New Roman"/>
          <w:b w:val="false"/>
          <w:i w:val="false"/>
          <w:color w:val="000000"/>
          <w:sz w:val="28"/>
        </w:rPr>
        <w:t xml:space="preserve">
      әртүрлі спорт түрлері бойынша Қазақстан Республикасы құрама командаларының құрамына кіретін спортшыларды ұстау бойынша заңнамада белгіленген тәртіппен облыс әкімдігіне ұсыныстар әзірлеу және енгізу; </w:t>
      </w:r>
    </w:p>
    <w:p>
      <w:pPr>
        <w:spacing w:after="0"/>
        <w:ind w:left="0"/>
        <w:jc w:val="both"/>
      </w:pPr>
      <w:r>
        <w:rPr>
          <w:rFonts w:ascii="Times New Roman"/>
          <w:b w:val="false"/>
          <w:i w:val="false"/>
          <w:color w:val="000000"/>
          <w:sz w:val="28"/>
        </w:rPr>
        <w:t>
      Басқарманың қарамағындағы мемлекеттік мекемелерді және кәсіпорындарды құру, қайта құру, қайта атау және тарату бойынша облыс әкімдігіне ұсыныстар енгізу және олардың Жарғыларын (ережелерін) бекіту, оларға өзгерістер мен толықтырулар енгізу;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p>
      <w:pPr>
        <w:spacing w:after="0"/>
        <w:ind w:left="0"/>
        <w:jc w:val="both"/>
      </w:pPr>
      <w:r>
        <w:rPr>
          <w:rFonts w:ascii="Times New Roman"/>
          <w:b w:val="false"/>
          <w:i w:val="false"/>
          <w:color w:val="000000"/>
          <w:sz w:val="28"/>
        </w:rPr>
        <w:t>
      1-1) бұқаралық спортпен айналысуға арналған спорттық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2) аккредиттелген ұлттық және (немесе) жергілікті спорт федерацияларымен бірлесе отырып, облыстық спорттық жарыстарды өткізеді;</w:t>
      </w:r>
    </w:p>
    <w:p>
      <w:pPr>
        <w:spacing w:after="0"/>
        <w:ind w:left="0"/>
        <w:jc w:val="both"/>
      </w:pPr>
      <w:r>
        <w:rPr>
          <w:rFonts w:ascii="Times New Roman"/>
          <w:b w:val="false"/>
          <w:i w:val="false"/>
          <w:color w:val="000000"/>
          <w:sz w:val="28"/>
        </w:rPr>
        <w:t>
      2-1) дене шынықтыру және спорт саласындағы уәкілетті орган аккредиттелген ұлттық спорт федерацияларымен бірлесе отырып өткізетін республикалық және халықаралық спорттық жарыстарды өткізуге қатысады;</w:t>
      </w:r>
    </w:p>
    <w:p>
      <w:pPr>
        <w:spacing w:after="0"/>
        <w:ind w:left="0"/>
        <w:jc w:val="both"/>
      </w:pPr>
      <w:r>
        <w:rPr>
          <w:rFonts w:ascii="Times New Roman"/>
          <w:b w:val="false"/>
          <w:i w:val="false"/>
          <w:color w:val="000000"/>
          <w:sz w:val="28"/>
        </w:rPr>
        <w:t>
      3) спорт түрлері бойынша облыс командаларын даярлауды және олардың жоғары жетістіктер спорты бойынша республикалық және халықаралық спорттық жарыстарға қатысуын қамтамасыз етеді;</w:t>
      </w:r>
    </w:p>
    <w:p>
      <w:pPr>
        <w:spacing w:after="0"/>
        <w:ind w:left="0"/>
        <w:jc w:val="both"/>
      </w:pPr>
      <w:r>
        <w:rPr>
          <w:rFonts w:ascii="Times New Roman"/>
          <w:b w:val="false"/>
          <w:i w:val="false"/>
          <w:color w:val="000000"/>
          <w:sz w:val="28"/>
        </w:rPr>
        <w:t>
      4) облыс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5) облыс аумағында дене шынықтыру-спорт ұйымдарының қызметiн үйлестiредi;</w:t>
      </w:r>
    </w:p>
    <w:p>
      <w:pPr>
        <w:spacing w:after="0"/>
        <w:ind w:left="0"/>
        <w:jc w:val="both"/>
      </w:pPr>
      <w:r>
        <w:rPr>
          <w:rFonts w:ascii="Times New Roman"/>
          <w:b w:val="false"/>
          <w:i w:val="false"/>
          <w:color w:val="000000"/>
          <w:sz w:val="28"/>
        </w:rPr>
        <w:t>
      5-1) балалар-жасөспірімдердің дене шынықтыру даярлығы, оның ішінде бейімдік дене шынықтыру және спорт клубтарын құрады;</w:t>
      </w:r>
    </w:p>
    <w:p>
      <w:pPr>
        <w:spacing w:after="0"/>
        <w:ind w:left="0"/>
        <w:jc w:val="both"/>
      </w:pPr>
      <w:r>
        <w:rPr>
          <w:rFonts w:ascii="Times New Roman"/>
          <w:b w:val="false"/>
          <w:i w:val="false"/>
          <w:color w:val="000000"/>
          <w:sz w:val="28"/>
        </w:rPr>
        <w:t>
      6)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p>
      <w:pPr>
        <w:spacing w:after="0"/>
        <w:ind w:left="0"/>
        <w:jc w:val="both"/>
      </w:pPr>
      <w:r>
        <w:rPr>
          <w:rFonts w:ascii="Times New Roman"/>
          <w:b w:val="false"/>
          <w:i w:val="false"/>
          <w:color w:val="000000"/>
          <w:sz w:val="28"/>
        </w:rPr>
        <w:t>
      7)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p>
      <w:pPr>
        <w:spacing w:after="0"/>
        <w:ind w:left="0"/>
        <w:jc w:val="both"/>
      </w:pPr>
      <w:r>
        <w:rPr>
          <w:rFonts w:ascii="Times New Roman"/>
          <w:b w:val="false"/>
          <w:i w:val="false"/>
          <w:color w:val="000000"/>
          <w:sz w:val="28"/>
        </w:rPr>
        <w:t>
      8)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9) аккредиттелген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p>
      <w:pPr>
        <w:spacing w:after="0"/>
        <w:ind w:left="0"/>
        <w:jc w:val="both"/>
      </w:pPr>
      <w:r>
        <w:rPr>
          <w:rFonts w:ascii="Times New Roman"/>
          <w:b w:val="false"/>
          <w:i w:val="false"/>
          <w:color w:val="000000"/>
          <w:sz w:val="28"/>
        </w:rPr>
        <w:t>
      10) облыс аумағында спорттық іс-шараларды ұйымдастыруды және өткiзудi үйлестiредi;</w:t>
      </w:r>
    </w:p>
    <w:p>
      <w:pPr>
        <w:spacing w:after="0"/>
        <w:ind w:left="0"/>
        <w:jc w:val="both"/>
      </w:pPr>
      <w:r>
        <w:rPr>
          <w:rFonts w:ascii="Times New Roman"/>
          <w:b w:val="false"/>
          <w:i w:val="false"/>
          <w:color w:val="000000"/>
          <w:sz w:val="28"/>
        </w:rPr>
        <w:t>
      11)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p>
      <w:pPr>
        <w:spacing w:after="0"/>
        <w:ind w:left="0"/>
        <w:jc w:val="both"/>
      </w:pPr>
      <w:r>
        <w:rPr>
          <w:rFonts w:ascii="Times New Roman"/>
          <w:b w:val="false"/>
          <w:i w:val="false"/>
          <w:color w:val="000000"/>
          <w:sz w:val="28"/>
        </w:rPr>
        <w:t>
      12) жергілікті спорт федерацияларын аккредиттеуді жүзеге асырады;</w:t>
      </w:r>
    </w:p>
    <w:p>
      <w:pPr>
        <w:spacing w:after="0"/>
        <w:ind w:left="0"/>
        <w:jc w:val="both"/>
      </w:pPr>
      <w:r>
        <w:rPr>
          <w:rFonts w:ascii="Times New Roman"/>
          <w:b w:val="false"/>
          <w:i w:val="false"/>
          <w:color w:val="000000"/>
          <w:sz w:val="28"/>
        </w:rPr>
        <w:t>
      13) олимпиадалық резервтің облыстық мамандандырылған мектеп-интернат-колледждері мен спорттағы дарынды балаларға арналған облыстық мектеп-интернаттары үшін спорт түрлері бойынша білім берудің үлгілік оқу бағдарламаларын іске асырады;</w:t>
      </w:r>
    </w:p>
    <w:p>
      <w:pPr>
        <w:spacing w:after="0"/>
        <w:ind w:left="0"/>
        <w:jc w:val="both"/>
      </w:pPr>
      <w:r>
        <w:rPr>
          <w:rFonts w:ascii="Times New Roman"/>
          <w:b w:val="false"/>
          <w:i w:val="false"/>
          <w:color w:val="000000"/>
          <w:sz w:val="28"/>
        </w:rPr>
        <w:t>
      14) олимпиадалық резервтің облыстық мамандандырылған мектеп-интернат-колледждері мен спорттағы дарынды балаларға арналған облыстық, республикалық маңызы бар қалалардың, астананың мектеп-интернаттарының үлгілік оқу жоспарларын келіседі;</w:t>
      </w:r>
    </w:p>
    <w:p>
      <w:pPr>
        <w:spacing w:after="0"/>
        <w:ind w:left="0"/>
        <w:jc w:val="both"/>
      </w:pPr>
      <w:r>
        <w:rPr>
          <w:rFonts w:ascii="Times New Roman"/>
          <w:b w:val="false"/>
          <w:i w:val="false"/>
          <w:color w:val="000000"/>
          <w:sz w:val="28"/>
        </w:rPr>
        <w:t>
      15) аккредиттелген жергілікті спорт федерацияларының ұсыныстарымен спорт түрлері бойынша облыс командаларының құрамдарын қалыптастырады және бекітеді;</w:t>
      </w:r>
    </w:p>
    <w:p>
      <w:pPr>
        <w:spacing w:after="0"/>
        <w:ind w:left="0"/>
        <w:jc w:val="both"/>
      </w:pPr>
      <w:r>
        <w:rPr>
          <w:rFonts w:ascii="Times New Roman"/>
          <w:b w:val="false"/>
          <w:i w:val="false"/>
          <w:color w:val="000000"/>
          <w:sz w:val="28"/>
        </w:rPr>
        <w:t>
      15-1) спорт түрлері бойынша Қазақстан Республикасы ұлттық командаларының, сондай-ақ облыс командаларының спортшыларын даярлаудың жеке жоспарларын бекітеді;</w:t>
      </w:r>
    </w:p>
    <w:p>
      <w:pPr>
        <w:spacing w:after="0"/>
        <w:ind w:left="0"/>
        <w:jc w:val="both"/>
      </w:pPr>
      <w:r>
        <w:rPr>
          <w:rFonts w:ascii="Times New Roman"/>
          <w:b w:val="false"/>
          <w:i w:val="false"/>
          <w:color w:val="000000"/>
          <w:sz w:val="28"/>
        </w:rPr>
        <w:t>
      15-2) дене шынықтыру және спорт саласындағы уәкілетті орган бекіткен, облыс бөлінісіндегі спорттың басым түрлерінің өңірлік тізбесін іске асыруды қамтамасыз етеді;</w:t>
      </w:r>
    </w:p>
    <w:p>
      <w:pPr>
        <w:spacing w:after="0"/>
        <w:ind w:left="0"/>
        <w:jc w:val="both"/>
      </w:pPr>
      <w:r>
        <w:rPr>
          <w:rFonts w:ascii="Times New Roman"/>
          <w:b w:val="false"/>
          <w:i w:val="false"/>
          <w:color w:val="000000"/>
          <w:sz w:val="28"/>
        </w:rPr>
        <w:t xml:space="preserve">
      16) "Дене шынықтыру және спорт туралы" </w:t>
      </w:r>
      <w:r>
        <w:rPr>
          <w:rFonts w:ascii="Times New Roman"/>
          <w:b w:val="false"/>
          <w:i w:val="false"/>
          <w:color w:val="000000"/>
          <w:sz w:val="28"/>
        </w:rPr>
        <w:t>Заңға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17)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18) 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19) дене шынықтыру-сауықтыру және спорт ғимараттарын пайдалануды үйлестіреді;</w:t>
      </w:r>
    </w:p>
    <w:p>
      <w:pPr>
        <w:spacing w:after="0"/>
        <w:ind w:left="0"/>
        <w:jc w:val="both"/>
      </w:pPr>
      <w:r>
        <w:rPr>
          <w:rFonts w:ascii="Times New Roman"/>
          <w:b w:val="false"/>
          <w:i w:val="false"/>
          <w:color w:val="000000"/>
          <w:sz w:val="28"/>
        </w:rPr>
        <w:t>
      20) спорт мектептеріне, спорт мектебінің бөлімшелеріне "мамандандырылған" деген мәртебе береді;</w:t>
      </w:r>
    </w:p>
    <w:p>
      <w:pPr>
        <w:spacing w:after="0"/>
        <w:ind w:left="0"/>
        <w:jc w:val="both"/>
      </w:pPr>
      <w:r>
        <w:rPr>
          <w:rFonts w:ascii="Times New Roman"/>
          <w:b w:val="false"/>
          <w:i w:val="false"/>
          <w:color w:val="000000"/>
          <w:sz w:val="28"/>
        </w:rPr>
        <w:t>
      21)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аккредиттелген ұлттық спорт федерацияларымен келіседі;</w:t>
      </w:r>
    </w:p>
    <w:p>
      <w:pPr>
        <w:spacing w:after="0"/>
        <w:ind w:left="0"/>
        <w:jc w:val="both"/>
      </w:pPr>
      <w:r>
        <w:rPr>
          <w:rFonts w:ascii="Times New Roman"/>
          <w:b w:val="false"/>
          <w:i w:val="false"/>
          <w:color w:val="000000"/>
          <w:sz w:val="28"/>
        </w:rPr>
        <w:t>
      22)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төлеуді жүзеге асырады;</w:t>
      </w:r>
    </w:p>
    <w:p>
      <w:pPr>
        <w:spacing w:after="0"/>
        <w:ind w:left="0"/>
        <w:jc w:val="both"/>
      </w:pPr>
      <w:r>
        <w:rPr>
          <w:rFonts w:ascii="Times New Roman"/>
          <w:b w:val="false"/>
          <w:i w:val="false"/>
          <w:color w:val="000000"/>
          <w:sz w:val="28"/>
        </w:rPr>
        <w:t>
      23) спорттық медицина және оңалту ұйымдарының жұмысын ұйымдастырады;</w:t>
      </w:r>
    </w:p>
    <w:p>
      <w:pPr>
        <w:spacing w:after="0"/>
        <w:ind w:left="0"/>
        <w:jc w:val="both"/>
      </w:pPr>
      <w:r>
        <w:rPr>
          <w:rFonts w:ascii="Times New Roman"/>
          <w:b w:val="false"/>
          <w:i w:val="false"/>
          <w:color w:val="000000"/>
          <w:sz w:val="28"/>
        </w:rPr>
        <w:t>
      24) бюджет қаражаты көлемі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25)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26)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p>
      <w:pPr>
        <w:spacing w:after="0"/>
        <w:ind w:left="0"/>
        <w:jc w:val="both"/>
      </w:pPr>
      <w:r>
        <w:rPr>
          <w:rFonts w:ascii="Times New Roman"/>
          <w:b w:val="false"/>
          <w:i w:val="false"/>
          <w:color w:val="000000"/>
          <w:sz w:val="28"/>
        </w:rPr>
        <w:t>
      27) дене шынықтыру және спорт саласындағы мемлекеттік мекемелер өткізетін тауарларға (жұмыстарға, көрсетілетін қызметтерге) бағаларды белгілейді;</w:t>
      </w:r>
    </w:p>
    <w:p>
      <w:pPr>
        <w:spacing w:after="0"/>
        <w:ind w:left="0"/>
        <w:jc w:val="both"/>
      </w:pPr>
      <w:r>
        <w:rPr>
          <w:rFonts w:ascii="Times New Roman"/>
          <w:b w:val="false"/>
          <w:i w:val="false"/>
          <w:color w:val="000000"/>
          <w:sz w:val="28"/>
        </w:rPr>
        <w:t>
      28) мемлекеттік дене шынықтыру-спорт ұйымдарының бірінші басшыларын ротациялауды жүргізу қағидаларына сәйкес облыста мемлекеттік дене шынықтыру-спорт ұйымдарының бірінші басшыларын ротациялауды жүргізеді;</w:t>
      </w:r>
    </w:p>
    <w:p>
      <w:pPr>
        <w:spacing w:after="0"/>
        <w:ind w:left="0"/>
        <w:jc w:val="both"/>
      </w:pPr>
      <w:r>
        <w:rPr>
          <w:rFonts w:ascii="Times New Roman"/>
          <w:b w:val="false"/>
          <w:i w:val="false"/>
          <w:color w:val="000000"/>
          <w:sz w:val="28"/>
        </w:rPr>
        <w:t>
      29) облыста дене шынықтыру және спорт саласындағы нысаналы индикаторларға қол жеткізуді қамтамасыз етеді;</w:t>
      </w:r>
    </w:p>
    <w:p>
      <w:pPr>
        <w:spacing w:after="0"/>
        <w:ind w:left="0"/>
        <w:jc w:val="both"/>
      </w:pPr>
      <w:r>
        <w:rPr>
          <w:rFonts w:ascii="Times New Roman"/>
          <w:b w:val="false"/>
          <w:i w:val="false"/>
          <w:color w:val="000000"/>
          <w:sz w:val="28"/>
        </w:rPr>
        <w:t>
      30)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11" w:id="9"/>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xml:space="preserve">
      19. Басқарманың бірінші басшысының өкілеттіктері: </w:t>
      </w:r>
    </w:p>
    <w:p>
      <w:pPr>
        <w:spacing w:after="0"/>
        <w:ind w:left="0"/>
        <w:jc w:val="both"/>
      </w:pPr>
      <w:r>
        <w:rPr>
          <w:rFonts w:ascii="Times New Roman"/>
          <w:b w:val="false"/>
          <w:i w:val="false"/>
          <w:color w:val="000000"/>
          <w:sz w:val="28"/>
        </w:rPr>
        <w:t xml:space="preserve">
      1) Басқарма қызметкерлерінің міндеттері мен өкілеттіктерін өз құзыреті шегінде айқындайды; </w:t>
      </w:r>
    </w:p>
    <w:p>
      <w:pPr>
        <w:spacing w:after="0"/>
        <w:ind w:left="0"/>
        <w:jc w:val="both"/>
      </w:pPr>
      <w:r>
        <w:rPr>
          <w:rFonts w:ascii="Times New Roman"/>
          <w:b w:val="false"/>
          <w:i w:val="false"/>
          <w:color w:val="000000"/>
          <w:sz w:val="28"/>
        </w:rPr>
        <w:t xml:space="preserve">
      2) Басқарма қызметкерлерін қолданыстағы заңнамаға сәйкес қызметке тағайындайды және босатады; </w:t>
      </w:r>
    </w:p>
    <w:p>
      <w:pPr>
        <w:spacing w:after="0"/>
        <w:ind w:left="0"/>
        <w:jc w:val="both"/>
      </w:pPr>
      <w:r>
        <w:rPr>
          <w:rFonts w:ascii="Times New Roman"/>
          <w:b w:val="false"/>
          <w:i w:val="false"/>
          <w:color w:val="000000"/>
          <w:sz w:val="28"/>
        </w:rPr>
        <w:t xml:space="preserve">
      3) Басқарма қызметкерлерін заңнамада беліленген тәртіппен ынталандырады және тәртіптік жазалар қолданады; </w:t>
      </w:r>
    </w:p>
    <w:p>
      <w:pPr>
        <w:spacing w:after="0"/>
        <w:ind w:left="0"/>
        <w:jc w:val="both"/>
      </w:pPr>
      <w:r>
        <w:rPr>
          <w:rFonts w:ascii="Times New Roman"/>
          <w:b w:val="false"/>
          <w:i w:val="false"/>
          <w:color w:val="000000"/>
          <w:sz w:val="28"/>
        </w:rPr>
        <w:t>
      4) өз құзыреті шегінде бұйрық шығарады;</w:t>
      </w:r>
    </w:p>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p>
      <w:pPr>
        <w:spacing w:after="0"/>
        <w:ind w:left="0"/>
        <w:jc w:val="both"/>
      </w:pPr>
      <w:r>
        <w:rPr>
          <w:rFonts w:ascii="Times New Roman"/>
          <w:b w:val="false"/>
          <w:i w:val="false"/>
          <w:color w:val="000000"/>
          <w:sz w:val="28"/>
        </w:rPr>
        <w:t>
      6) Басқармада сыбайлас жемқорлыққа қарсы әрекет етеді, сол үшін жеке жауапкершілікте болады;</w:t>
      </w:r>
    </w:p>
    <w:p>
      <w:pPr>
        <w:spacing w:after="0"/>
        <w:ind w:left="0"/>
        <w:jc w:val="both"/>
      </w:pPr>
      <w:r>
        <w:rPr>
          <w:rFonts w:ascii="Times New Roman"/>
          <w:b w:val="false"/>
          <w:i w:val="false"/>
          <w:color w:val="000000"/>
          <w:sz w:val="28"/>
        </w:rPr>
        <w:t xml:space="preserve">
      7) Қазақстан Республикасының заңдарына сәйкес өзге де өкілеттіктерді жүзеге асырады. </w:t>
      </w:r>
    </w:p>
    <w:p>
      <w:pPr>
        <w:spacing w:after="0"/>
        <w:ind w:left="0"/>
        <w:jc w:val="both"/>
      </w:pPr>
      <w:r>
        <w:rPr>
          <w:rFonts w:ascii="Times New Roman"/>
          <w:b w:val="false"/>
          <w:i w:val="false"/>
          <w:color w:val="000000"/>
          <w:sz w:val="28"/>
        </w:rPr>
        <w:t xml:space="preserve">
      Басқарманың бірінші басшысы болмаған кезеңде оның өкілеттіктерін қолданыстағы заңнамаға сәйкес оны алмастыратын тұлға жүзеге асырады. </w:t>
      </w:r>
    </w:p>
    <w:bookmarkStart w:name="z12" w:id="10"/>
    <w:p>
      <w:pPr>
        <w:spacing w:after="0"/>
        <w:ind w:left="0"/>
        <w:jc w:val="left"/>
      </w:pPr>
      <w:r>
        <w:rPr>
          <w:rFonts w:ascii="Times New Roman"/>
          <w:b/>
          <w:i w:val="false"/>
          <w:color w:val="000000"/>
        </w:rPr>
        <w:t xml:space="preserve"> 4-тарау. Басқарманың мүлкі</w:t>
      </w:r>
    </w:p>
    <w:bookmarkEnd w:id="10"/>
    <w:p>
      <w:pPr>
        <w:spacing w:after="0"/>
        <w:ind w:left="0"/>
        <w:jc w:val="both"/>
      </w:pPr>
      <w:r>
        <w:rPr>
          <w:rFonts w:ascii="Times New Roman"/>
          <w:b w:val="false"/>
          <w:i w:val="false"/>
          <w:color w:val="000000"/>
          <w:sz w:val="28"/>
        </w:rPr>
        <w:t xml:space="preserve">
      20. Басқармада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Басқармаға бекітілген мүлік коммуналдық меншікке жатады. </w:t>
      </w:r>
    </w:p>
    <w:p>
      <w:pPr>
        <w:spacing w:after="0"/>
        <w:ind w:left="0"/>
        <w:jc w:val="both"/>
      </w:pPr>
      <w:r>
        <w:rPr>
          <w:rFonts w:ascii="Times New Roman"/>
          <w:b w:val="false"/>
          <w:i w:val="false"/>
          <w:color w:val="000000"/>
          <w:sz w:val="28"/>
        </w:rPr>
        <w:t xml:space="preserve">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bookmarkStart w:name="z13" w:id="11"/>
    <w:p>
      <w:pPr>
        <w:spacing w:after="0"/>
        <w:ind w:left="0"/>
        <w:jc w:val="left"/>
      </w:pPr>
      <w:r>
        <w:rPr>
          <w:rFonts w:ascii="Times New Roman"/>
          <w:b/>
          <w:i w:val="false"/>
          <w:color w:val="000000"/>
        </w:rPr>
        <w:t xml:space="preserve"> 5-тарау. Басқарманы қайта ұйымдастыру және тарату</w:t>
      </w:r>
    </w:p>
    <w:bookmarkEnd w:id="1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"Жетісу облысының дене шынықтыру және спорт басқармасы" мемлекеттік мекемесінің "Ақсу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 "Жетісу облысының дене шынықтыру және спорт басқармасы" мемлекеттік мекемесінің "Алакөл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 "Жетісу облысының дене шынықтыру және спорт басқармасы" мемлекеттік мекемесінің "Алакөл ауданының Лепсі ауылындағы спортта дарынды балаларға арналған облыстық мамандандырылған мектеп интернаты" коммуналдық мемлекеттік мекемесі;</w:t>
      </w:r>
    </w:p>
    <w:p>
      <w:pPr>
        <w:spacing w:after="0"/>
        <w:ind w:left="0"/>
        <w:jc w:val="both"/>
      </w:pPr>
      <w:r>
        <w:rPr>
          <w:rFonts w:ascii="Times New Roman"/>
          <w:b w:val="false"/>
          <w:i w:val="false"/>
          <w:color w:val="000000"/>
          <w:sz w:val="28"/>
        </w:rPr>
        <w:t>
      4) "Жетісу облысының дене шынықтыру және спорт басқармасы" мемлекеттік мекемесінің "Ескелді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5) "Жетісу облысының дене шынықтыру және спорт басқармасы" мемлекеттік мекемесінің "Қаратал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6) "Жетісу облысының дене шынықтыру және спорт басқармасы" мемлекеттік мекемесінің "Кербұлақ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7) "Жетісу облысының дене шынықтыру және спорт басқармасы" мемлекеттік мекемесінің "Көксу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8) "Жетісу облысының дене шынықтыру және спорт басқармасы" мемлекеттік мекемесінің "Панфилов ауданының №1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9) "Жетісу облысының дене шынықтыру және спорт басқармасы" мемлекеттік мекемесінің "Сарқан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10) "Жетісу облысының дене шынықтыру және спорт басқармасы" мемлекеттік мекемесінің "Текелі қаласының олимпиадалық резервтегі мамандырылған балалар мен жасөспірімдер мектебі" коммуналдық мемлекеттік мекемесі;</w:t>
      </w:r>
    </w:p>
    <w:p>
      <w:pPr>
        <w:spacing w:after="0"/>
        <w:ind w:left="0"/>
        <w:jc w:val="both"/>
      </w:pPr>
      <w:r>
        <w:rPr>
          <w:rFonts w:ascii="Times New Roman"/>
          <w:b w:val="false"/>
          <w:i w:val="false"/>
          <w:color w:val="000000"/>
          <w:sz w:val="28"/>
        </w:rPr>
        <w:t>
      11) "Жетісу облысының дене шынықтыру және спорт басқармасы" мемлекеттік мекемесінің "Жетісу облысының бұқаралық спортты дамыту және спорттық іс-шараларды өткізу спорт клубы" коммуналдық мемлекеттік мекемесі;</w:t>
      </w:r>
    </w:p>
    <w:p>
      <w:pPr>
        <w:spacing w:after="0"/>
        <w:ind w:left="0"/>
        <w:jc w:val="both"/>
      </w:pPr>
      <w:r>
        <w:rPr>
          <w:rFonts w:ascii="Times New Roman"/>
          <w:b w:val="false"/>
          <w:i w:val="false"/>
          <w:color w:val="000000"/>
          <w:sz w:val="28"/>
        </w:rPr>
        <w:t>
      12) "Жетісу облысының дене шынықтыру және спорт басқармасы" мемлекеттік мекемесі "Талдықорған қаласы "Өркен"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13) "Жетісу облысының дене шынықтыру және спорт басқармасы" мемлекеттік мекемесінің "№1 олимпиадалық резервтегі мамандандырылған балалар мен жасөспірімдер мектебі" коммуналдық мемлекеттік мекемесі;</w:t>
      </w:r>
    </w:p>
    <w:p>
      <w:pPr>
        <w:spacing w:after="0"/>
        <w:ind w:left="0"/>
        <w:jc w:val="both"/>
      </w:pPr>
      <w:r>
        <w:rPr>
          <w:rFonts w:ascii="Times New Roman"/>
          <w:b w:val="false"/>
          <w:i w:val="false"/>
          <w:color w:val="000000"/>
          <w:sz w:val="28"/>
        </w:rPr>
        <w:t>
      14) "Жетісу облысының дене шынықтыру және спорт басқармасы" мемлекеттік мекемесінің "Жетісу облысының олимпиадалық резервтегі мамандандырылған балалар мен жасөспірімдердің жекпе-жек түрлері бойынша мектебі" коммуналдық мемлекеттік мекемесі;</w:t>
      </w:r>
    </w:p>
    <w:p>
      <w:pPr>
        <w:spacing w:after="0"/>
        <w:ind w:left="0"/>
        <w:jc w:val="both"/>
      </w:pPr>
      <w:r>
        <w:rPr>
          <w:rFonts w:ascii="Times New Roman"/>
          <w:b w:val="false"/>
          <w:i w:val="false"/>
          <w:color w:val="000000"/>
          <w:sz w:val="28"/>
        </w:rPr>
        <w:t>
      15) "Жетісу облысының дене шынықтыру және спорт басқармасы" мемлекеттік мекемесінің "Талдықорған қаласының Андрей Кивилев атындағы облыстық велоспорттан олимпиадалық резервінің мамандандырылған балалар мен жасөспірімдер мектебі" коммуналдық мемлекеттік мекемесі;</w:t>
      </w:r>
    </w:p>
    <w:p>
      <w:pPr>
        <w:spacing w:after="0"/>
        <w:ind w:left="0"/>
        <w:jc w:val="both"/>
      </w:pPr>
      <w:r>
        <w:rPr>
          <w:rFonts w:ascii="Times New Roman"/>
          <w:b w:val="false"/>
          <w:i w:val="false"/>
          <w:color w:val="000000"/>
          <w:sz w:val="28"/>
        </w:rPr>
        <w:t>
      16) "Жетісу облысының дене шынықтыру және спорт басқармасы" мемлекеттік мекемесінің "Облыстық футболдан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17) "Жетісу облысының дене шынықтыру және спорт басқармасы" мемлекеттік мекемесінің "Спорттың ойын түрлерінен облыстық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18) "Жетісу облысының дене шынықтыру және спорт басқармасы" мемлекеттік мекемесінің "Көгалдағы хоккейден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19) "Жетісу облысының дене шынықтыру және спорт басқармасы" мемлекеттік мекемесінің "Дене мүмкіндіктері шектеулі тұлғаларға арналған спорттық даярлау орталығы" коммуналдық мемлекеттік мекемесі;</w:t>
      </w:r>
    </w:p>
    <w:p>
      <w:pPr>
        <w:spacing w:after="0"/>
        <w:ind w:left="0"/>
        <w:jc w:val="both"/>
      </w:pPr>
      <w:r>
        <w:rPr>
          <w:rFonts w:ascii="Times New Roman"/>
          <w:b w:val="false"/>
          <w:i w:val="false"/>
          <w:color w:val="000000"/>
          <w:sz w:val="28"/>
        </w:rPr>
        <w:t>
      20) "Жетісу облысының дене шынықтыру және спорт басқармасы" мемлекеттік мекемесінің "№1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21) "Жетісу облысының дене шынықтыру және спорт басқармасы" мемлекеттік мекемесінің "Регбиден мамандандырылған балалар мен жасөспірімдер спорт мектебі" коммуналдық мемелекеттік мекемесі;</w:t>
      </w:r>
    </w:p>
    <w:p>
      <w:pPr>
        <w:spacing w:after="0"/>
        <w:ind w:left="0"/>
        <w:jc w:val="both"/>
      </w:pPr>
      <w:r>
        <w:rPr>
          <w:rFonts w:ascii="Times New Roman"/>
          <w:b w:val="false"/>
          <w:i w:val="false"/>
          <w:color w:val="000000"/>
          <w:sz w:val="28"/>
        </w:rPr>
        <w:t>
      22) "Жетісу облысының дене шынықтыру және спорт басқармасы" мемлекеттік мекемесінің "Талдықорған қаласының ұлттық және ат спорты түрлерінен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23) "Жетісу облысының дене шынықтыру және спорт басқармасы" мемлекеттік мекемесінің "Олимп" кәсіпқой регби клубы" мемлекеттік қазыналық коммуналдық кәсіпорны;</w:t>
      </w:r>
    </w:p>
    <w:p>
      <w:pPr>
        <w:spacing w:after="0"/>
        <w:ind w:left="0"/>
        <w:jc w:val="both"/>
      </w:pPr>
      <w:r>
        <w:rPr>
          <w:rFonts w:ascii="Times New Roman"/>
          <w:b w:val="false"/>
          <w:i w:val="false"/>
          <w:color w:val="000000"/>
          <w:sz w:val="28"/>
        </w:rPr>
        <w:t>
      24) "Жетісу облысының дене шынықтыру және спорт басқармасы" мемлекеттік мекемесінің "Жетісу облысының олимпиадалық резервтер дайындау орталығы" коммуналдық мемлекеттік мекемесі;</w:t>
      </w:r>
    </w:p>
    <w:p>
      <w:pPr>
        <w:spacing w:after="0"/>
        <w:ind w:left="0"/>
        <w:jc w:val="both"/>
      </w:pPr>
      <w:r>
        <w:rPr>
          <w:rFonts w:ascii="Times New Roman"/>
          <w:b w:val="false"/>
          <w:i w:val="false"/>
          <w:color w:val="000000"/>
          <w:sz w:val="28"/>
        </w:rPr>
        <w:t>
      25) "Жетісу облысының дене шынықтыру және спорт басқармасы" мемлекеттік мекемесінің "Жақсылық Үшкемпіров атындағы Талдықорған қаласындағы олимпиадалық резервтің облыстық мамандандырылған мектеп-интернат-колледжі" коммуналдық мемлекеттік мекемесі;</w:t>
      </w:r>
    </w:p>
    <w:p>
      <w:pPr>
        <w:spacing w:after="0"/>
        <w:ind w:left="0"/>
        <w:jc w:val="both"/>
      </w:pPr>
      <w:r>
        <w:rPr>
          <w:rFonts w:ascii="Times New Roman"/>
          <w:b w:val="false"/>
          <w:i w:val="false"/>
          <w:color w:val="000000"/>
          <w:sz w:val="28"/>
        </w:rPr>
        <w:t>
      26) "Жетісу облысының дене шынықтыру және спорт басқармасы" мемлекеттік мекемесінің "Талдықорған орталық бассейні" су спорты түрлері бойынша облыстық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27) "Жетісу облысының дене шынықтыру және спорт басқармасы" мемлекеттік мекемесінің "Жастар" спорт сарайы" коммуналдық мемлекеттік қазыналық кәсіпорны;</w:t>
      </w:r>
    </w:p>
    <w:p>
      <w:pPr>
        <w:spacing w:after="0"/>
        <w:ind w:left="0"/>
        <w:jc w:val="both"/>
      </w:pPr>
      <w:r>
        <w:rPr>
          <w:rFonts w:ascii="Times New Roman"/>
          <w:b w:val="false"/>
          <w:i w:val="false"/>
          <w:color w:val="000000"/>
          <w:sz w:val="28"/>
        </w:rPr>
        <w:t>
      28) "Жетісу облысының дене шынықтыру және спорт басқармасы" мемлекеттік мекемесінің "Жетісу облысының волейбол бойынша олимпиада резервінің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29) "Жетісу облысының дене шынықтыру және спорт басқармасы" мемлекеттік мекемесінің "Жетісу облысының бокс бойынша олимпиада резервінің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30) "Жетісу облысының дене шынықтыру және спорт басқармасы" мемлекеттік мекемесінің "Жетісу облысының дзюдо бойынша олимпиада резервінің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31) "Жетісу облысының дене шынықтыру және спорт басқармасы" мемлекеттік мекемесінің "Жетісу" кәсіпқой волейбол клубы" коммуналдық мемлекеттік қазыналық кәсіпорны;</w:t>
      </w:r>
    </w:p>
    <w:p>
      <w:pPr>
        <w:spacing w:after="0"/>
        <w:ind w:left="0"/>
        <w:jc w:val="both"/>
      </w:pPr>
      <w:r>
        <w:rPr>
          <w:rFonts w:ascii="Times New Roman"/>
          <w:b w:val="false"/>
          <w:i w:val="false"/>
          <w:color w:val="000000"/>
          <w:sz w:val="28"/>
        </w:rPr>
        <w:t>
      32) "Жетісу облысының дене шынықтыру және спорт басқармасы" мемлекеттік мекемесінің "Ұлттық спорт түрлерінен "Жетісу" кәсіпқой спорт клубы" коммуналдық мемлекеттік қазыналық кәсіпорны;</w:t>
      </w:r>
    </w:p>
    <w:p>
      <w:pPr>
        <w:spacing w:after="0"/>
        <w:ind w:left="0"/>
        <w:jc w:val="both"/>
      </w:pPr>
      <w:r>
        <w:rPr>
          <w:rFonts w:ascii="Times New Roman"/>
          <w:b w:val="false"/>
          <w:i w:val="false"/>
          <w:color w:val="000000"/>
          <w:sz w:val="28"/>
        </w:rPr>
        <w:t>
      33) "Жетісу облысының дене шынықтыру және спорт басқармасы" мемлекеттік мекемесінің "Облыстық жоғарғы спорт шеберлігі мектебі" коммуналдық мемлекеттік мекемесі;</w:t>
      </w:r>
    </w:p>
    <w:p>
      <w:pPr>
        <w:spacing w:after="0"/>
        <w:ind w:left="0"/>
        <w:jc w:val="both"/>
      </w:pPr>
      <w:r>
        <w:rPr>
          <w:rFonts w:ascii="Times New Roman"/>
          <w:b w:val="false"/>
          <w:i w:val="false"/>
          <w:color w:val="000000"/>
          <w:sz w:val="28"/>
        </w:rPr>
        <w:t>
      34) "Жетісу облысының дене шынықтыру және спорт басқармасы" мемлекеттік мекемесінің "Жетісу" кәсіпқой спорт клубы" коммуналдық мемлекеттік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