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f096" w14:textId="a6af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пестицидтердің, биоагенттердің (энтомофагтардың) тізбесі мен субсидиялар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2026 жылғы 31 наурыздағы № 96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(Нормативтік құқықтық актілерді мемлекеттік тіркеу тізілімінде № 140838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жылға субсидияланатын пестицидтердің, биоагенттердің (энтомофагтардың) тізбесі және пестицидтердің, биоагенттердің (энтомофагтардың) 1 литріне (килограмына, грамына, данасына) арналған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Жетісу облысы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"31"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 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субсидияланатын пестицидтердің, биоагенттердің (энтомофагтардың) тізбесі және пестицидтердің, биоагенттердің (энтомофагтардың) 1 литріне (килограмына, грамына, данасына) арналған субсидиялар нормалары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Жетісу облысы әкімдігінің 20.05.2026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 топтары бойынша әсер етуші зат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 грамм, дана)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 (килограмм, грамм, дана) пестицидтерге, биоагенттерге (энтомофагтарға) арналған субсидиялар нормасы,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өндірушілерден сатып алынған кезінде 1 литр (килограмм, грамм, дана) пестицидтерге, биоагенттерге (энтомофагтарға)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калий тұзы түріндегі қышқыл,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калий тұзы түріндегі қышқыл,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Prothazole,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Topazine,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 370 г/л + топрамезон 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 300г/л + лямбда-цигалотрин 100г/л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LIBRO,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АГАМАГГАН,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АГАМАГГАН,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АДМИРАЛ,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пирипроксифен,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ЛИДЕР,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г/кг + тиаметоксам, 150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 500 грамм/литр МЦПА қышқылы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су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(ұшпайтын эфирлер С7-С9), 550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сұйық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300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АЛЬФАПЛАН,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АЛЬФАШАНС,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АМЕТИСТ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грамм/литр + амидосульфурон, 100 грамм/литр + мефенпир - диэтил - антидот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 (15%),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суспензия май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с.м.к.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ылғалдандыратын ұнтақ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майлы-су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Армцид Плюс,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100 г/кг + люфенурон, 400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г/л + тиаметоксам, 180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АРУДИФ,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410 грамм/литр +флорасулам, 15 грамм /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2-этил-гексил эфирі түріндегі 2,4-Д қышқылы, 300 грамм/литр + флорасулам, 5,35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БАЙСАТ 540,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397 г/л + триадименол, 97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су-суспензия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микроэмульсия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флорасулам,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пиклорам, 37,5 грамм/литр + флорасулам, 10 грамм /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к.м.э.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индазифлам 500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э.м.в.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 Гур,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 Форте,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май 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г/л + тиаметоксам, 40 г/л + альфа-циперметрин, 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г/л + пираклостробин, 83 г/л + ципроконазол, 97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фенмедифама, 110 г/л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эмульсия май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зауыттық бинарлық қаптама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грамм/литр + триасульфурон,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Биолан Супер,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447 г/л + дикамба, 156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Бисульда Плюс 175,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75 г/л + флуметсулам,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эмульсия май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этилгексил эфирі түріндегі 2,4-Д қышқылы 453 г / л + флорасулам 7,4 г 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БОЛИВЕР, 50%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г/л + тиаметоксам, 126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БОСФОР,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552 грамм/литр + дикамба,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натрий,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натрий,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ВАНТАКОР,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600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м.к.с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110 г/л + лямбда-цигалотрин, 55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12 931,04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11,3 грамм/килограмм + тиенкарбазон - метил, 22,5 грамм/килограмм + мефенпир - диэтил - антидот, 135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ВЕРСУС ДУО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 + тиофанат-метил,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г/л + ацетамиприд, 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ВИВАТ 48%,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 тұзы 480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ХЛОРАНТРАНИЛИПРОЛ,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г/л + трифлоксистробин, 150 г/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ВИРТЭНТО 400,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изоциклосерам, 400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г/л клотианидина + 100 г/л лямбда-цигалотрина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грамм/литр+ пиклорам,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с.т.с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с.т.с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387 г/л + альфа циперметрин, 47 г/л + тиаметоксам, 67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ПРАЙМ,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142 г/л + тиаметоксам, 257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 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ГЕКСИЛЕН 905,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 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с.е.к.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 500 грамм/литр МЦПА қышқылы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 500 грамм/литр МЦПА қышқылы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калий және натрий тұздарының қоспасы түріндегі қышқыл,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су-суспензия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540, с.е.к.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калий тұзы, 690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115 г/л + ацетамиприд, 95 г/л+ тиаметоксам, 65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ГРАСИДИМ,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су-гликоль ерітіндісі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 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ГРОЗНЫЙ,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су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грамм/литр + амидосульфурон, 100 грамм/литр + мефенпир - диэтил - антидот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грамм/литр + амидосульфурон, 100 грамм/литр + мефенпир - диэтил - антидот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720 г 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с.е.к.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ДЖЕРОНИМО,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250 г/кг + бифентрин 250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грамм/литр + диметиламин тұзы түріндегі дикамба қышқылы,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түріндегі 2,4-Д қышқылы, 410 грамм / литр + флорасулам, 5 грамм/литр + флуроксипир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ДИФЕРОН,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ДОБЕРМАН,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130 г/л + имидаклоприд, 70 г/л + альфа циперметрин, 147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10 344,78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 ПЛЮС, с.е.к.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с.ұ.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 90 грамм/литр + имазамокс, 40 грамм /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с.е.к.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20 %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600 г 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200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43 956,52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КАПРИ,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350 г/л + триадименол, 70 г/л + пираклостробин, 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КАРАБОР, м.э.к.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КАРАБОР, м.э.к.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ылғалдандыратын ұнтақ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47 844,83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150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43 956,52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40 603,45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43 965,52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КАТРАНАТИР,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КАТРАНАТИР,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г/кг + флорасулам, 100 г/кг + клоквинтосет қышқылы, 70,8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натрий 700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КЕРУЕН, м.с.к.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125 г/л+ эмамектин бензоат, 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КЛЕВЕРОЛ,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г/л + тиаметоксам 200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эмульсия концентраттары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750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КЛОБИ ПЛЮС,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100 г/л + бифентрин,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КЛОНРИН,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150 г/л + зета-циперметрин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қышқылы, 410 грамм/литр + клопиралид, 40 грамм / литр күрделі 2-этилгексил эфирлері түрінде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КЛОРИТ,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м.э.к.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су-гликоль ерітіндісі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c.к.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 70 %,с.д.т.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г/л + тиенкарбазон-метил, 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г/л+ карбендазим, 300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9 622,20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күрделі 2-этилгексил эфирі түріндегі қышқыл 80 грамм/литр, никосульфурон,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 400,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г/л + тиаметоксам 200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 ПРЕМИУМ,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КОСЕЙТ 770, ы.ұ.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гидроксиді, 770 г /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су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ылғалдандыратын ұнтақ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г/л + тиофанат-метил, 193 г/л + флутриафол, 247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тиофанат-метил, 200 г/л + металаксил,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микрокапсуляцияланған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300,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300 г/л + клоквинтоцет-мексил, 75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9 051,23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г/л + дифлюфеникан,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ылғалдандыратын ұнтақ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г/л + тиаметоксам, 83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 60 г/л + абамектин 18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г/л + имидаклоприд, 110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47 844,83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43 965,52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натрий,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клоквинтоцет-мексила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25 862,07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41 379,30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МБМ,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эфир, 600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МБМ,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эфир, 600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МЕТАФОР,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МЕЦЕНАТ с.е.к.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МИНСТРЕЛ,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с.т.с.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 500 грамм/литр МЦПА қышқылы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натрий,42 г/л + феноксапроп-п-этил,72 г/л + клоквинтоцет-мексил,40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дикамбалар диметиламин тұзы түріндегі қышқыл,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40 603,45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 20%, р.п.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МУСТЕР,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610 г/л + флорасулам, 9,4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НАВИЕТ,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 тефурил 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 10% ы.ұ.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натрий,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натрий 40 грамм/литр + метамифоп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10 231,20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11 785,72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ж.т.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13 448,28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120,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64 655,12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ПАРАДЕУС,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90 г/л + имидаклоприд, 210 г/л + лямбда-цигалотрин, 105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майлы-су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170 г/л+ пираклостробин 170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ПИЛАРКЛЭЙМ, с.т.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ПИЛАРНИНДЗЯ, м.с.к.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 тұзы, 800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ПИЛАРФЕНД ZC, м.с.к.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ПИЛАРФЛОРА,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453 г/л + флорасулам, 6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су-суспензия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ПИНАЗОЛ ПЛЮС,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Подиумакс, м.э.к.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125 г/л + квизалофоп-П-тефурил, 60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225 г/л + тифенсульфурон-метил, 76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19 396,55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ПРЕКЕР,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 + пираклостробин, 150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300 грамм/литр + флорасулам, 3,7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4 264,28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қышқылы, 550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285 г/л + флуроксипир 30,5 г/л + флорасулам 11,5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300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түріндегі 2,4 Д қышқылы, 440 грамм/литр + карфентразон-этил, 20 грамм / литр + флуросипир 40 грамм /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түріндегі 2,4-Д қышқылы, 510 грамм/литр + флуроксипир,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 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м.э.к.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майлы-су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РАДУГА,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РАДУГА,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суда еритін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800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ЭЙР 200,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 + ципроконазол, 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г/л + триадименол, 47г/л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коллоидты ерітінді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клопиралид 267 г / л + пиклорам 80 г / л+ аминопиралид 17 г 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22 411,20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РИСОВОД,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цигалофоп-бутил, 125 г/л + бенсульфурон-метил, 35 г/л + пеноксулам, 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РИСТОКС,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30 г/л + цигалофоп-бутил, 150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РОСКАНА,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85 г/л + эпиксиконазол, 62,5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э.м.в.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э.м.в.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сетоксидим, 450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ФОРТЕ,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30 г/л + хизалофоп-П-этил, 20 г/л + имазапир, 12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452 г/л + флорасулам, 6,25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грамм/литр + амидосульфурон, 100 грамм/литр + мефенпир - диэтил - антидот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 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 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г/кг + метсульфурон-метил, 40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18 620,69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51 724,14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флорасулам, 5 г/л +клоквинтоцет-мексил (антидот), 11,25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100 г/л + клоквинтосет-мексил (антидот), 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с.е.к.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СИЗАРО,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г/л, тебуконазол 125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СКАРАБЕЙ,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300 г/л + эсфенвалерат, 88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г/л + клодинафоп-пропаргил, 80 г/л + клоквинтоцет-мексил, 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СМИЛОДОН,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60 г/л + клоквинтосет-мексил (антидот), 15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СПАРРИНГ,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+фипронил, 90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375 г/кг + метсульфурон-метил, 135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400 г/кг, тифенсульфурон-метил 200 г/кг, метсульфурон-метил 150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56 896,55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418 грамм/литр+ флорасулам, 12 грамм /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,33%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,33%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м.к.с.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к.к.р.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12 068,97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600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100,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э.м.в.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г/л +флуметсулам, 24 г/л + флорасулам, 18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коллоидты ерітінді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су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тебуконазол,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ы.ұ.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ТИАМАКС,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240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ТИАМИКС,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 лямбда-цигалотрин, 105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ТИЛАД 250,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сұйық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суда еритін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 тұзы), 747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 BF,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с.е.к.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грамм/литр + топрамезон,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к.к.р.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г/л + тебуконазол, 220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ТРЕЙСЕР,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ТРИАСТИН,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ылғалдандыратын ұнтақ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сұйық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ТРИЗОЛЮТ,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6 г/л + мезосульфурон-метил, 9 г/л + МЦПА-изооктил, 240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35%,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мұнай-су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ФАНФАН,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грамм/литр + хлорсульфурон қышқылы, 22,2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2 - этилгексил эфирі түріндегі 2,4-Д қышқылы, 350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ФЕЯ,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г/л, тебуконазол 125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ФЛЕКСАЙД,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150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Флурон,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май-су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эмульсия май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натрий,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ФОРТУНА, 40%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380 г/л + тебуконазол, 20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ФОРУС, с.е.к.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суда еритін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757 г /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ХАЙПРО ЭКСТРА,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ХАЙФОП,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эмульсия май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ХОПРОЛ,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май.э.к.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ПРОФИ,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 400 г/л + циперметрин 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564 г 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дикамбалар диметиламин тұзы түріндегі қышқыл,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ШАНСИТЕК,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ЭВЕЛИН,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90 г/л+ тиаметоксам 270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9 568,97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43 695,52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 , 7,4 грамм/литр + изооктил, 2,4-Д дихлорфеноксиацет қышқылы,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ПРЕМИУМ,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7,2 г/л + 2,4 Д эфир түріндегі қышқыл, 410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 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зауыттық бинарлы қаптама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грамм/литр + метсульфурон-метил,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2,4 - Д қышқылы, 420 грамм/литр + дикамба қышқылының 2-этилгексил эфирі,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564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Элемейн, с.е.к.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клопиралидтің 2-этилгексил эфирі,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564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 лямбда-цигалотрин,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13 339,28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 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600 г 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в.г.р.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дихлорфеноксиацет қышқылы, 875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эмульсияланатын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 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 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 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БИОБАТУРИН, ы.ұ.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thuringiensis 32000 IU/mg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т.пс.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 0,005%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фитобактериомицин-стрептотрицинді антибиотиктер кешені, АД-120000 ЕА/миллилитр, 32 грамм /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екі мақсаттағы мемлекеттік тіркеуі бар және гербицид пен десикант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қосарланған мақсаттағы мемлекеттік тіркеуі бар және инсектицид ретінде және ауыл шаруашылығы өнімін өндірушілердің қойма үй-жайларында қорлардың зиянкестеріне қарсы қолдануға рұқсат етілген препараттар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екі мақсаттағы мемлекеттік тіркеуі бар және инсектицид ретінде және астық өнімдері жүйесіндегі кәсіпорындарда қорларды зиянкестерге қарсы қолдануға рұқсат етілген препараттар ретінде пайдаланылатын;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үш мақсатта мемлекеттік тіркелген және инсектицид ретінде және ауыл шаруашылығы өнімдерін өндірушілердің қойма үй-жайларында қор зиянкестеріне қарсы және нан өнімдері жүйесіндегі кәсіпорындарда қор зиянкестеріне қарсы қолдануға рұқсат етілген препараттар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екі мақсаттағы мемлекеттік тіркеуі бар және инсектицид және фунгицид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екі мақсаттағы мемлекеттік тіркеуі бар және инсектицид және егін себу алдындағы өңдеуге арналған препарат ретінде пайдаланылатын препараттар.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