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972c" w14:textId="12d9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ұйымдары тәрбиеленушілерінің жекелеген санаттарына тамақтандыру үшін шығындарды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2026 жылғы 20 наурыздағы № 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"Әлеуметтік көмек көрсетілетін азаматтарға әлеуметтік көмектің мөлшерін, көздерін, түрлерін және оны беру қағидаларын бекіту туралы" Қазақстан Республикасы Үкіметінің 2012 жылғы 12 наурыздағы №320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"Тиісті типтердегі және түрлердегі мектепке дейінгі, орта, техникалық және кәсіптік, орта білімнен кейінгі, қосымша білім беру ұйымдары қызметінің үлгілік қағидаларын бекіту туралы" Қазақстан Республикасы Оқу-ағарту министрінің 2022 жылғы 31 тамыздағы № 385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№171200 болып тіркелген) сәйкес Жетісу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коммуналдық қазыналық кәсіпорындар ұйымдық-құқықтық нысанында құрылған мемлекеттік мектепке дейiнгi ұйымдарда және мемлекеттік білім беру тапсырысы орналастырылған жекеменшік мектепке дейінгі ұйымдарда тәрбиеленетін атаулы әлеуметтік көмек алуға құқығы бар отбасылардан шыққан балалардың, сондай-ақ мемлекеттік атаулы әлеуметтік көмек алмайтын, жан басына шаққандағы орташа табысы ең төмен күнкөріс деңгейінен төмен отбасылардан шыққан балалардың тамақтандыру үшін шығындары толық көлемде өтелсін.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