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f961" w14:textId="06cf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14 шiлдедегi № 193-НҚ</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20708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"Орта білім беру ұйымдарына арналған 1-11-сыныптарының оқулықтары" деген тізбеде:</w:t>
      </w:r>
    </w:p>
    <w:bookmarkEnd w:id="3"/>
    <w:bookmarkStart w:name="z8" w:id="4"/>
    <w:p>
      <w:pPr>
        <w:spacing w:after="0"/>
        <w:ind w:left="0"/>
        <w:jc w:val="both"/>
      </w:pPr>
      <w:r>
        <w:rPr>
          <w:rFonts w:ascii="Times New Roman"/>
          <w:b w:val="false"/>
          <w:i w:val="false"/>
          <w:color w:val="000000"/>
          <w:sz w:val="28"/>
        </w:rPr>
        <w:t>
      "оқыту қазақ тілінде" деген бөлімде:</w:t>
      </w:r>
    </w:p>
    <w:bookmarkEnd w:id="4"/>
    <w:bookmarkStart w:name="z9" w:id="5"/>
    <w:p>
      <w:pPr>
        <w:spacing w:after="0"/>
        <w:ind w:left="0"/>
        <w:jc w:val="both"/>
      </w:pPr>
      <w:r>
        <w:rPr>
          <w:rFonts w:ascii="Times New Roman"/>
          <w:b w:val="false"/>
          <w:i w:val="false"/>
          <w:color w:val="000000"/>
          <w:sz w:val="28"/>
        </w:rPr>
        <w:t xml:space="preserve">
      "3-сынып" деген кіші бөлім мынадай редакцияда жазылсын: </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Қазақ тілі.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Ә. Жұмабаева,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Уайсова,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Сәдуақас,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Қазақ тілі.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xml:space="preserve">
С. Нурбекова,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Тенгебаева,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Адилова,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Шокубасова, </w:t>
            </w:r>
          </w:p>
          <w:p>
            <w:pPr>
              <w:spacing w:after="20"/>
              <w:ind w:left="20"/>
              <w:jc w:val="both"/>
            </w:pPr>
            <w:r>
              <w:rPr>
                <w:rFonts w:ascii="Times New Roman"/>
                <w:b w:val="false"/>
                <w:i w:val="false"/>
                <w:color w:val="000000"/>
                <w:sz w:val="20"/>
              </w:rPr>
              <w:t xml:space="preserve">
Г. Султанова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Әдебиеттік оқу.</w:t>
            </w:r>
          </w:p>
          <w:bookmarkEnd w:id="11"/>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xml:space="preserve">
Б. Қабатай,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 Зейнетоллина,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А. Есетова,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xml:space="preserve">
Математика. </w:t>
            </w:r>
          </w:p>
          <w:bookmarkEnd w:id="13"/>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xml:space="preserve">
Т. Оспанов,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Ж. Бастаубаева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xml:space="preserve">
Математика. </w:t>
            </w:r>
          </w:p>
          <w:bookmarkEnd w:id="15"/>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xml:space="preserve">
М. Кененбаева,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А. Уалинова,</w:t>
            </w:r>
          </w:p>
          <w:p>
            <w:pPr>
              <w:spacing w:after="20"/>
              <w:ind w:left="20"/>
              <w:jc w:val="both"/>
            </w:pPr>
            <w:r>
              <w:rPr>
                <w:rFonts w:ascii="Times New Roman"/>
                <w:b w:val="false"/>
                <w:i w:val="false"/>
                <w:color w:val="000000"/>
                <w:sz w:val="20"/>
              </w:rPr>
              <w:t>
Б. Сағымбаева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Математика.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SMART-оқулық (баспа+электрондық</w:t>
            </w:r>
          </w:p>
          <w:p>
            <w:pPr>
              <w:spacing w:after="20"/>
              <w:ind w:left="20"/>
              <w:jc w:val="both"/>
            </w:pPr>
            <w:r>
              <w:rPr>
                <w:rFonts w:ascii="Times New Roman"/>
                <w:b w:val="false"/>
                <w:i w:val="false"/>
                <w:color w:val="000000"/>
                <w:sz w:val="20"/>
              </w:rPr>
              <w:t>
(Ekitap.kz).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Л. Каинбаева,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А. Темирханова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Г. Тураканова, А. Жаманкулова Т. Андриянова, Н. Каратаева, В. Беркало,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xml:space="preserve">
Дүниетану. </w:t>
            </w:r>
          </w:p>
          <w:bookmarkEnd w:id="19"/>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xml:space="preserve">
Б. Тұрмашева,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xml:space="preserve">
Дүниетану. </w:t>
            </w:r>
          </w:p>
          <w:bookmarkEnd w:id="21"/>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xml:space="preserve">
Г. Мышбаева,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xml:space="preserve">
Дүниетану. </w:t>
            </w:r>
          </w:p>
          <w:bookmarkEnd w:id="23"/>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xml:space="preserve">
Е. Бапиева,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5"/>
          <w:p>
            <w:pPr>
              <w:spacing w:after="20"/>
              <w:ind w:left="20"/>
              <w:jc w:val="both"/>
            </w:pPr>
            <w:r>
              <w:rPr>
                <w:rFonts w:ascii="Times New Roman"/>
                <w:b w:val="false"/>
                <w:i w:val="false"/>
                <w:color w:val="000000"/>
                <w:sz w:val="20"/>
              </w:rPr>
              <w:t xml:space="preserve">
Ш. Құлманова,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Тоқжанов, </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xml:space="preserve">
Музыка. </w:t>
            </w:r>
          </w:p>
          <w:bookmarkEnd w:id="2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xml:space="preserve">
Л. Нарикбаева,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Оспанғалиева, </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Адамқұлов, Т. Байназарова, Б. Таранчиева, Р. Қашқынбаева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Мұратқызы, А. Қазыбекқызы,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Д. Сейтмолдинов, М. Байбакишева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Жанаев, Ұ. Сүлеев, А. Хабамбаев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5" w:id="28"/>
    <w:p>
      <w:pPr>
        <w:spacing w:after="0"/>
        <w:ind w:left="0"/>
        <w:jc w:val="both"/>
      </w:pPr>
      <w:r>
        <w:rPr>
          <w:rFonts w:ascii="Times New Roman"/>
          <w:b w:val="false"/>
          <w:i w:val="false"/>
          <w:color w:val="000000"/>
          <w:sz w:val="28"/>
        </w:rPr>
        <w:t>
      ";</w:t>
      </w:r>
    </w:p>
    <w:bookmarkEnd w:id="28"/>
    <w:bookmarkStart w:name="z56" w:id="29"/>
    <w:p>
      <w:pPr>
        <w:spacing w:after="0"/>
        <w:ind w:left="0"/>
        <w:jc w:val="both"/>
      </w:pPr>
      <w:r>
        <w:rPr>
          <w:rFonts w:ascii="Times New Roman"/>
          <w:b w:val="false"/>
          <w:i w:val="false"/>
          <w:color w:val="000000"/>
          <w:sz w:val="28"/>
        </w:rPr>
        <w:t>
      "4-сынып" деген кіші бөлімде:</w:t>
      </w:r>
    </w:p>
    <w:bookmarkEnd w:id="29"/>
    <w:bookmarkStart w:name="z57" w:id="30"/>
    <w:p>
      <w:pPr>
        <w:spacing w:after="0"/>
        <w:ind w:left="0"/>
        <w:jc w:val="both"/>
      </w:pPr>
      <w:r>
        <w:rPr>
          <w:rFonts w:ascii="Times New Roman"/>
          <w:b w:val="false"/>
          <w:i w:val="false"/>
          <w:color w:val="000000"/>
          <w:sz w:val="28"/>
        </w:rPr>
        <w:t>
      реттік нөмірі 1-жол алынып тасталсын;</w:t>
      </w:r>
    </w:p>
    <w:bookmarkEnd w:id="30"/>
    <w:bookmarkStart w:name="z58" w:id="31"/>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31"/>
    <w:bookmarkStart w:name="z59"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xml:space="preserve">
Қазақ тілі. </w:t>
            </w:r>
          </w:p>
          <w:bookmarkEnd w:id="33"/>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Ә. Жұмабаева,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Уайсова,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Г. Сәдуақас,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Бесірова, </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65" w:id="35"/>
    <w:p>
      <w:pPr>
        <w:spacing w:after="0"/>
        <w:ind w:left="0"/>
        <w:jc w:val="both"/>
      </w:pPr>
      <w:r>
        <w:rPr>
          <w:rFonts w:ascii="Times New Roman"/>
          <w:b w:val="false"/>
          <w:i w:val="false"/>
          <w:color w:val="000000"/>
          <w:sz w:val="28"/>
        </w:rPr>
        <w:t>
      ";</w:t>
      </w:r>
    </w:p>
    <w:bookmarkEnd w:id="35"/>
    <w:bookmarkStart w:name="z66" w:id="36"/>
    <w:p>
      <w:pPr>
        <w:spacing w:after="0"/>
        <w:ind w:left="0"/>
        <w:jc w:val="both"/>
      </w:pPr>
      <w:r>
        <w:rPr>
          <w:rFonts w:ascii="Times New Roman"/>
          <w:b w:val="false"/>
          <w:i w:val="false"/>
          <w:color w:val="000000"/>
          <w:sz w:val="28"/>
        </w:rPr>
        <w:t>
      реттік нөмірі 2-жол алынып тасталсын;</w:t>
      </w:r>
    </w:p>
    <w:bookmarkEnd w:id="36"/>
    <w:bookmarkStart w:name="z67" w:id="37"/>
    <w:p>
      <w:pPr>
        <w:spacing w:after="0"/>
        <w:ind w:left="0"/>
        <w:jc w:val="both"/>
      </w:pPr>
      <w:r>
        <w:rPr>
          <w:rFonts w:ascii="Times New Roman"/>
          <w:b w:val="false"/>
          <w:i w:val="false"/>
          <w:color w:val="000000"/>
          <w:sz w:val="28"/>
        </w:rPr>
        <w:t>
      мынадай мазмұндағы реттік нөмірлері 2-1 және 2-2-жолдармен толықтырылсын:</w:t>
      </w:r>
    </w:p>
    <w:bookmarkEnd w:id="37"/>
    <w:bookmarkStart w:name="z68"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9"/>
          <w:p>
            <w:pPr>
              <w:spacing w:after="20"/>
              <w:ind w:left="20"/>
              <w:jc w:val="both"/>
            </w:pPr>
            <w:r>
              <w:rPr>
                <w:rFonts w:ascii="Times New Roman"/>
                <w:b w:val="false"/>
                <w:i w:val="false"/>
                <w:color w:val="000000"/>
                <w:sz w:val="20"/>
              </w:rPr>
              <w:t xml:space="preserve">
Әдебиеттік оқу. </w:t>
            </w:r>
          </w:p>
          <w:bookmarkEnd w:id="39"/>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xml:space="preserve">
Ә. Рысқұлбекова,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Муфтибекова,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С. Әтейбек,</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xml:space="preserve">
Әдебиеттік оқу. </w:t>
            </w:r>
          </w:p>
          <w:bookmarkEnd w:id="41"/>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xml:space="preserve">
Б. Қабатай,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Қалиева, </w:t>
            </w:r>
          </w:p>
          <w:p>
            <w:pPr>
              <w:spacing w:after="20"/>
              <w:ind w:left="20"/>
              <w:jc w:val="both"/>
            </w:pPr>
            <w:r>
              <w:rPr>
                <w:rFonts w:ascii="Times New Roman"/>
                <w:b w:val="false"/>
                <w:i w:val="false"/>
                <w:color w:val="000000"/>
                <w:sz w:val="20"/>
              </w:rPr>
              <w:t>
Н. Төлегенова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76" w:id="43"/>
    <w:p>
      <w:pPr>
        <w:spacing w:after="0"/>
        <w:ind w:left="0"/>
        <w:jc w:val="both"/>
      </w:pPr>
      <w:r>
        <w:rPr>
          <w:rFonts w:ascii="Times New Roman"/>
          <w:b w:val="false"/>
          <w:i w:val="false"/>
          <w:color w:val="000000"/>
          <w:sz w:val="28"/>
        </w:rPr>
        <w:t>
      ";</w:t>
      </w:r>
    </w:p>
    <w:bookmarkEnd w:id="43"/>
    <w:bookmarkStart w:name="z77" w:id="44"/>
    <w:p>
      <w:pPr>
        <w:spacing w:after="0"/>
        <w:ind w:left="0"/>
        <w:jc w:val="both"/>
      </w:pPr>
      <w:r>
        <w:rPr>
          <w:rFonts w:ascii="Times New Roman"/>
          <w:b w:val="false"/>
          <w:i w:val="false"/>
          <w:color w:val="000000"/>
          <w:sz w:val="28"/>
        </w:rPr>
        <w:t>
      реттік нөмірі 6-жол алынып тасталсын;</w:t>
      </w:r>
    </w:p>
    <w:bookmarkEnd w:id="44"/>
    <w:bookmarkStart w:name="z78" w:id="45"/>
    <w:p>
      <w:pPr>
        <w:spacing w:after="0"/>
        <w:ind w:left="0"/>
        <w:jc w:val="both"/>
      </w:pPr>
      <w:r>
        <w:rPr>
          <w:rFonts w:ascii="Times New Roman"/>
          <w:b w:val="false"/>
          <w:i w:val="false"/>
          <w:color w:val="000000"/>
          <w:sz w:val="28"/>
        </w:rPr>
        <w:t>
      мынадай мазмұндағы реттік нөмірлері 6-1 және 6-2-жолдармен толықтырылсын:</w:t>
      </w:r>
    </w:p>
    <w:bookmarkEnd w:id="45"/>
    <w:bookmarkStart w:name="z79"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xml:space="preserve">
Математика. </w:t>
            </w:r>
          </w:p>
          <w:bookmarkEnd w:id="47"/>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xml:space="preserve">
Ә. Ақпаева,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Әмірбекова,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xml:space="preserve">
Математика. </w:t>
            </w:r>
          </w:p>
          <w:bookmarkEnd w:id="49"/>
          <w:p>
            <w:pPr>
              <w:spacing w:after="20"/>
              <w:ind w:left="20"/>
              <w:jc w:val="both"/>
            </w:pPr>
            <w:r>
              <w:rPr>
                <w:rFonts w:ascii="Times New Roman"/>
                <w:b w:val="false"/>
                <w:i w:val="false"/>
                <w:color w:val="000000"/>
                <w:sz w:val="20"/>
              </w:rPr>
              <w:t>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xml:space="preserve">
Т. Оспанов,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Ә. Исаева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88" w:id="51"/>
    <w:p>
      <w:pPr>
        <w:spacing w:after="0"/>
        <w:ind w:left="0"/>
        <w:jc w:val="both"/>
      </w:pPr>
      <w:r>
        <w:rPr>
          <w:rFonts w:ascii="Times New Roman"/>
          <w:b w:val="false"/>
          <w:i w:val="false"/>
          <w:color w:val="000000"/>
          <w:sz w:val="28"/>
        </w:rPr>
        <w:t>
      ";</w:t>
      </w:r>
    </w:p>
    <w:bookmarkEnd w:id="51"/>
    <w:bookmarkStart w:name="z89" w:id="52"/>
    <w:p>
      <w:pPr>
        <w:spacing w:after="0"/>
        <w:ind w:left="0"/>
        <w:jc w:val="both"/>
      </w:pPr>
      <w:r>
        <w:rPr>
          <w:rFonts w:ascii="Times New Roman"/>
          <w:b w:val="false"/>
          <w:i w:val="false"/>
          <w:color w:val="000000"/>
          <w:sz w:val="28"/>
        </w:rPr>
        <w:t>
      реттік нөмірі 7-жол алынып тасталсын;</w:t>
      </w:r>
    </w:p>
    <w:bookmarkEnd w:id="52"/>
    <w:bookmarkStart w:name="z90" w:id="53"/>
    <w:p>
      <w:pPr>
        <w:spacing w:after="0"/>
        <w:ind w:left="0"/>
        <w:jc w:val="both"/>
      </w:pPr>
      <w:r>
        <w:rPr>
          <w:rFonts w:ascii="Times New Roman"/>
          <w:b w:val="false"/>
          <w:i w:val="false"/>
          <w:color w:val="000000"/>
          <w:sz w:val="28"/>
        </w:rPr>
        <w:t>
      мынадай мазмұндағы реттік нөмірлері 7-1, 7-2 және 7-3-жолдармен толықтырылсын:</w:t>
      </w:r>
    </w:p>
    <w:bookmarkEnd w:id="53"/>
    <w:bookmarkStart w:name="z91"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xml:space="preserve">
Дүниетану. </w:t>
            </w:r>
          </w:p>
          <w:bookmarkEnd w:id="55"/>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6"/>
          <w:p>
            <w:pPr>
              <w:spacing w:after="20"/>
              <w:ind w:left="20"/>
              <w:jc w:val="both"/>
            </w:pPr>
            <w:r>
              <w:rPr>
                <w:rFonts w:ascii="Times New Roman"/>
                <w:b w:val="false"/>
                <w:i w:val="false"/>
                <w:color w:val="000000"/>
                <w:sz w:val="20"/>
              </w:rPr>
              <w:t xml:space="preserve">
Г. Мышбаева, </w:t>
            </w:r>
          </w:p>
          <w:bookmarkEnd w:id="56"/>
          <w:p>
            <w:pPr>
              <w:spacing w:after="20"/>
              <w:ind w:left="20"/>
              <w:jc w:val="both"/>
            </w:pPr>
            <w:r>
              <w:rPr>
                <w:rFonts w:ascii="Times New Roman"/>
                <w:b w:val="false"/>
                <w:i w:val="false"/>
                <w:color w:val="000000"/>
                <w:sz w:val="20"/>
              </w:rPr>
              <w:t>
А. Құрбанова,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xml:space="preserve">
Дүниетану. </w:t>
            </w:r>
          </w:p>
          <w:bookmarkEnd w:id="57"/>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8"/>
          <w:p>
            <w:pPr>
              <w:spacing w:after="20"/>
              <w:ind w:left="20"/>
              <w:jc w:val="both"/>
            </w:pPr>
            <w:r>
              <w:rPr>
                <w:rFonts w:ascii="Times New Roman"/>
                <w:b w:val="false"/>
                <w:i w:val="false"/>
                <w:color w:val="000000"/>
                <w:sz w:val="20"/>
              </w:rPr>
              <w:t xml:space="preserve">
Б. Тұрмашева,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9"/>
          <w:p>
            <w:pPr>
              <w:spacing w:after="20"/>
              <w:ind w:left="20"/>
              <w:jc w:val="both"/>
            </w:pPr>
            <w:r>
              <w:rPr>
                <w:rFonts w:ascii="Times New Roman"/>
                <w:b w:val="false"/>
                <w:i w:val="false"/>
                <w:color w:val="000000"/>
                <w:sz w:val="20"/>
              </w:rPr>
              <w:t xml:space="preserve">
Дүниетану. </w:t>
            </w:r>
          </w:p>
          <w:bookmarkEnd w:id="59"/>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0"/>
          <w:p>
            <w:pPr>
              <w:spacing w:after="20"/>
              <w:ind w:left="20"/>
              <w:jc w:val="both"/>
            </w:pPr>
            <w:r>
              <w:rPr>
                <w:rFonts w:ascii="Times New Roman"/>
                <w:b w:val="false"/>
                <w:i w:val="false"/>
                <w:color w:val="000000"/>
                <w:sz w:val="20"/>
              </w:rPr>
              <w:t xml:space="preserve">
Е. Бапиева,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Ш. Парменова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101" w:id="61"/>
    <w:p>
      <w:pPr>
        <w:spacing w:after="0"/>
        <w:ind w:left="0"/>
        <w:jc w:val="both"/>
      </w:pPr>
      <w:r>
        <w:rPr>
          <w:rFonts w:ascii="Times New Roman"/>
          <w:b w:val="false"/>
          <w:i w:val="false"/>
          <w:color w:val="000000"/>
          <w:sz w:val="28"/>
        </w:rPr>
        <w:t>
      ";</w:t>
      </w:r>
    </w:p>
    <w:bookmarkEnd w:id="61"/>
    <w:bookmarkStart w:name="z102" w:id="62"/>
    <w:p>
      <w:pPr>
        <w:spacing w:after="0"/>
        <w:ind w:left="0"/>
        <w:jc w:val="both"/>
      </w:pPr>
      <w:r>
        <w:rPr>
          <w:rFonts w:ascii="Times New Roman"/>
          <w:b w:val="false"/>
          <w:i w:val="false"/>
          <w:color w:val="000000"/>
          <w:sz w:val="28"/>
        </w:rPr>
        <w:t>
      реттік нөмірі 8-жол алынып тасталсын;</w:t>
      </w:r>
    </w:p>
    <w:bookmarkEnd w:id="62"/>
    <w:bookmarkStart w:name="z103" w:id="63"/>
    <w:p>
      <w:pPr>
        <w:spacing w:after="0"/>
        <w:ind w:left="0"/>
        <w:jc w:val="both"/>
      </w:pPr>
      <w:r>
        <w:rPr>
          <w:rFonts w:ascii="Times New Roman"/>
          <w:b w:val="false"/>
          <w:i w:val="false"/>
          <w:color w:val="000000"/>
          <w:sz w:val="28"/>
        </w:rPr>
        <w:t>
      мынадай мазмұндағы реттік нөмірлері 8-1 және 8-2-жолдармен толықтырылсын:</w:t>
      </w:r>
    </w:p>
    <w:bookmarkEnd w:id="63"/>
    <w:bookmarkStart w:name="z104"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xml:space="preserve">
Музыка. </w:t>
            </w:r>
          </w:p>
          <w:bookmarkEnd w:id="65"/>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Ш. Құлманова,</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Тоқжанов, </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7"/>
          <w:p>
            <w:pPr>
              <w:spacing w:after="20"/>
              <w:ind w:left="20"/>
              <w:jc w:val="both"/>
            </w:pPr>
            <w:r>
              <w:rPr>
                <w:rFonts w:ascii="Times New Roman"/>
                <w:b w:val="false"/>
                <w:i w:val="false"/>
                <w:color w:val="000000"/>
                <w:sz w:val="20"/>
              </w:rPr>
              <w:t xml:space="preserve">
Музыка. </w:t>
            </w:r>
          </w:p>
          <w:bookmarkEnd w:id="67"/>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xml:space="preserve">
Г. Өмірбаева, </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13" w:id="69"/>
    <w:p>
      <w:pPr>
        <w:spacing w:after="0"/>
        <w:ind w:left="0"/>
        <w:jc w:val="both"/>
      </w:pPr>
      <w:r>
        <w:rPr>
          <w:rFonts w:ascii="Times New Roman"/>
          <w:b w:val="false"/>
          <w:i w:val="false"/>
          <w:color w:val="000000"/>
          <w:sz w:val="28"/>
        </w:rPr>
        <w:t>
      ";</w:t>
      </w:r>
    </w:p>
    <w:bookmarkEnd w:id="69"/>
    <w:bookmarkStart w:name="z114" w:id="70"/>
    <w:p>
      <w:pPr>
        <w:spacing w:after="0"/>
        <w:ind w:left="0"/>
        <w:jc w:val="both"/>
      </w:pPr>
      <w:r>
        <w:rPr>
          <w:rFonts w:ascii="Times New Roman"/>
          <w:b w:val="false"/>
          <w:i w:val="false"/>
          <w:color w:val="000000"/>
          <w:sz w:val="28"/>
        </w:rPr>
        <w:t xml:space="preserve">
      "7-сынып" деген кіші бөлім мынадай редакцияда жазылсын: </w:t>
      </w:r>
    </w:p>
    <w:bookmarkEnd w:id="70"/>
    <w:bookmarkStart w:name="z11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2"/>
          <w:p>
            <w:pPr>
              <w:spacing w:after="20"/>
              <w:ind w:left="20"/>
              <w:jc w:val="both"/>
            </w:pPr>
            <w:r>
              <w:rPr>
                <w:rFonts w:ascii="Times New Roman"/>
                <w:b w:val="false"/>
                <w:i w:val="false"/>
                <w:color w:val="000000"/>
                <w:sz w:val="20"/>
              </w:rPr>
              <w:t>
Қазақ тiлi.</w:t>
            </w:r>
          </w:p>
          <w:bookmarkEnd w:id="7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3"/>
          <w:p>
            <w:pPr>
              <w:spacing w:after="20"/>
              <w:ind w:left="20"/>
              <w:jc w:val="both"/>
            </w:pPr>
            <w:r>
              <w:rPr>
                <w:rFonts w:ascii="Times New Roman"/>
                <w:b w:val="false"/>
                <w:i w:val="false"/>
                <w:color w:val="000000"/>
                <w:sz w:val="20"/>
              </w:rPr>
              <w:t>
Г. Косымова,</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4"/>
          <w:p>
            <w:pPr>
              <w:spacing w:after="20"/>
              <w:ind w:left="20"/>
              <w:jc w:val="both"/>
            </w:pPr>
            <w:r>
              <w:rPr>
                <w:rFonts w:ascii="Times New Roman"/>
                <w:b w:val="false"/>
                <w:i w:val="false"/>
                <w:color w:val="000000"/>
                <w:sz w:val="20"/>
              </w:rPr>
              <w:t>
Қазақ тілі.</w:t>
            </w:r>
          </w:p>
          <w:bookmarkEnd w:id="74"/>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Б. Қапалбек,</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С. Жантасова,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Мадиева,</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Қазақ тілі.</w:t>
            </w:r>
          </w:p>
          <w:bookmarkEnd w:id="7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Ж. Отарбекова,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Г. Тоқтыбаева,</w:t>
            </w:r>
          </w:p>
          <w:p>
            <w:pPr>
              <w:spacing w:after="20"/>
              <w:ind w:left="20"/>
              <w:jc w:val="both"/>
            </w:pPr>
            <w:r>
              <w:rPr>
                <w:rFonts w:ascii="Times New Roman"/>
                <w:b w:val="false"/>
                <w:i w:val="false"/>
                <w:color w:val="000000"/>
                <w:sz w:val="20"/>
              </w:rPr>
              <w:t>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Қазақ әдебиетi.</w:t>
            </w:r>
          </w:p>
          <w:bookmarkEnd w:id="78"/>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Б.Керімбекова,</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Ә. Қуанышбаева,</w:t>
            </w:r>
          </w:p>
          <w:p>
            <w:pPr>
              <w:spacing w:after="20"/>
              <w:ind w:left="20"/>
              <w:jc w:val="both"/>
            </w:pPr>
            <w:r>
              <w:rPr>
                <w:rFonts w:ascii="Times New Roman"/>
                <w:b w:val="false"/>
                <w:i w:val="false"/>
                <w:color w:val="000000"/>
                <w:sz w:val="20"/>
              </w:rPr>
              <w:t>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Қазақ әдебиеті.</w:t>
            </w:r>
          </w:p>
          <w:bookmarkEnd w:id="80"/>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xml:space="preserve">
А. Ақтанова,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Жүндібаева,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2"/>
          <w:p>
            <w:pPr>
              <w:spacing w:after="20"/>
              <w:ind w:left="20"/>
              <w:jc w:val="both"/>
            </w:pPr>
            <w:r>
              <w:rPr>
                <w:rFonts w:ascii="Times New Roman"/>
                <w:b w:val="false"/>
                <w:i w:val="false"/>
                <w:color w:val="000000"/>
                <w:sz w:val="20"/>
              </w:rPr>
              <w:t>
Қазақ әдебиеті.</w:t>
            </w:r>
          </w:p>
          <w:bookmarkEnd w:id="82"/>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С.Тұрсынғалиева,</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Р. Зайкенова,</w:t>
            </w:r>
          </w:p>
          <w:p>
            <w:pPr>
              <w:spacing w:after="20"/>
              <w:ind w:left="20"/>
              <w:jc w:val="both"/>
            </w:pPr>
            <w:r>
              <w:rPr>
                <w:rFonts w:ascii="Times New Roman"/>
                <w:b w:val="false"/>
                <w:i w:val="false"/>
                <w:color w:val="000000"/>
                <w:sz w:val="20"/>
              </w:rPr>
              <w:t>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4"/>
          <w:p>
            <w:pPr>
              <w:spacing w:after="20"/>
              <w:ind w:left="20"/>
              <w:jc w:val="both"/>
            </w:pPr>
            <w:r>
              <w:rPr>
                <w:rFonts w:ascii="Times New Roman"/>
                <w:b w:val="false"/>
                <w:i w:val="false"/>
                <w:color w:val="000000"/>
                <w:sz w:val="20"/>
              </w:rPr>
              <w:t>
Русский язык и литература.</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5"/>
          <w:p>
            <w:pPr>
              <w:spacing w:after="20"/>
              <w:ind w:left="20"/>
              <w:jc w:val="both"/>
            </w:pPr>
            <w:r>
              <w:rPr>
                <w:rFonts w:ascii="Times New Roman"/>
                <w:b w:val="false"/>
                <w:i w:val="false"/>
                <w:color w:val="000000"/>
                <w:sz w:val="20"/>
              </w:rPr>
              <w:t>
У. Жанпейс,</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xml:space="preserve">
Г. Атембаева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Алгебра.</w:t>
            </w:r>
          </w:p>
          <w:bookmarkEnd w:id="8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Ә. Шыныбеков,</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8"/>
          <w:p>
            <w:pPr>
              <w:spacing w:after="20"/>
              <w:ind w:left="20"/>
              <w:jc w:val="both"/>
            </w:pPr>
            <w:r>
              <w:rPr>
                <w:rFonts w:ascii="Times New Roman"/>
                <w:b w:val="false"/>
                <w:i w:val="false"/>
                <w:color w:val="000000"/>
                <w:sz w:val="20"/>
              </w:rPr>
              <w:t>
Алгебра.</w:t>
            </w:r>
          </w:p>
          <w:bookmarkEnd w:id="88"/>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9"/>
          <w:p>
            <w:pPr>
              <w:spacing w:after="20"/>
              <w:ind w:left="20"/>
              <w:jc w:val="both"/>
            </w:pPr>
            <w:r>
              <w:rPr>
                <w:rFonts w:ascii="Times New Roman"/>
                <w:b w:val="false"/>
                <w:i w:val="false"/>
                <w:color w:val="000000"/>
                <w:sz w:val="20"/>
              </w:rPr>
              <w:t>
А. Әбілқасымова,</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0"/>
          <w:p>
            <w:pPr>
              <w:spacing w:after="20"/>
              <w:ind w:left="20"/>
              <w:jc w:val="both"/>
            </w:pPr>
            <w:r>
              <w:rPr>
                <w:rFonts w:ascii="Times New Roman"/>
                <w:b w:val="false"/>
                <w:i w:val="false"/>
                <w:color w:val="000000"/>
                <w:sz w:val="20"/>
              </w:rPr>
              <w:t>
Геометрия.</w:t>
            </w:r>
          </w:p>
          <w:bookmarkEnd w:id="90"/>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Ә. Шыныбеков,</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2"/>
          <w:p>
            <w:pPr>
              <w:spacing w:after="20"/>
              <w:ind w:left="20"/>
              <w:jc w:val="both"/>
            </w:pPr>
            <w:r>
              <w:rPr>
                <w:rFonts w:ascii="Times New Roman"/>
                <w:b w:val="false"/>
                <w:i w:val="false"/>
                <w:color w:val="000000"/>
                <w:sz w:val="20"/>
              </w:rPr>
              <w:t>
Геометрия.</w:t>
            </w:r>
          </w:p>
          <w:bookmarkEnd w:id="9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3"/>
          <w:p>
            <w:pPr>
              <w:spacing w:after="20"/>
              <w:ind w:left="20"/>
              <w:jc w:val="both"/>
            </w:pPr>
            <w:r>
              <w:rPr>
                <w:rFonts w:ascii="Times New Roman"/>
                <w:b w:val="false"/>
                <w:i w:val="false"/>
                <w:color w:val="000000"/>
                <w:sz w:val="20"/>
              </w:rPr>
              <w:t>
В. Смирнов,</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xml:space="preserve">
Информатика. </w:t>
            </w:r>
          </w:p>
          <w:bookmarkEnd w:id="9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5"/>
          <w:p>
            <w:pPr>
              <w:spacing w:after="20"/>
              <w:ind w:left="20"/>
              <w:jc w:val="both"/>
            </w:pPr>
            <w:r>
              <w:rPr>
                <w:rFonts w:ascii="Times New Roman"/>
                <w:b w:val="false"/>
                <w:i w:val="false"/>
                <w:color w:val="000000"/>
                <w:sz w:val="20"/>
              </w:rPr>
              <w:t>
Р. Қадырқұлов,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А. Рысқұлбекова,</w:t>
            </w:r>
          </w:p>
          <w:p>
            <w:pPr>
              <w:spacing w:after="20"/>
              <w:ind w:left="20"/>
              <w:jc w:val="both"/>
            </w:pPr>
            <w:r>
              <w:rPr>
                <w:rFonts w:ascii="Times New Roman"/>
                <w:b w:val="false"/>
                <w:i w:val="false"/>
                <w:color w:val="000000"/>
                <w:sz w:val="20"/>
              </w:rPr>
              <w:t>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96"/>
          <w:p>
            <w:pPr>
              <w:spacing w:after="20"/>
              <w:ind w:left="20"/>
              <w:jc w:val="both"/>
            </w:pPr>
            <w:r>
              <w:rPr>
                <w:rFonts w:ascii="Times New Roman"/>
                <w:b w:val="false"/>
                <w:i w:val="false"/>
                <w:color w:val="000000"/>
                <w:sz w:val="20"/>
              </w:rPr>
              <w:t xml:space="preserve">
Информатика. </w:t>
            </w:r>
          </w:p>
          <w:bookmarkEnd w:id="9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Г. Салғараева,</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xml:space="preserve">
 Информатика. </w:t>
            </w:r>
          </w:p>
          <w:bookmarkEnd w:id="98"/>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9"/>
          <w:p>
            <w:pPr>
              <w:spacing w:after="20"/>
              <w:ind w:left="20"/>
              <w:jc w:val="both"/>
            </w:pPr>
            <w:r>
              <w:rPr>
                <w:rFonts w:ascii="Times New Roman"/>
                <w:b w:val="false"/>
                <w:i w:val="false"/>
                <w:color w:val="000000"/>
                <w:sz w:val="20"/>
              </w:rPr>
              <w:t xml:space="preserve">
С. Мухамбетжанова,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0"/>
          <w:p>
            <w:pPr>
              <w:spacing w:after="20"/>
              <w:ind w:left="20"/>
              <w:jc w:val="both"/>
            </w:pPr>
            <w:r>
              <w:rPr>
                <w:rFonts w:ascii="Times New Roman"/>
                <w:b w:val="false"/>
                <w:i w:val="false"/>
                <w:color w:val="000000"/>
                <w:sz w:val="20"/>
              </w:rPr>
              <w:t>
География.</w:t>
            </w:r>
          </w:p>
          <w:bookmarkEnd w:id="100"/>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1"/>
          <w:p>
            <w:pPr>
              <w:spacing w:after="20"/>
              <w:ind w:left="20"/>
              <w:jc w:val="both"/>
            </w:pPr>
            <w:r>
              <w:rPr>
                <w:rFonts w:ascii="Times New Roman"/>
                <w:b w:val="false"/>
                <w:i w:val="false"/>
                <w:color w:val="000000"/>
                <w:sz w:val="20"/>
              </w:rPr>
              <w:t>
А. Егорина,</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Нұркенова,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Алиасқаров, </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2"/>
          <w:p>
            <w:pPr>
              <w:spacing w:after="20"/>
              <w:ind w:left="20"/>
              <w:jc w:val="both"/>
            </w:pPr>
            <w:r>
              <w:rPr>
                <w:rFonts w:ascii="Times New Roman"/>
                <w:b w:val="false"/>
                <w:i w:val="false"/>
                <w:color w:val="000000"/>
                <w:sz w:val="20"/>
              </w:rPr>
              <w:t>
География.</w:t>
            </w:r>
          </w:p>
          <w:bookmarkEnd w:id="10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3"/>
          <w:p>
            <w:pPr>
              <w:spacing w:after="20"/>
              <w:ind w:left="20"/>
              <w:jc w:val="both"/>
            </w:pPr>
            <w:r>
              <w:rPr>
                <w:rFonts w:ascii="Times New Roman"/>
                <w:b w:val="false"/>
                <w:i w:val="false"/>
                <w:color w:val="000000"/>
                <w:sz w:val="20"/>
              </w:rPr>
              <w:t>
Р. Қаратабанов,</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Ә.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4"/>
          <w:p>
            <w:pPr>
              <w:spacing w:after="20"/>
              <w:ind w:left="20"/>
              <w:jc w:val="both"/>
            </w:pPr>
            <w:r>
              <w:rPr>
                <w:rFonts w:ascii="Times New Roman"/>
                <w:b w:val="false"/>
                <w:i w:val="false"/>
                <w:color w:val="000000"/>
                <w:sz w:val="20"/>
              </w:rPr>
              <w:t>
Биология.</w:t>
            </w:r>
          </w:p>
          <w:bookmarkEnd w:id="10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5"/>
          <w:p>
            <w:pPr>
              <w:spacing w:after="20"/>
              <w:ind w:left="20"/>
              <w:jc w:val="both"/>
            </w:pPr>
            <w:r>
              <w:rPr>
                <w:rFonts w:ascii="Times New Roman"/>
                <w:b w:val="false"/>
                <w:i w:val="false"/>
                <w:color w:val="000000"/>
                <w:sz w:val="20"/>
              </w:rPr>
              <w:t>
А. Соловьева,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6"/>
          <w:p>
            <w:pPr>
              <w:spacing w:after="20"/>
              <w:ind w:left="20"/>
              <w:jc w:val="both"/>
            </w:pPr>
            <w:r>
              <w:rPr>
                <w:rFonts w:ascii="Times New Roman"/>
                <w:b w:val="false"/>
                <w:i w:val="false"/>
                <w:color w:val="000000"/>
                <w:sz w:val="20"/>
              </w:rPr>
              <w:t>
Биология.</w:t>
            </w:r>
          </w:p>
          <w:bookmarkEnd w:id="10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7"/>
          <w:p>
            <w:pPr>
              <w:spacing w:after="20"/>
              <w:ind w:left="20"/>
              <w:jc w:val="both"/>
            </w:pPr>
            <w:r>
              <w:rPr>
                <w:rFonts w:ascii="Times New Roman"/>
                <w:b w:val="false"/>
                <w:i w:val="false"/>
                <w:color w:val="000000"/>
                <w:sz w:val="20"/>
              </w:rPr>
              <w:t xml:space="preserve">
Е. Очкур, </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Құрманғалиева,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Б. Үсіпбек,</w:t>
            </w:r>
          </w:p>
          <w:p>
            <w:pPr>
              <w:spacing w:after="20"/>
              <w:ind w:left="20"/>
              <w:jc w:val="both"/>
            </w:pPr>
            <w:r>
              <w:rPr>
                <w:rFonts w:ascii="Times New Roman"/>
                <w:b w:val="false"/>
                <w:i w:val="false"/>
                <w:color w:val="000000"/>
                <w:sz w:val="20"/>
              </w:rPr>
              <w:t>
Д. Инкарбекова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8"/>
          <w:p>
            <w:pPr>
              <w:spacing w:after="20"/>
              <w:ind w:left="20"/>
              <w:jc w:val="both"/>
            </w:pPr>
            <w:r>
              <w:rPr>
                <w:rFonts w:ascii="Times New Roman"/>
                <w:b w:val="false"/>
                <w:i w:val="false"/>
                <w:color w:val="000000"/>
                <w:sz w:val="20"/>
              </w:rPr>
              <w:t>
Физика.</w:t>
            </w:r>
          </w:p>
          <w:bookmarkEnd w:id="108"/>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9"/>
          <w:p>
            <w:pPr>
              <w:spacing w:after="20"/>
              <w:ind w:left="20"/>
              <w:jc w:val="both"/>
            </w:pPr>
            <w:r>
              <w:rPr>
                <w:rFonts w:ascii="Times New Roman"/>
                <w:b w:val="false"/>
                <w:i w:val="false"/>
                <w:color w:val="000000"/>
                <w:sz w:val="20"/>
              </w:rPr>
              <w:t>
Б. Кронгарт,</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Даданбеков, </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0"/>
          <w:p>
            <w:pPr>
              <w:spacing w:after="20"/>
              <w:ind w:left="20"/>
              <w:jc w:val="both"/>
            </w:pPr>
            <w:r>
              <w:rPr>
                <w:rFonts w:ascii="Times New Roman"/>
                <w:b w:val="false"/>
                <w:i w:val="false"/>
                <w:color w:val="000000"/>
                <w:sz w:val="20"/>
              </w:rPr>
              <w:t xml:space="preserve">
Физика. </w:t>
            </w:r>
          </w:p>
          <w:bookmarkEnd w:id="110"/>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1"/>
          <w:p>
            <w:pPr>
              <w:spacing w:after="20"/>
              <w:ind w:left="20"/>
              <w:jc w:val="both"/>
            </w:pPr>
            <w:r>
              <w:rPr>
                <w:rFonts w:ascii="Times New Roman"/>
                <w:b w:val="false"/>
                <w:i w:val="false"/>
                <w:color w:val="000000"/>
                <w:sz w:val="20"/>
              </w:rPr>
              <w:t xml:space="preserve">
Р. Башарұлы,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Тезекеев, </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2"/>
          <w:p>
            <w:pPr>
              <w:spacing w:after="20"/>
              <w:ind w:left="20"/>
              <w:jc w:val="both"/>
            </w:pPr>
            <w:r>
              <w:rPr>
                <w:rFonts w:ascii="Times New Roman"/>
                <w:b w:val="false"/>
                <w:i w:val="false"/>
                <w:color w:val="000000"/>
                <w:sz w:val="20"/>
              </w:rPr>
              <w:t>
Physics.</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3"/>
          <w:p>
            <w:pPr>
              <w:spacing w:after="20"/>
              <w:ind w:left="20"/>
              <w:jc w:val="both"/>
            </w:pPr>
            <w:r>
              <w:rPr>
                <w:rFonts w:ascii="Times New Roman"/>
                <w:b w:val="false"/>
                <w:i w:val="false"/>
                <w:color w:val="000000"/>
                <w:sz w:val="20"/>
              </w:rPr>
              <w:t xml:space="preserve">
Ш. Алтынбеков,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Дуйсеев,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Ташев, </w:t>
            </w:r>
          </w:p>
          <w:p>
            <w:pPr>
              <w:spacing w:after="20"/>
              <w:ind w:left="20"/>
              <w:jc w:val="both"/>
            </w:pPr>
            <w:r>
              <w:rPr>
                <w:rFonts w:ascii="Times New Roman"/>
                <w:b w:val="false"/>
                <w:i w:val="false"/>
                <w:color w:val="000000"/>
                <w:sz w:val="20"/>
              </w:rPr>
              <w:t xml:space="preserve">
Б. Зейнулла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4"/>
          <w:p>
            <w:pPr>
              <w:spacing w:after="20"/>
              <w:ind w:left="20"/>
              <w:jc w:val="both"/>
            </w:pPr>
            <w:r>
              <w:rPr>
                <w:rFonts w:ascii="Times New Roman"/>
                <w:b w:val="false"/>
                <w:i w:val="false"/>
                <w:color w:val="000000"/>
                <w:sz w:val="20"/>
              </w:rPr>
              <w:t>
Химия.</w:t>
            </w:r>
          </w:p>
          <w:bookmarkEnd w:id="11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5"/>
          <w:p>
            <w:pPr>
              <w:spacing w:after="20"/>
              <w:ind w:left="20"/>
              <w:jc w:val="both"/>
            </w:pPr>
            <w:r>
              <w:rPr>
                <w:rFonts w:ascii="Times New Roman"/>
                <w:b w:val="false"/>
                <w:i w:val="false"/>
                <w:color w:val="000000"/>
                <w:sz w:val="20"/>
              </w:rPr>
              <w:t>
М. Оспанова,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6"/>
          <w:p>
            <w:pPr>
              <w:spacing w:after="20"/>
              <w:ind w:left="20"/>
              <w:jc w:val="both"/>
            </w:pPr>
            <w:r>
              <w:rPr>
                <w:rFonts w:ascii="Times New Roman"/>
                <w:b w:val="false"/>
                <w:i w:val="false"/>
                <w:color w:val="000000"/>
                <w:sz w:val="20"/>
              </w:rPr>
              <w:t>
Chemistry.</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7"/>
          <w:p>
            <w:pPr>
              <w:spacing w:after="20"/>
              <w:ind w:left="20"/>
              <w:jc w:val="both"/>
            </w:pPr>
            <w:r>
              <w:rPr>
                <w:rFonts w:ascii="Times New Roman"/>
                <w:b w:val="false"/>
                <w:i w:val="false"/>
                <w:color w:val="000000"/>
                <w:sz w:val="20"/>
              </w:rPr>
              <w:t xml:space="preserve">
Н. Жұмағұлов,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Калиев,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Саматов,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Байкенов,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Хасен, </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8"/>
          <w:p>
            <w:pPr>
              <w:spacing w:after="20"/>
              <w:ind w:left="20"/>
              <w:jc w:val="both"/>
            </w:pPr>
            <w:r>
              <w:rPr>
                <w:rFonts w:ascii="Times New Roman"/>
                <w:b w:val="false"/>
                <w:i w:val="false"/>
                <w:color w:val="000000"/>
                <w:sz w:val="20"/>
              </w:rPr>
              <w:t xml:space="preserve">
Biology.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Grade 7. </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9"/>
          <w:p>
            <w:pPr>
              <w:spacing w:after="20"/>
              <w:ind w:left="20"/>
              <w:jc w:val="both"/>
            </w:pPr>
            <w:r>
              <w:rPr>
                <w:rFonts w:ascii="Times New Roman"/>
                <w:b w:val="false"/>
                <w:i w:val="false"/>
                <w:color w:val="000000"/>
                <w:sz w:val="20"/>
              </w:rPr>
              <w:t>
А. Сагинтаев,</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Эрметов,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Кәрімова,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 Жанасова, </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0"/>
          <w:p>
            <w:pPr>
              <w:spacing w:after="20"/>
              <w:ind w:left="20"/>
              <w:jc w:val="both"/>
            </w:pPr>
            <w:r>
              <w:rPr>
                <w:rFonts w:ascii="Times New Roman"/>
                <w:b w:val="false"/>
                <w:i w:val="false"/>
                <w:color w:val="000000"/>
                <w:sz w:val="20"/>
              </w:rPr>
              <w:t xml:space="preserve">
Қазақстан тарихы. </w:t>
            </w:r>
          </w:p>
          <w:bookmarkEnd w:id="120"/>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1"/>
          <w:p>
            <w:pPr>
              <w:spacing w:after="20"/>
              <w:ind w:left="20"/>
              <w:jc w:val="both"/>
            </w:pPr>
            <w:r>
              <w:rPr>
                <w:rFonts w:ascii="Times New Roman"/>
                <w:b w:val="false"/>
                <w:i w:val="false"/>
                <w:color w:val="000000"/>
                <w:sz w:val="20"/>
              </w:rPr>
              <w:t xml:space="preserve">
З. Қабылдинов,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Калиев, </w:t>
            </w:r>
          </w:p>
          <w:p>
            <w:pPr>
              <w:spacing w:after="20"/>
              <w:ind w:left="20"/>
              <w:jc w:val="both"/>
            </w:pPr>
            <w:r>
              <w:rPr>
                <w:rFonts w:ascii="Times New Roman"/>
                <w:b w:val="false"/>
                <w:i w:val="false"/>
                <w:color w:val="000000"/>
                <w:sz w:val="20"/>
              </w:rPr>
              <w:t>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2"/>
          <w:p>
            <w:pPr>
              <w:spacing w:after="20"/>
              <w:ind w:left="20"/>
              <w:jc w:val="both"/>
            </w:pPr>
            <w:r>
              <w:rPr>
                <w:rFonts w:ascii="Times New Roman"/>
                <w:b w:val="false"/>
                <w:i w:val="false"/>
                <w:color w:val="000000"/>
                <w:sz w:val="20"/>
              </w:rPr>
              <w:t xml:space="preserve">
Қазақстан тарихы. </w:t>
            </w:r>
          </w:p>
          <w:bookmarkEnd w:id="122"/>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3"/>
          <w:p>
            <w:pPr>
              <w:spacing w:after="20"/>
              <w:ind w:left="20"/>
              <w:jc w:val="both"/>
            </w:pPr>
            <w:r>
              <w:rPr>
                <w:rFonts w:ascii="Times New Roman"/>
                <w:b w:val="false"/>
                <w:i w:val="false"/>
                <w:color w:val="000000"/>
                <w:sz w:val="20"/>
              </w:rPr>
              <w:t xml:space="preserve">
Т. Омарбеков,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Хабижанова,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Қартаева,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Ноғайбаева, </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4"/>
          <w:p>
            <w:pPr>
              <w:spacing w:after="20"/>
              <w:ind w:left="20"/>
              <w:jc w:val="both"/>
            </w:pPr>
            <w:r>
              <w:rPr>
                <w:rFonts w:ascii="Times New Roman"/>
                <w:b w:val="false"/>
                <w:i w:val="false"/>
                <w:color w:val="000000"/>
                <w:sz w:val="20"/>
              </w:rPr>
              <w:t xml:space="preserve">
Дүниежүзі тарихы. </w:t>
            </w:r>
          </w:p>
          <w:bookmarkEnd w:id="124"/>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5"/>
          <w:p>
            <w:pPr>
              <w:spacing w:after="20"/>
              <w:ind w:left="20"/>
              <w:jc w:val="both"/>
            </w:pPr>
            <w:r>
              <w:rPr>
                <w:rFonts w:ascii="Times New Roman"/>
                <w:b w:val="false"/>
                <w:i w:val="false"/>
                <w:color w:val="000000"/>
                <w:sz w:val="20"/>
              </w:rPr>
              <w:t xml:space="preserve">
Н. Алдабек,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Мақашева,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 Байзақова, </w:t>
            </w:r>
          </w:p>
          <w:p>
            <w:pPr>
              <w:spacing w:after="20"/>
              <w:ind w:left="20"/>
              <w:jc w:val="both"/>
            </w:pPr>
            <w:r>
              <w:rPr>
                <w:rFonts w:ascii="Times New Roman"/>
                <w:b w:val="false"/>
                <w:i w:val="false"/>
                <w:color w:val="000000"/>
                <w:sz w:val="20"/>
              </w:rPr>
              <w:t>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6"/>
          <w:p>
            <w:pPr>
              <w:spacing w:after="20"/>
              <w:ind w:left="20"/>
              <w:jc w:val="both"/>
            </w:pPr>
            <w:r>
              <w:rPr>
                <w:rFonts w:ascii="Times New Roman"/>
                <w:b w:val="false"/>
                <w:i w:val="false"/>
                <w:color w:val="000000"/>
                <w:sz w:val="20"/>
              </w:rPr>
              <w:t xml:space="preserve">
Дүниежүзі тарихы. </w:t>
            </w:r>
          </w:p>
          <w:bookmarkEnd w:id="126"/>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Калиева, М. Кудагельдин, М. Даулетханова, А. Дуйсекова, В. Даужанова, А. Маушева, Н.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7"/>
          <w:p>
            <w:pPr>
              <w:spacing w:after="20"/>
              <w:ind w:left="20"/>
              <w:jc w:val="both"/>
            </w:pPr>
            <w:r>
              <w:rPr>
                <w:rFonts w:ascii="Times New Roman"/>
                <w:b w:val="false"/>
                <w:i w:val="false"/>
                <w:color w:val="000000"/>
                <w:sz w:val="20"/>
              </w:rPr>
              <w:t xml:space="preserve">
Көркем еңбек. </w:t>
            </w:r>
          </w:p>
          <w:bookmarkEnd w:id="127"/>
          <w:p>
            <w:pPr>
              <w:spacing w:after="20"/>
              <w:ind w:left="20"/>
              <w:jc w:val="both"/>
            </w:pPr>
            <w:r>
              <w:rPr>
                <w:rFonts w:ascii="Times New Roman"/>
                <w:b w:val="false"/>
                <w:i w:val="false"/>
                <w:color w:val="000000"/>
                <w:sz w:val="20"/>
              </w:rPr>
              <w:t>
Оқулық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8"/>
          <w:p>
            <w:pPr>
              <w:spacing w:after="20"/>
              <w:ind w:left="20"/>
              <w:jc w:val="both"/>
            </w:pPr>
            <w:r>
              <w:rPr>
                <w:rFonts w:ascii="Times New Roman"/>
                <w:b w:val="false"/>
                <w:i w:val="false"/>
                <w:color w:val="000000"/>
                <w:sz w:val="20"/>
              </w:rPr>
              <w:t xml:space="preserve">
Р. Алимсаева,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9"/>
          <w:p>
            <w:pPr>
              <w:spacing w:after="20"/>
              <w:ind w:left="20"/>
              <w:jc w:val="both"/>
            </w:pPr>
            <w:r>
              <w:rPr>
                <w:rFonts w:ascii="Times New Roman"/>
                <w:b w:val="false"/>
                <w:i w:val="false"/>
                <w:color w:val="000000"/>
                <w:sz w:val="20"/>
              </w:rPr>
              <w:t xml:space="preserve">
Көркем еңбек. </w:t>
            </w:r>
          </w:p>
          <w:bookmarkEnd w:id="129"/>
          <w:p>
            <w:pPr>
              <w:spacing w:after="20"/>
              <w:ind w:left="20"/>
              <w:jc w:val="both"/>
            </w:pPr>
            <w:r>
              <w:rPr>
                <w:rFonts w:ascii="Times New Roman"/>
                <w:b w:val="false"/>
                <w:i w:val="false"/>
                <w:color w:val="000000"/>
                <w:sz w:val="20"/>
              </w:rPr>
              <w:t>
Оқулық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0"/>
          <w:p>
            <w:pPr>
              <w:spacing w:after="20"/>
              <w:ind w:left="20"/>
              <w:jc w:val="both"/>
            </w:pPr>
            <w:r>
              <w:rPr>
                <w:rFonts w:ascii="Times New Roman"/>
                <w:b w:val="false"/>
                <w:i w:val="false"/>
                <w:color w:val="000000"/>
                <w:sz w:val="20"/>
              </w:rPr>
              <w:t>
В. Чукалин,</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1"/>
          <w:p>
            <w:pPr>
              <w:spacing w:after="20"/>
              <w:ind w:left="20"/>
              <w:jc w:val="both"/>
            </w:pPr>
            <w:r>
              <w:rPr>
                <w:rFonts w:ascii="Times New Roman"/>
                <w:b w:val="false"/>
                <w:i w:val="false"/>
                <w:color w:val="000000"/>
                <w:sz w:val="20"/>
              </w:rPr>
              <w:t xml:space="preserve">
Көркем еңбек. </w:t>
            </w:r>
          </w:p>
          <w:bookmarkEnd w:id="131"/>
          <w:p>
            <w:pPr>
              <w:spacing w:after="20"/>
              <w:ind w:left="20"/>
              <w:jc w:val="both"/>
            </w:pPr>
            <w:r>
              <w:rPr>
                <w:rFonts w:ascii="Times New Roman"/>
                <w:b w:val="false"/>
                <w:i w:val="false"/>
                <w:color w:val="000000"/>
                <w:sz w:val="20"/>
              </w:rPr>
              <w:t>
Оқулық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2"/>
          <w:p>
            <w:pPr>
              <w:spacing w:after="20"/>
              <w:ind w:left="20"/>
              <w:jc w:val="both"/>
            </w:pPr>
            <w:r>
              <w:rPr>
                <w:rFonts w:ascii="Times New Roman"/>
                <w:b w:val="false"/>
                <w:i w:val="false"/>
                <w:color w:val="000000"/>
                <w:sz w:val="20"/>
              </w:rPr>
              <w:t xml:space="preserve">
 Д. Сейтмолдинов,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А. Төлегенова,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Дуйсенова,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Жолдасбекова,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Құлбекова,</w:t>
            </w:r>
          </w:p>
          <w:p>
            <w:pPr>
              <w:spacing w:after="20"/>
              <w:ind w:left="20"/>
              <w:jc w:val="both"/>
            </w:pPr>
            <w:r>
              <w:rPr>
                <w:rFonts w:ascii="Times New Roman"/>
                <w:b w:val="false"/>
                <w:i w:val="false"/>
                <w:color w:val="000000"/>
                <w:sz w:val="20"/>
              </w:rPr>
              <w:t>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xml:space="preserve">
Көркем еңбек. </w:t>
            </w:r>
          </w:p>
          <w:bookmarkEnd w:id="133"/>
          <w:p>
            <w:pPr>
              <w:spacing w:after="20"/>
              <w:ind w:left="20"/>
              <w:jc w:val="both"/>
            </w:pPr>
            <w:r>
              <w:rPr>
                <w:rFonts w:ascii="Times New Roman"/>
                <w:b w:val="false"/>
                <w:i w:val="false"/>
                <w:color w:val="000000"/>
                <w:sz w:val="20"/>
              </w:rPr>
              <w:t>
Оқулық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34"/>
          <w:p>
            <w:pPr>
              <w:spacing w:after="20"/>
              <w:ind w:left="20"/>
              <w:jc w:val="both"/>
            </w:pPr>
            <w:r>
              <w:rPr>
                <w:rFonts w:ascii="Times New Roman"/>
                <w:b w:val="false"/>
                <w:i w:val="false"/>
                <w:color w:val="000000"/>
                <w:sz w:val="20"/>
              </w:rPr>
              <w:t>
Д. Сейтмолдинов,</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 Жақманов,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Құлбекова,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Пак,</w:t>
            </w:r>
          </w:p>
          <w:p>
            <w:pPr>
              <w:spacing w:after="20"/>
              <w:ind w:left="20"/>
              <w:jc w:val="both"/>
            </w:pPr>
            <w:r>
              <w:rPr>
                <w:rFonts w:ascii="Times New Roman"/>
                <w:b w:val="false"/>
                <w:i w:val="false"/>
                <w:color w:val="000000"/>
                <w:sz w:val="20"/>
              </w:rPr>
              <w:t>
</w:t>
            </w:r>
            <w:r>
              <w:rPr>
                <w:rFonts w:ascii="Times New Roman"/>
                <w:b w:val="false"/>
                <w:i w:val="false"/>
                <w:color w:val="000000"/>
                <w:sz w:val="20"/>
              </w:rPr>
              <w:t>З. Хасенов,</w:t>
            </w:r>
          </w:p>
          <w:p>
            <w:pPr>
              <w:spacing w:after="20"/>
              <w:ind w:left="20"/>
              <w:jc w:val="both"/>
            </w:pPr>
            <w:r>
              <w:rPr>
                <w:rFonts w:ascii="Times New Roman"/>
                <w:b w:val="false"/>
                <w:i w:val="false"/>
                <w:color w:val="000000"/>
                <w:sz w:val="20"/>
              </w:rPr>
              <w:t>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5"/>
          <w:p>
            <w:pPr>
              <w:spacing w:after="20"/>
              <w:ind w:left="20"/>
              <w:jc w:val="both"/>
            </w:pPr>
            <w:r>
              <w:rPr>
                <w:rFonts w:ascii="Times New Roman"/>
                <w:b w:val="false"/>
                <w:i w:val="false"/>
                <w:color w:val="000000"/>
                <w:sz w:val="20"/>
              </w:rPr>
              <w:t>
Informatics.</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6"/>
          <w:p>
            <w:pPr>
              <w:spacing w:after="20"/>
              <w:ind w:left="20"/>
              <w:jc w:val="both"/>
            </w:pPr>
            <w:r>
              <w:rPr>
                <w:rFonts w:ascii="Times New Roman"/>
                <w:b w:val="false"/>
                <w:i w:val="false"/>
                <w:color w:val="000000"/>
                <w:sz w:val="20"/>
              </w:rPr>
              <w:t>
А. Жунусов</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bookmarkStart w:name="z243" w:id="137"/>
    <w:p>
      <w:pPr>
        <w:spacing w:after="0"/>
        <w:ind w:left="0"/>
        <w:jc w:val="both"/>
      </w:pPr>
      <w:r>
        <w:rPr>
          <w:rFonts w:ascii="Times New Roman"/>
          <w:b w:val="false"/>
          <w:i w:val="false"/>
          <w:color w:val="000000"/>
          <w:sz w:val="28"/>
        </w:rPr>
        <w:t>
      ";</w:t>
      </w:r>
    </w:p>
    <w:bookmarkEnd w:id="137"/>
    <w:bookmarkStart w:name="z244" w:id="138"/>
    <w:p>
      <w:pPr>
        <w:spacing w:after="0"/>
        <w:ind w:left="0"/>
        <w:jc w:val="both"/>
      </w:pPr>
      <w:r>
        <w:rPr>
          <w:rFonts w:ascii="Times New Roman"/>
          <w:b w:val="false"/>
          <w:i w:val="false"/>
          <w:color w:val="000000"/>
          <w:sz w:val="28"/>
        </w:rPr>
        <w:t>
      "9-сынып" деген кіші бөлімде:</w:t>
      </w:r>
    </w:p>
    <w:bookmarkEnd w:id="138"/>
    <w:bookmarkStart w:name="z245" w:id="139"/>
    <w:p>
      <w:pPr>
        <w:spacing w:after="0"/>
        <w:ind w:left="0"/>
        <w:jc w:val="both"/>
      </w:pPr>
      <w:r>
        <w:rPr>
          <w:rFonts w:ascii="Times New Roman"/>
          <w:b w:val="false"/>
          <w:i w:val="false"/>
          <w:color w:val="000000"/>
          <w:sz w:val="28"/>
        </w:rPr>
        <w:t>
      реттік нөмірі 1-жол алынып тасталсын;</w:t>
      </w:r>
    </w:p>
    <w:bookmarkEnd w:id="139"/>
    <w:bookmarkStart w:name="z246" w:id="140"/>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40"/>
    <w:bookmarkStart w:name="z247"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2"/>
          <w:p>
            <w:pPr>
              <w:spacing w:after="20"/>
              <w:ind w:left="20"/>
              <w:jc w:val="both"/>
            </w:pPr>
            <w:r>
              <w:rPr>
                <w:rFonts w:ascii="Times New Roman"/>
                <w:b w:val="false"/>
                <w:i w:val="false"/>
                <w:color w:val="000000"/>
                <w:sz w:val="20"/>
              </w:rPr>
              <w:t>
Ж. Отарбекова,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Г. Токтыбаева,</w:t>
            </w:r>
          </w:p>
          <w:p>
            <w:pPr>
              <w:spacing w:after="20"/>
              <w:ind w:left="20"/>
              <w:jc w:val="both"/>
            </w:pPr>
            <w:r>
              <w:rPr>
                <w:rFonts w:ascii="Times New Roman"/>
                <w:b w:val="false"/>
                <w:i w:val="false"/>
                <w:color w:val="000000"/>
                <w:sz w:val="20"/>
              </w:rPr>
              <w:t>
Г. Абдолова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0" w:id="143"/>
    <w:p>
      <w:pPr>
        <w:spacing w:after="0"/>
        <w:ind w:left="0"/>
        <w:jc w:val="both"/>
      </w:pPr>
      <w:r>
        <w:rPr>
          <w:rFonts w:ascii="Times New Roman"/>
          <w:b w:val="false"/>
          <w:i w:val="false"/>
          <w:color w:val="000000"/>
          <w:sz w:val="28"/>
        </w:rPr>
        <w:t>
      ";</w:t>
      </w:r>
    </w:p>
    <w:bookmarkEnd w:id="143"/>
    <w:bookmarkStart w:name="z251" w:id="144"/>
    <w:p>
      <w:pPr>
        <w:spacing w:after="0"/>
        <w:ind w:left="0"/>
        <w:jc w:val="both"/>
      </w:pPr>
      <w:r>
        <w:rPr>
          <w:rFonts w:ascii="Times New Roman"/>
          <w:b w:val="false"/>
          <w:i w:val="false"/>
          <w:color w:val="000000"/>
          <w:sz w:val="28"/>
        </w:rPr>
        <w:t>
      реттік нөмірі 2-жол алынып тасталсын;</w:t>
      </w:r>
    </w:p>
    <w:bookmarkEnd w:id="144"/>
    <w:bookmarkStart w:name="z252" w:id="145"/>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145"/>
    <w:bookmarkStart w:name="z253"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7"/>
          <w:p>
            <w:pPr>
              <w:spacing w:after="20"/>
              <w:ind w:left="20"/>
              <w:jc w:val="both"/>
            </w:pPr>
            <w:r>
              <w:rPr>
                <w:rFonts w:ascii="Times New Roman"/>
                <w:b w:val="false"/>
                <w:i w:val="false"/>
                <w:color w:val="000000"/>
                <w:sz w:val="20"/>
              </w:rPr>
              <w:t>
М. Мұқашева,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М. Мамаева,</w:t>
            </w:r>
          </w:p>
          <w:p>
            <w:pPr>
              <w:spacing w:after="20"/>
              <w:ind w:left="20"/>
              <w:jc w:val="both"/>
            </w:pPr>
            <w:r>
              <w:rPr>
                <w:rFonts w:ascii="Times New Roman"/>
                <w:b w:val="false"/>
                <w:i w:val="false"/>
                <w:color w:val="000000"/>
                <w:sz w:val="20"/>
              </w:rPr>
              <w:t>
Ж. Мұқашова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6" w:id="148"/>
    <w:p>
      <w:pPr>
        <w:spacing w:after="0"/>
        <w:ind w:left="0"/>
        <w:jc w:val="both"/>
      </w:pPr>
      <w:r>
        <w:rPr>
          <w:rFonts w:ascii="Times New Roman"/>
          <w:b w:val="false"/>
          <w:i w:val="false"/>
          <w:color w:val="000000"/>
          <w:sz w:val="28"/>
        </w:rPr>
        <w:t>
      ";</w:t>
      </w:r>
    </w:p>
    <w:bookmarkEnd w:id="148"/>
    <w:bookmarkStart w:name="z257" w:id="149"/>
    <w:p>
      <w:pPr>
        <w:spacing w:after="0"/>
        <w:ind w:left="0"/>
        <w:jc w:val="both"/>
      </w:pPr>
      <w:r>
        <w:rPr>
          <w:rFonts w:ascii="Times New Roman"/>
          <w:b w:val="false"/>
          <w:i w:val="false"/>
          <w:color w:val="000000"/>
          <w:sz w:val="28"/>
        </w:rPr>
        <w:t>
      реттік нөмірі 3-жол алынып тасталсын;</w:t>
      </w:r>
    </w:p>
    <w:bookmarkEnd w:id="149"/>
    <w:bookmarkStart w:name="z258" w:id="150"/>
    <w:p>
      <w:pPr>
        <w:spacing w:after="0"/>
        <w:ind w:left="0"/>
        <w:jc w:val="both"/>
      </w:pPr>
      <w:r>
        <w:rPr>
          <w:rFonts w:ascii="Times New Roman"/>
          <w:b w:val="false"/>
          <w:i w:val="false"/>
          <w:color w:val="000000"/>
          <w:sz w:val="28"/>
        </w:rPr>
        <w:t>
      мынадай мазмұндағы реттік нөмірлері 3-1 және 3-2-жолдармен толықтырылсын:</w:t>
      </w:r>
    </w:p>
    <w:bookmarkEnd w:id="150"/>
    <w:bookmarkStart w:name="z259"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2"/>
          <w:p>
            <w:pPr>
              <w:spacing w:after="20"/>
              <w:ind w:left="20"/>
              <w:jc w:val="both"/>
            </w:pPr>
            <w:r>
              <w:rPr>
                <w:rFonts w:ascii="Times New Roman"/>
                <w:b w:val="false"/>
                <w:i w:val="false"/>
                <w:color w:val="000000"/>
                <w:sz w:val="20"/>
              </w:rPr>
              <w:t xml:space="preserve">
Ж. Дәулетбекова,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Рауандина,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Дусимбаева, </w:t>
            </w:r>
          </w:p>
          <w:p>
            <w:pPr>
              <w:spacing w:after="20"/>
              <w:ind w:left="20"/>
              <w:jc w:val="both"/>
            </w:pPr>
            <w:r>
              <w:rPr>
                <w:rFonts w:ascii="Times New Roman"/>
                <w:b w:val="false"/>
                <w:i w:val="false"/>
                <w:color w:val="000000"/>
                <w:sz w:val="20"/>
              </w:rPr>
              <w:t xml:space="preserve">
М. Рустемова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3"/>
          <w:p>
            <w:pPr>
              <w:spacing w:after="20"/>
              <w:ind w:left="20"/>
              <w:jc w:val="both"/>
            </w:pPr>
            <w:r>
              <w:rPr>
                <w:rFonts w:ascii="Times New Roman"/>
                <w:b w:val="false"/>
                <w:i w:val="false"/>
                <w:color w:val="000000"/>
                <w:sz w:val="20"/>
              </w:rPr>
              <w:t xml:space="preserve">
Қазақ тілі. </w:t>
            </w:r>
          </w:p>
          <w:bookmarkEnd w:id="153"/>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4"/>
          <w:p>
            <w:pPr>
              <w:spacing w:after="20"/>
              <w:ind w:left="20"/>
              <w:jc w:val="both"/>
            </w:pPr>
            <w:r>
              <w:rPr>
                <w:rFonts w:ascii="Times New Roman"/>
                <w:b w:val="false"/>
                <w:i w:val="false"/>
                <w:color w:val="000000"/>
                <w:sz w:val="20"/>
              </w:rPr>
              <w:t xml:space="preserve">
А. Зейнулина,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Сыздықова, </w:t>
            </w:r>
          </w:p>
          <w:p>
            <w:pPr>
              <w:spacing w:after="20"/>
              <w:ind w:left="20"/>
              <w:jc w:val="both"/>
            </w:pPr>
            <w:r>
              <w:rPr>
                <w:rFonts w:ascii="Times New Roman"/>
                <w:b w:val="false"/>
                <w:i w:val="false"/>
                <w:color w:val="000000"/>
                <w:sz w:val="20"/>
              </w:rPr>
              <w:t>
Ж. Жамбусинова, Ә. Шоқаева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66" w:id="155"/>
    <w:p>
      <w:pPr>
        <w:spacing w:after="0"/>
        <w:ind w:left="0"/>
        <w:jc w:val="both"/>
      </w:pPr>
      <w:r>
        <w:rPr>
          <w:rFonts w:ascii="Times New Roman"/>
          <w:b w:val="false"/>
          <w:i w:val="false"/>
          <w:color w:val="000000"/>
          <w:sz w:val="28"/>
        </w:rPr>
        <w:t>
      ";</w:t>
      </w:r>
    </w:p>
    <w:bookmarkEnd w:id="155"/>
    <w:bookmarkStart w:name="z267" w:id="156"/>
    <w:p>
      <w:pPr>
        <w:spacing w:after="0"/>
        <w:ind w:left="0"/>
        <w:jc w:val="both"/>
      </w:pPr>
      <w:r>
        <w:rPr>
          <w:rFonts w:ascii="Times New Roman"/>
          <w:b w:val="false"/>
          <w:i w:val="false"/>
          <w:color w:val="000000"/>
          <w:sz w:val="28"/>
        </w:rPr>
        <w:t>
      реттік нөмірі 4-жол алынып тасталсын;</w:t>
      </w:r>
    </w:p>
    <w:bookmarkEnd w:id="156"/>
    <w:bookmarkStart w:name="z268" w:id="157"/>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57"/>
    <w:bookmarkStart w:name="z269" w:id="158"/>
    <w:p>
      <w:pPr>
        <w:spacing w:after="0"/>
        <w:ind w:left="0"/>
        <w:jc w:val="both"/>
      </w:pPr>
      <w:r>
        <w:rPr>
          <w:rFonts w:ascii="Times New Roman"/>
          <w:b w:val="false"/>
          <w:i w:val="false"/>
          <w:color w:val="000000"/>
          <w:sz w:val="28"/>
        </w:rPr>
        <w:t>
      "</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9"/>
          <w:p>
            <w:pPr>
              <w:spacing w:after="20"/>
              <w:ind w:left="20"/>
              <w:jc w:val="both"/>
            </w:pPr>
            <w:r>
              <w:rPr>
                <w:rFonts w:ascii="Times New Roman"/>
                <w:b w:val="false"/>
                <w:i w:val="false"/>
                <w:color w:val="000000"/>
                <w:sz w:val="20"/>
              </w:rPr>
              <w:t xml:space="preserve">
Қазақ әдебиеті. </w:t>
            </w:r>
          </w:p>
          <w:bookmarkEnd w:id="159"/>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0"/>
          <w:p>
            <w:pPr>
              <w:spacing w:after="20"/>
              <w:ind w:left="20"/>
              <w:jc w:val="both"/>
            </w:pPr>
            <w:r>
              <w:rPr>
                <w:rFonts w:ascii="Times New Roman"/>
                <w:b w:val="false"/>
                <w:i w:val="false"/>
                <w:color w:val="000000"/>
                <w:sz w:val="20"/>
              </w:rPr>
              <w:t xml:space="preserve">
С. Тұрсынғалиева,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Зайкенова, </w:t>
            </w:r>
          </w:p>
          <w:p>
            <w:pPr>
              <w:spacing w:after="20"/>
              <w:ind w:left="20"/>
              <w:jc w:val="both"/>
            </w:pPr>
            <w:r>
              <w:rPr>
                <w:rFonts w:ascii="Times New Roman"/>
                <w:b w:val="false"/>
                <w:i w:val="false"/>
                <w:color w:val="000000"/>
                <w:sz w:val="20"/>
              </w:rPr>
              <w:t>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73" w:id="161"/>
    <w:p>
      <w:pPr>
        <w:spacing w:after="0"/>
        <w:ind w:left="0"/>
        <w:jc w:val="both"/>
      </w:pPr>
      <w:r>
        <w:rPr>
          <w:rFonts w:ascii="Times New Roman"/>
          <w:b w:val="false"/>
          <w:i w:val="false"/>
          <w:color w:val="000000"/>
          <w:sz w:val="28"/>
        </w:rPr>
        <w:t>
      ";</w:t>
      </w:r>
    </w:p>
    <w:bookmarkEnd w:id="161"/>
    <w:bookmarkStart w:name="z274" w:id="162"/>
    <w:p>
      <w:pPr>
        <w:spacing w:after="0"/>
        <w:ind w:left="0"/>
        <w:jc w:val="both"/>
      </w:pPr>
      <w:r>
        <w:rPr>
          <w:rFonts w:ascii="Times New Roman"/>
          <w:b w:val="false"/>
          <w:i w:val="false"/>
          <w:color w:val="000000"/>
          <w:sz w:val="28"/>
        </w:rPr>
        <w:t>
      реттік нөмірі 5-жол алынып тасталсын;</w:t>
      </w:r>
    </w:p>
    <w:bookmarkEnd w:id="162"/>
    <w:bookmarkStart w:name="z275" w:id="163"/>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163"/>
    <w:bookmarkStart w:name="z276"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5"/>
          <w:p>
            <w:pPr>
              <w:spacing w:after="20"/>
              <w:ind w:left="20"/>
              <w:jc w:val="both"/>
            </w:pPr>
            <w:r>
              <w:rPr>
                <w:rFonts w:ascii="Times New Roman"/>
                <w:b w:val="false"/>
                <w:i w:val="false"/>
                <w:color w:val="000000"/>
                <w:sz w:val="20"/>
              </w:rPr>
              <w:t>
Қазақ әдебиеті.</w:t>
            </w:r>
          </w:p>
          <w:bookmarkEnd w:id="165"/>
          <w:p>
            <w:pPr>
              <w:spacing w:after="20"/>
              <w:ind w:left="20"/>
              <w:jc w:val="both"/>
            </w:pPr>
            <w:r>
              <w:rPr>
                <w:rFonts w:ascii="Times New Roman"/>
                <w:b w:val="false"/>
                <w:i w:val="false"/>
                <w:color w:val="000000"/>
                <w:sz w:val="20"/>
              </w:rPr>
              <w:t>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6"/>
          <w:p>
            <w:pPr>
              <w:spacing w:after="20"/>
              <w:ind w:left="20"/>
              <w:jc w:val="both"/>
            </w:pPr>
            <w:r>
              <w:rPr>
                <w:rFonts w:ascii="Times New Roman"/>
                <w:b w:val="false"/>
                <w:i w:val="false"/>
                <w:color w:val="000000"/>
                <w:sz w:val="20"/>
              </w:rPr>
              <w:t>
Б. Керімбекова,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80" w:id="167"/>
    <w:p>
      <w:pPr>
        <w:spacing w:after="0"/>
        <w:ind w:left="0"/>
        <w:jc w:val="both"/>
      </w:pPr>
      <w:r>
        <w:rPr>
          <w:rFonts w:ascii="Times New Roman"/>
          <w:b w:val="false"/>
          <w:i w:val="false"/>
          <w:color w:val="000000"/>
          <w:sz w:val="28"/>
        </w:rPr>
        <w:t>
      ";</w:t>
      </w:r>
    </w:p>
    <w:bookmarkEnd w:id="167"/>
    <w:bookmarkStart w:name="z281" w:id="168"/>
    <w:p>
      <w:pPr>
        <w:spacing w:after="0"/>
        <w:ind w:left="0"/>
        <w:jc w:val="both"/>
      </w:pPr>
      <w:r>
        <w:rPr>
          <w:rFonts w:ascii="Times New Roman"/>
          <w:b w:val="false"/>
          <w:i w:val="false"/>
          <w:color w:val="000000"/>
          <w:sz w:val="28"/>
        </w:rPr>
        <w:t>
      реттік нөмірі 6-жол алынып тасталсын;</w:t>
      </w:r>
    </w:p>
    <w:bookmarkEnd w:id="168"/>
    <w:bookmarkStart w:name="z282" w:id="169"/>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169"/>
    <w:bookmarkStart w:name="z283" w:id="170"/>
    <w:p>
      <w:pPr>
        <w:spacing w:after="0"/>
        <w:ind w:left="0"/>
        <w:jc w:val="both"/>
      </w:pPr>
      <w:r>
        <w:rPr>
          <w:rFonts w:ascii="Times New Roman"/>
          <w:b w:val="false"/>
          <w:i w:val="false"/>
          <w:color w:val="000000"/>
          <w:sz w:val="28"/>
        </w:rPr>
        <w:t>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1"/>
          <w:p>
            <w:pPr>
              <w:spacing w:after="20"/>
              <w:ind w:left="20"/>
              <w:jc w:val="both"/>
            </w:pPr>
            <w:r>
              <w:rPr>
                <w:rFonts w:ascii="Times New Roman"/>
                <w:b w:val="false"/>
                <w:i w:val="false"/>
                <w:color w:val="000000"/>
                <w:sz w:val="20"/>
              </w:rPr>
              <w:t xml:space="preserve">
Қазақ әдебиеті. </w:t>
            </w:r>
          </w:p>
          <w:bookmarkEnd w:id="171"/>
          <w:p>
            <w:pPr>
              <w:spacing w:after="20"/>
              <w:ind w:left="20"/>
              <w:jc w:val="both"/>
            </w:pPr>
            <w:r>
              <w:rPr>
                <w:rFonts w:ascii="Times New Roman"/>
                <w:b w:val="false"/>
                <w:i w:val="false"/>
                <w:color w:val="000000"/>
                <w:sz w:val="20"/>
              </w:rPr>
              <w:t xml:space="preserve">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2"/>
          <w:p>
            <w:pPr>
              <w:spacing w:after="20"/>
              <w:ind w:left="20"/>
              <w:jc w:val="both"/>
            </w:pPr>
            <w:r>
              <w:rPr>
                <w:rFonts w:ascii="Times New Roman"/>
                <w:b w:val="false"/>
                <w:i w:val="false"/>
                <w:color w:val="000000"/>
                <w:sz w:val="20"/>
              </w:rPr>
              <w:t xml:space="preserve">
А. Ақтанова,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Жүндібаева,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Жұмекенова,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8" w:id="173"/>
    <w:p>
      <w:pPr>
        <w:spacing w:after="0"/>
        <w:ind w:left="0"/>
        <w:jc w:val="both"/>
      </w:pPr>
      <w:r>
        <w:rPr>
          <w:rFonts w:ascii="Times New Roman"/>
          <w:b w:val="false"/>
          <w:i w:val="false"/>
          <w:color w:val="000000"/>
          <w:sz w:val="28"/>
        </w:rPr>
        <w:t>
      ";</w:t>
      </w:r>
    </w:p>
    <w:bookmarkEnd w:id="173"/>
    <w:bookmarkStart w:name="z289" w:id="174"/>
    <w:p>
      <w:pPr>
        <w:spacing w:after="0"/>
        <w:ind w:left="0"/>
        <w:jc w:val="both"/>
      </w:pPr>
      <w:r>
        <w:rPr>
          <w:rFonts w:ascii="Times New Roman"/>
          <w:b w:val="false"/>
          <w:i w:val="false"/>
          <w:color w:val="000000"/>
          <w:sz w:val="28"/>
        </w:rPr>
        <w:t>
      реттік нөмірі 32-жол алынып тасталсын;</w:t>
      </w:r>
    </w:p>
    <w:bookmarkEnd w:id="174"/>
    <w:bookmarkStart w:name="z290" w:id="175"/>
    <w:p>
      <w:pPr>
        <w:spacing w:after="0"/>
        <w:ind w:left="0"/>
        <w:jc w:val="both"/>
      </w:pPr>
      <w:r>
        <w:rPr>
          <w:rFonts w:ascii="Times New Roman"/>
          <w:b w:val="false"/>
          <w:i w:val="false"/>
          <w:color w:val="000000"/>
          <w:sz w:val="28"/>
        </w:rPr>
        <w:t>
      мынадай мазмұндағы реттік нөмірлері 32-1 және 32-2-жолдармен толықтырылсын:</w:t>
      </w:r>
    </w:p>
    <w:bookmarkEnd w:id="175"/>
    <w:bookmarkStart w:name="z291"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77"/>
          <w:p>
            <w:pPr>
              <w:spacing w:after="20"/>
              <w:ind w:left="20"/>
              <w:jc w:val="both"/>
            </w:pPr>
            <w:r>
              <w:rPr>
                <w:rFonts w:ascii="Times New Roman"/>
                <w:b w:val="false"/>
                <w:i w:val="false"/>
                <w:color w:val="000000"/>
                <w:sz w:val="20"/>
              </w:rPr>
              <w:t xml:space="preserve">
Н. Алдабек,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Мақашева,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 Байзақова, </w:t>
            </w:r>
          </w:p>
          <w:p>
            <w:pPr>
              <w:spacing w:after="20"/>
              <w:ind w:left="20"/>
              <w:jc w:val="both"/>
            </w:pPr>
            <w:r>
              <w:rPr>
                <w:rFonts w:ascii="Times New Roman"/>
                <w:b w:val="false"/>
                <w:i w:val="false"/>
                <w:color w:val="000000"/>
                <w:sz w:val="20"/>
              </w:rPr>
              <w:t>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Рашева, Д. Ибрагимов, Ж. Қырбаева, Г. Төлеген, А. Асқарова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95" w:id="178"/>
    <w:p>
      <w:pPr>
        <w:spacing w:after="0"/>
        <w:ind w:left="0"/>
        <w:jc w:val="both"/>
      </w:pPr>
      <w:r>
        <w:rPr>
          <w:rFonts w:ascii="Times New Roman"/>
          <w:b w:val="false"/>
          <w:i w:val="false"/>
          <w:color w:val="000000"/>
          <w:sz w:val="28"/>
        </w:rPr>
        <w:t>
      ";</w:t>
      </w:r>
    </w:p>
    <w:bookmarkEnd w:id="178"/>
    <w:bookmarkStart w:name="z296" w:id="179"/>
    <w:p>
      <w:pPr>
        <w:spacing w:after="0"/>
        <w:ind w:left="0"/>
        <w:jc w:val="both"/>
      </w:pPr>
      <w:r>
        <w:rPr>
          <w:rFonts w:ascii="Times New Roman"/>
          <w:b w:val="false"/>
          <w:i w:val="false"/>
          <w:color w:val="000000"/>
          <w:sz w:val="28"/>
        </w:rPr>
        <w:t>
      "оқыту орыс тілінде" деген бөлімде:</w:t>
      </w:r>
    </w:p>
    <w:bookmarkEnd w:id="179"/>
    <w:bookmarkStart w:name="z297" w:id="180"/>
    <w:p>
      <w:pPr>
        <w:spacing w:after="0"/>
        <w:ind w:left="0"/>
        <w:jc w:val="both"/>
      </w:pPr>
      <w:r>
        <w:rPr>
          <w:rFonts w:ascii="Times New Roman"/>
          <w:b w:val="false"/>
          <w:i w:val="false"/>
          <w:color w:val="000000"/>
          <w:sz w:val="28"/>
        </w:rPr>
        <w:t xml:space="preserve">
      "2-сынып" деген кіші бөлімде: </w:t>
      </w:r>
    </w:p>
    <w:bookmarkEnd w:id="180"/>
    <w:bookmarkStart w:name="z298" w:id="181"/>
    <w:p>
      <w:pPr>
        <w:spacing w:after="0"/>
        <w:ind w:left="0"/>
        <w:jc w:val="both"/>
      </w:pPr>
      <w:r>
        <w:rPr>
          <w:rFonts w:ascii="Times New Roman"/>
          <w:b w:val="false"/>
          <w:i w:val="false"/>
          <w:color w:val="000000"/>
          <w:sz w:val="28"/>
        </w:rPr>
        <w:t>
      реттік нөмірі 19-жол мынадай редакцияда жазылсын:</w:t>
      </w:r>
    </w:p>
    <w:bookmarkEnd w:id="181"/>
    <w:bookmarkStart w:name="z299" w:id="182"/>
    <w:p>
      <w:pPr>
        <w:spacing w:after="0"/>
        <w:ind w:left="0"/>
        <w:jc w:val="both"/>
      </w:pPr>
      <w:r>
        <w:rPr>
          <w:rFonts w:ascii="Times New Roman"/>
          <w:b w:val="false"/>
          <w:i w:val="false"/>
          <w:color w:val="000000"/>
          <w:sz w:val="28"/>
        </w:rPr>
        <w:t>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83"/>
          <w:p>
            <w:pPr>
              <w:spacing w:after="20"/>
              <w:ind w:left="20"/>
              <w:jc w:val="both"/>
            </w:pPr>
            <w:r>
              <w:rPr>
                <w:rFonts w:ascii="Times New Roman"/>
                <w:b w:val="false"/>
                <w:i w:val="false"/>
                <w:color w:val="000000"/>
                <w:sz w:val="20"/>
              </w:rPr>
              <w:t>
Музыка.</w:t>
            </w:r>
          </w:p>
          <w:bookmarkEnd w:id="18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4"/>
          <w:p>
            <w:pPr>
              <w:spacing w:after="20"/>
              <w:ind w:left="20"/>
              <w:jc w:val="both"/>
            </w:pPr>
            <w:r>
              <w:rPr>
                <w:rFonts w:ascii="Times New Roman"/>
                <w:b w:val="false"/>
                <w:i w:val="false"/>
                <w:color w:val="000000"/>
                <w:sz w:val="20"/>
              </w:rPr>
              <w:t>
К. Ажгереева,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Н. Дрозд,</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Кайдарова,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Оспанова,</w:t>
            </w:r>
          </w:p>
          <w:p>
            <w:pPr>
              <w:spacing w:after="20"/>
              <w:ind w:left="20"/>
              <w:jc w:val="both"/>
            </w:pPr>
            <w:r>
              <w:rPr>
                <w:rFonts w:ascii="Times New Roman"/>
                <w:b w:val="false"/>
                <w:i w:val="false"/>
                <w:color w:val="000000"/>
                <w:sz w:val="20"/>
              </w:rPr>
              <w:t>
Ж.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305" w:id="185"/>
    <w:p>
      <w:pPr>
        <w:spacing w:after="0"/>
        <w:ind w:left="0"/>
        <w:jc w:val="both"/>
      </w:pPr>
      <w:r>
        <w:rPr>
          <w:rFonts w:ascii="Times New Roman"/>
          <w:b w:val="false"/>
          <w:i w:val="false"/>
          <w:color w:val="000000"/>
          <w:sz w:val="28"/>
        </w:rPr>
        <w:t>
      ";</w:t>
      </w:r>
    </w:p>
    <w:bookmarkEnd w:id="185"/>
    <w:bookmarkStart w:name="z306" w:id="186"/>
    <w:p>
      <w:pPr>
        <w:spacing w:after="0"/>
        <w:ind w:left="0"/>
        <w:jc w:val="both"/>
      </w:pPr>
      <w:r>
        <w:rPr>
          <w:rFonts w:ascii="Times New Roman"/>
          <w:b w:val="false"/>
          <w:i w:val="false"/>
          <w:color w:val="000000"/>
          <w:sz w:val="28"/>
        </w:rPr>
        <w:t xml:space="preserve">
      "3-сынып" деген кіші бөлім мынадай редакцияда жазылсын: </w:t>
      </w:r>
    </w:p>
    <w:bookmarkEnd w:id="186"/>
    <w:bookmarkStart w:name="z307"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88"/>
          <w:p>
            <w:pPr>
              <w:spacing w:after="20"/>
              <w:ind w:left="20"/>
              <w:jc w:val="both"/>
            </w:pPr>
            <w:r>
              <w:rPr>
                <w:rFonts w:ascii="Times New Roman"/>
                <w:b w:val="false"/>
                <w:i w:val="false"/>
                <w:color w:val="000000"/>
                <w:sz w:val="20"/>
              </w:rPr>
              <w:t xml:space="preserve">
Русский язык. </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9"/>
          <w:p>
            <w:pPr>
              <w:spacing w:after="20"/>
              <w:ind w:left="20"/>
              <w:jc w:val="both"/>
            </w:pPr>
            <w:r>
              <w:rPr>
                <w:rFonts w:ascii="Times New Roman"/>
                <w:b w:val="false"/>
                <w:i w:val="false"/>
                <w:color w:val="000000"/>
                <w:sz w:val="20"/>
              </w:rPr>
              <w:t>
М. Аймагамбетова, Е. Богатырева,</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0"/>
          <w:p>
            <w:pPr>
              <w:spacing w:after="20"/>
              <w:ind w:left="20"/>
              <w:jc w:val="both"/>
            </w:pPr>
            <w:r>
              <w:rPr>
                <w:rFonts w:ascii="Times New Roman"/>
                <w:b w:val="false"/>
                <w:i w:val="false"/>
                <w:color w:val="000000"/>
                <w:sz w:val="20"/>
              </w:rPr>
              <w:t xml:space="preserve">
Литературное чтение.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1"/>
          <w:p>
            <w:pPr>
              <w:spacing w:after="20"/>
              <w:ind w:left="20"/>
              <w:jc w:val="both"/>
            </w:pPr>
            <w:r>
              <w:rPr>
                <w:rFonts w:ascii="Times New Roman"/>
                <w:b w:val="false"/>
                <w:i w:val="false"/>
                <w:color w:val="000000"/>
                <w:sz w:val="20"/>
              </w:rPr>
              <w:t xml:space="preserve">
М. Аймагамбетова,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2"/>
          <w:p>
            <w:pPr>
              <w:spacing w:after="20"/>
              <w:ind w:left="20"/>
              <w:jc w:val="both"/>
            </w:pPr>
            <w:r>
              <w:rPr>
                <w:rFonts w:ascii="Times New Roman"/>
                <w:b w:val="false"/>
                <w:i w:val="false"/>
                <w:color w:val="000000"/>
                <w:sz w:val="20"/>
              </w:rPr>
              <w:t>
Қазақ тілі (оқыту қазақ тілінде емес).</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3"/>
          <w:p>
            <w:pPr>
              <w:spacing w:after="20"/>
              <w:ind w:left="20"/>
              <w:jc w:val="both"/>
            </w:pPr>
            <w:r>
              <w:rPr>
                <w:rFonts w:ascii="Times New Roman"/>
                <w:b w:val="false"/>
                <w:i w:val="false"/>
                <w:color w:val="000000"/>
                <w:sz w:val="20"/>
              </w:rPr>
              <w:t xml:space="preserve">
Ф. Оразбаева, </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Л. Нурмуханова,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Көкжиек-Горизонт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4"/>
          <w:p>
            <w:pPr>
              <w:spacing w:after="20"/>
              <w:ind w:left="20"/>
              <w:jc w:val="both"/>
            </w:pPr>
            <w:r>
              <w:rPr>
                <w:rFonts w:ascii="Times New Roman"/>
                <w:b w:val="false"/>
                <w:i w:val="false"/>
                <w:color w:val="000000"/>
                <w:sz w:val="20"/>
              </w:rPr>
              <w:t>
Қазақ тілі (оқыту қазақ тілінде емес).</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xml:space="preserve">
1, 2-бөлім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5"/>
          <w:p>
            <w:pPr>
              <w:spacing w:after="20"/>
              <w:ind w:left="20"/>
              <w:jc w:val="both"/>
            </w:pPr>
            <w:r>
              <w:rPr>
                <w:rFonts w:ascii="Times New Roman"/>
                <w:b w:val="false"/>
                <w:i w:val="false"/>
                <w:color w:val="000000"/>
                <w:sz w:val="20"/>
              </w:rPr>
              <w:t xml:space="preserve">
А. Қайырбекова,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Нүкебаева, </w:t>
            </w:r>
          </w:p>
          <w:p>
            <w:pPr>
              <w:spacing w:after="20"/>
              <w:ind w:left="20"/>
              <w:jc w:val="both"/>
            </w:pPr>
            <w:r>
              <w:rPr>
                <w:rFonts w:ascii="Times New Roman"/>
                <w:b w:val="false"/>
                <w:i w:val="false"/>
                <w:color w:val="000000"/>
                <w:sz w:val="20"/>
              </w:rPr>
              <w:t>
Г. Абуова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6"/>
          <w:p>
            <w:pPr>
              <w:spacing w:after="20"/>
              <w:ind w:left="20"/>
              <w:jc w:val="both"/>
            </w:pPr>
            <w:r>
              <w:rPr>
                <w:rFonts w:ascii="Times New Roman"/>
                <w:b w:val="false"/>
                <w:i w:val="false"/>
                <w:color w:val="000000"/>
                <w:sz w:val="20"/>
              </w:rPr>
              <w:t>
Қазақ тілі (оқыту қазақ тілінде емес).</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97"/>
          <w:p>
            <w:pPr>
              <w:spacing w:after="20"/>
              <w:ind w:left="20"/>
              <w:jc w:val="both"/>
            </w:pPr>
            <w:r>
              <w:rPr>
                <w:rFonts w:ascii="Times New Roman"/>
                <w:b w:val="false"/>
                <w:i w:val="false"/>
                <w:color w:val="000000"/>
                <w:sz w:val="20"/>
              </w:rPr>
              <w:t xml:space="preserve">
Ә. Хазимова,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xml:space="preserve">
М. Бейсебекова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98"/>
          <w:p>
            <w:pPr>
              <w:spacing w:after="20"/>
              <w:ind w:left="20"/>
              <w:jc w:val="both"/>
            </w:pPr>
            <w:r>
              <w:rPr>
                <w:rFonts w:ascii="Times New Roman"/>
                <w:b w:val="false"/>
                <w:i w:val="false"/>
                <w:color w:val="000000"/>
                <w:sz w:val="20"/>
              </w:rPr>
              <w:t xml:space="preserve">
Қазақ тілі (оқыту қазақ тілінде емес).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9"/>
          <w:p>
            <w:pPr>
              <w:spacing w:after="20"/>
              <w:ind w:left="20"/>
              <w:jc w:val="both"/>
            </w:pPr>
            <w:r>
              <w:rPr>
                <w:rFonts w:ascii="Times New Roman"/>
                <w:b w:val="false"/>
                <w:i w:val="false"/>
                <w:color w:val="000000"/>
                <w:sz w:val="20"/>
              </w:rPr>
              <w:t xml:space="preserve">
Б. Капасова,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xml:space="preserve">
А. Омарова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0"/>
          <w:p>
            <w:pPr>
              <w:spacing w:after="20"/>
              <w:ind w:left="20"/>
              <w:jc w:val="both"/>
            </w:pPr>
            <w:r>
              <w:rPr>
                <w:rFonts w:ascii="Times New Roman"/>
                <w:b w:val="false"/>
                <w:i w:val="false"/>
                <w:color w:val="000000"/>
                <w:sz w:val="20"/>
              </w:rPr>
              <w:t xml:space="preserve">
Математика. </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xml:space="preserve">
1, 2 часть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1"/>
          <w:p>
            <w:pPr>
              <w:spacing w:after="20"/>
              <w:ind w:left="20"/>
              <w:jc w:val="both"/>
            </w:pPr>
            <w:r>
              <w:rPr>
                <w:rFonts w:ascii="Times New Roman"/>
                <w:b w:val="false"/>
                <w:i w:val="false"/>
                <w:color w:val="000000"/>
                <w:sz w:val="20"/>
              </w:rPr>
              <w:t xml:space="preserve">
А. Акпаева, </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2"/>
          <w:p>
            <w:pPr>
              <w:spacing w:after="20"/>
              <w:ind w:left="20"/>
              <w:jc w:val="both"/>
            </w:pPr>
            <w:r>
              <w:rPr>
                <w:rFonts w:ascii="Times New Roman"/>
                <w:b w:val="false"/>
                <w:i w:val="false"/>
                <w:color w:val="000000"/>
                <w:sz w:val="20"/>
              </w:rPr>
              <w:t xml:space="preserve">
Математика.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3"/>
          <w:p>
            <w:pPr>
              <w:spacing w:after="20"/>
              <w:ind w:left="20"/>
              <w:jc w:val="both"/>
            </w:pPr>
            <w:r>
              <w:rPr>
                <w:rFonts w:ascii="Times New Roman"/>
                <w:b w:val="false"/>
                <w:i w:val="false"/>
                <w:color w:val="000000"/>
                <w:sz w:val="20"/>
              </w:rPr>
              <w:t xml:space="preserve">
Т. Оспанов, </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4"/>
          <w:p>
            <w:pPr>
              <w:spacing w:after="20"/>
              <w:ind w:left="20"/>
              <w:jc w:val="both"/>
            </w:pPr>
            <w:r>
              <w:rPr>
                <w:rFonts w:ascii="Times New Roman"/>
                <w:b w:val="false"/>
                <w:i w:val="false"/>
                <w:color w:val="000000"/>
                <w:sz w:val="20"/>
              </w:rPr>
              <w:t xml:space="preserve">
Математика. </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SMART-учебник (печатный+электронный (Ekitap.kz).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5"/>
          <w:p>
            <w:pPr>
              <w:spacing w:after="20"/>
              <w:ind w:left="20"/>
              <w:jc w:val="both"/>
            </w:pPr>
            <w:r>
              <w:rPr>
                <w:rFonts w:ascii="Times New Roman"/>
                <w:b w:val="false"/>
                <w:i w:val="false"/>
                <w:color w:val="000000"/>
                <w:sz w:val="20"/>
              </w:rPr>
              <w:t xml:space="preserve">
Л. Каинбаева, </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Н. Ющенко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6"/>
          <w:p>
            <w:pPr>
              <w:spacing w:after="20"/>
              <w:ind w:left="20"/>
              <w:jc w:val="both"/>
            </w:pPr>
            <w:r>
              <w:rPr>
                <w:rFonts w:ascii="Times New Roman"/>
                <w:b w:val="false"/>
                <w:i w:val="false"/>
                <w:color w:val="000000"/>
                <w:sz w:val="20"/>
              </w:rPr>
              <w:t xml:space="preserve">
 Естествознание. </w:t>
            </w:r>
          </w:p>
          <w:bookmarkEnd w:id="206"/>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7"/>
          <w:p>
            <w:pPr>
              <w:spacing w:after="20"/>
              <w:ind w:left="20"/>
              <w:jc w:val="both"/>
            </w:pPr>
            <w:r>
              <w:rPr>
                <w:rFonts w:ascii="Times New Roman"/>
                <w:b w:val="false"/>
                <w:i w:val="false"/>
                <w:color w:val="000000"/>
                <w:sz w:val="20"/>
              </w:rPr>
              <w:t>
С. Кучербаева,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8"/>
          <w:p>
            <w:pPr>
              <w:spacing w:after="20"/>
              <w:ind w:left="20"/>
              <w:jc w:val="both"/>
            </w:pPr>
            <w:r>
              <w:rPr>
                <w:rFonts w:ascii="Times New Roman"/>
                <w:b w:val="false"/>
                <w:i w:val="false"/>
                <w:color w:val="000000"/>
                <w:sz w:val="20"/>
              </w:rPr>
              <w:t xml:space="preserve">
Б. Турмашева,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9"/>
          <w:p>
            <w:pPr>
              <w:spacing w:after="20"/>
              <w:ind w:left="20"/>
              <w:jc w:val="both"/>
            </w:pPr>
            <w:r>
              <w:rPr>
                <w:rFonts w:ascii="Times New Roman"/>
                <w:b w:val="false"/>
                <w:i w:val="false"/>
                <w:color w:val="000000"/>
                <w:sz w:val="20"/>
              </w:rPr>
              <w:t xml:space="preserve">
Г. Аспанова,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Ж. Жаксылыкова,</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10"/>
          <w:p>
            <w:pPr>
              <w:spacing w:after="20"/>
              <w:ind w:left="20"/>
              <w:jc w:val="both"/>
            </w:pPr>
            <w:r>
              <w:rPr>
                <w:rFonts w:ascii="Times New Roman"/>
                <w:b w:val="false"/>
                <w:i w:val="false"/>
                <w:color w:val="000000"/>
                <w:sz w:val="20"/>
              </w:rPr>
              <w:t xml:space="preserve">
О. Боталова,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1"/>
          <w:p>
            <w:pPr>
              <w:spacing w:after="20"/>
              <w:ind w:left="20"/>
              <w:jc w:val="both"/>
            </w:pPr>
            <w:r>
              <w:rPr>
                <w:rFonts w:ascii="Times New Roman"/>
                <w:b w:val="false"/>
                <w:i w:val="false"/>
                <w:color w:val="000000"/>
                <w:sz w:val="20"/>
              </w:rPr>
              <w:t xml:space="preserve">
Музыка. </w:t>
            </w:r>
          </w:p>
          <w:bookmarkEnd w:id="21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12"/>
          <w:p>
            <w:pPr>
              <w:spacing w:after="20"/>
              <w:ind w:left="20"/>
              <w:jc w:val="both"/>
            </w:pPr>
            <w:r>
              <w:rPr>
                <w:rFonts w:ascii="Times New Roman"/>
                <w:b w:val="false"/>
                <w:i w:val="false"/>
                <w:color w:val="000000"/>
                <w:sz w:val="20"/>
              </w:rPr>
              <w:t xml:space="preserve">
Р. Валиуллина,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3"/>
          <w:p>
            <w:pPr>
              <w:spacing w:after="20"/>
              <w:ind w:left="20"/>
              <w:jc w:val="both"/>
            </w:pPr>
            <w:r>
              <w:rPr>
                <w:rFonts w:ascii="Times New Roman"/>
                <w:b w:val="false"/>
                <w:i w:val="false"/>
                <w:color w:val="000000"/>
                <w:sz w:val="20"/>
              </w:rPr>
              <w:t xml:space="preserve">
Музыка. </w:t>
            </w:r>
          </w:p>
          <w:bookmarkEnd w:id="21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4"/>
          <w:p>
            <w:pPr>
              <w:spacing w:after="20"/>
              <w:ind w:left="20"/>
              <w:jc w:val="both"/>
            </w:pPr>
            <w:r>
              <w:rPr>
                <w:rFonts w:ascii="Times New Roman"/>
                <w:b w:val="false"/>
                <w:i w:val="false"/>
                <w:color w:val="000000"/>
                <w:sz w:val="20"/>
              </w:rPr>
              <w:t>
Б. Бодауова,</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5"/>
          <w:p>
            <w:pPr>
              <w:spacing w:after="20"/>
              <w:ind w:left="20"/>
              <w:jc w:val="both"/>
            </w:pPr>
            <w:r>
              <w:rPr>
                <w:rFonts w:ascii="Times New Roman"/>
                <w:b w:val="false"/>
                <w:i w:val="false"/>
                <w:color w:val="000000"/>
                <w:sz w:val="20"/>
              </w:rPr>
              <w:t xml:space="preserve">
Музыка. </w:t>
            </w:r>
          </w:p>
          <w:bookmarkEnd w:id="21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6"/>
          <w:p>
            <w:pPr>
              <w:spacing w:after="20"/>
              <w:ind w:left="20"/>
              <w:jc w:val="both"/>
            </w:pPr>
            <w:r>
              <w:rPr>
                <w:rFonts w:ascii="Times New Roman"/>
                <w:b w:val="false"/>
                <w:i w:val="false"/>
                <w:color w:val="000000"/>
                <w:sz w:val="20"/>
              </w:rPr>
              <w:t>
А. Оспанова,</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Ажгереева,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Дрозд,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Құндақбаева, </w:t>
            </w:r>
          </w:p>
          <w:p>
            <w:pPr>
              <w:spacing w:after="20"/>
              <w:ind w:left="20"/>
              <w:jc w:val="both"/>
            </w:pPr>
            <w:r>
              <w:rPr>
                <w:rFonts w:ascii="Times New Roman"/>
                <w:b w:val="false"/>
                <w:i w:val="false"/>
                <w:color w:val="000000"/>
                <w:sz w:val="20"/>
              </w:rPr>
              <w:t>
А. Даниярова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Кисимисов, А. Бочкарев, Е. Иминиязова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Д. Сейтмолдинов, М. Байбакишева, С. Попкова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З. Шигова, Л. Дубовик, Л. Торопова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Тулебиев, Ю. Яковлева, О. Чибисова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С. Архангельская, Н. Борисова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73" w:id="217"/>
    <w:p>
      <w:pPr>
        <w:spacing w:after="0"/>
        <w:ind w:left="0"/>
        <w:jc w:val="both"/>
      </w:pPr>
      <w:r>
        <w:rPr>
          <w:rFonts w:ascii="Times New Roman"/>
          <w:b w:val="false"/>
          <w:i w:val="false"/>
          <w:color w:val="000000"/>
          <w:sz w:val="28"/>
        </w:rPr>
        <w:t>
      ";</w:t>
      </w:r>
    </w:p>
    <w:bookmarkEnd w:id="217"/>
    <w:bookmarkStart w:name="z374" w:id="218"/>
    <w:p>
      <w:pPr>
        <w:spacing w:after="0"/>
        <w:ind w:left="0"/>
        <w:jc w:val="both"/>
      </w:pPr>
      <w:r>
        <w:rPr>
          <w:rFonts w:ascii="Times New Roman"/>
          <w:b w:val="false"/>
          <w:i w:val="false"/>
          <w:color w:val="000000"/>
          <w:sz w:val="28"/>
        </w:rPr>
        <w:t>
      "4-сынып" деген кіші бөлімде:</w:t>
      </w:r>
    </w:p>
    <w:bookmarkEnd w:id="218"/>
    <w:bookmarkStart w:name="z375" w:id="219"/>
    <w:p>
      <w:pPr>
        <w:spacing w:after="0"/>
        <w:ind w:left="0"/>
        <w:jc w:val="both"/>
      </w:pPr>
      <w:r>
        <w:rPr>
          <w:rFonts w:ascii="Times New Roman"/>
          <w:b w:val="false"/>
          <w:i w:val="false"/>
          <w:color w:val="000000"/>
          <w:sz w:val="28"/>
        </w:rPr>
        <w:t>
      реттік нөмірі 1-жол алынып тасталсын;</w:t>
      </w:r>
    </w:p>
    <w:bookmarkEnd w:id="219"/>
    <w:bookmarkStart w:name="z376" w:id="220"/>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220"/>
    <w:bookmarkStart w:name="z377"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2"/>
          <w:p>
            <w:pPr>
              <w:spacing w:after="20"/>
              <w:ind w:left="20"/>
              <w:jc w:val="both"/>
            </w:pPr>
            <w:r>
              <w:rPr>
                <w:rFonts w:ascii="Times New Roman"/>
                <w:b w:val="false"/>
                <w:i w:val="false"/>
                <w:color w:val="000000"/>
                <w:sz w:val="20"/>
              </w:rPr>
              <w:t xml:space="preserve">
Русский язык.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3"/>
          <w:p>
            <w:pPr>
              <w:spacing w:after="20"/>
              <w:ind w:left="20"/>
              <w:jc w:val="both"/>
            </w:pPr>
            <w:r>
              <w:rPr>
                <w:rFonts w:ascii="Times New Roman"/>
                <w:b w:val="false"/>
                <w:i w:val="false"/>
                <w:color w:val="000000"/>
                <w:sz w:val="20"/>
              </w:rPr>
              <w:t>
М. Аймагамбетова,</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83" w:id="224"/>
    <w:p>
      <w:pPr>
        <w:spacing w:after="0"/>
        <w:ind w:left="0"/>
        <w:jc w:val="both"/>
      </w:pPr>
      <w:r>
        <w:rPr>
          <w:rFonts w:ascii="Times New Roman"/>
          <w:b w:val="false"/>
          <w:i w:val="false"/>
          <w:color w:val="000000"/>
          <w:sz w:val="28"/>
        </w:rPr>
        <w:t>
      ";</w:t>
      </w:r>
    </w:p>
    <w:bookmarkEnd w:id="224"/>
    <w:bookmarkStart w:name="z384" w:id="225"/>
    <w:p>
      <w:pPr>
        <w:spacing w:after="0"/>
        <w:ind w:left="0"/>
        <w:jc w:val="both"/>
      </w:pPr>
      <w:r>
        <w:rPr>
          <w:rFonts w:ascii="Times New Roman"/>
          <w:b w:val="false"/>
          <w:i w:val="false"/>
          <w:color w:val="000000"/>
          <w:sz w:val="28"/>
        </w:rPr>
        <w:t>
      реттік нөмірі 2-жол алынып тасталсын;</w:t>
      </w:r>
    </w:p>
    <w:bookmarkEnd w:id="225"/>
    <w:bookmarkStart w:name="z385" w:id="226"/>
    <w:p>
      <w:pPr>
        <w:spacing w:after="0"/>
        <w:ind w:left="0"/>
        <w:jc w:val="both"/>
      </w:pPr>
      <w:r>
        <w:rPr>
          <w:rFonts w:ascii="Times New Roman"/>
          <w:b w:val="false"/>
          <w:i w:val="false"/>
          <w:color w:val="000000"/>
          <w:sz w:val="28"/>
        </w:rPr>
        <w:t>
      мынадай мазмұндағы реттік нөмірлері 2-1 және 2-2-жолдармен толықтырылсын:</w:t>
      </w:r>
    </w:p>
    <w:bookmarkEnd w:id="226"/>
    <w:bookmarkStart w:name="z386" w:id="227"/>
    <w:p>
      <w:pPr>
        <w:spacing w:after="0"/>
        <w:ind w:left="0"/>
        <w:jc w:val="both"/>
      </w:pPr>
      <w:r>
        <w:rPr>
          <w:rFonts w:ascii="Times New Roman"/>
          <w:b w:val="false"/>
          <w:i w:val="false"/>
          <w:color w:val="000000"/>
          <w:sz w:val="28"/>
        </w:rPr>
        <w:t>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8"/>
          <w:p>
            <w:pPr>
              <w:spacing w:after="20"/>
              <w:ind w:left="20"/>
              <w:jc w:val="both"/>
            </w:pPr>
            <w:r>
              <w:rPr>
                <w:rFonts w:ascii="Times New Roman"/>
                <w:b w:val="false"/>
                <w:i w:val="false"/>
                <w:color w:val="000000"/>
                <w:sz w:val="20"/>
              </w:rPr>
              <w:t xml:space="preserve">
Литературное чтение. </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9"/>
          <w:p>
            <w:pPr>
              <w:spacing w:after="20"/>
              <w:ind w:left="20"/>
              <w:jc w:val="both"/>
            </w:pPr>
            <w:r>
              <w:rPr>
                <w:rFonts w:ascii="Times New Roman"/>
                <w:b w:val="false"/>
                <w:i w:val="false"/>
                <w:color w:val="000000"/>
                <w:sz w:val="20"/>
              </w:rPr>
              <w:t>
М. Аймагамбетова,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xml:space="preserve">
Р. Бучина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0"/>
          <w:p>
            <w:pPr>
              <w:spacing w:after="20"/>
              <w:ind w:left="20"/>
              <w:jc w:val="both"/>
            </w:pPr>
            <w:r>
              <w:rPr>
                <w:rFonts w:ascii="Times New Roman"/>
                <w:b w:val="false"/>
                <w:i w:val="false"/>
                <w:color w:val="000000"/>
                <w:sz w:val="20"/>
              </w:rPr>
              <w:t xml:space="preserve">
Литературное чтение.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31"/>
          <w:p>
            <w:pPr>
              <w:spacing w:after="20"/>
              <w:ind w:left="20"/>
              <w:jc w:val="both"/>
            </w:pPr>
            <w:r>
              <w:rPr>
                <w:rFonts w:ascii="Times New Roman"/>
                <w:b w:val="false"/>
                <w:i w:val="false"/>
                <w:color w:val="000000"/>
                <w:sz w:val="20"/>
              </w:rPr>
              <w:t>
В. Павленко,</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Баянбаева,</w:t>
            </w:r>
          </w:p>
          <w:p>
            <w:pPr>
              <w:spacing w:after="20"/>
              <w:ind w:left="20"/>
              <w:jc w:val="both"/>
            </w:pPr>
            <w:r>
              <w:rPr>
                <w:rFonts w:ascii="Times New Roman"/>
                <w:b w:val="false"/>
                <w:i w:val="false"/>
                <w:color w:val="000000"/>
                <w:sz w:val="20"/>
              </w:rPr>
              <w:t xml:space="preserve">
М. Грушина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97" w:id="232"/>
    <w:p>
      <w:pPr>
        <w:spacing w:after="0"/>
        <w:ind w:left="0"/>
        <w:jc w:val="both"/>
      </w:pPr>
      <w:r>
        <w:rPr>
          <w:rFonts w:ascii="Times New Roman"/>
          <w:b w:val="false"/>
          <w:i w:val="false"/>
          <w:color w:val="000000"/>
          <w:sz w:val="28"/>
        </w:rPr>
        <w:t>
      ";</w:t>
      </w:r>
    </w:p>
    <w:bookmarkEnd w:id="232"/>
    <w:bookmarkStart w:name="z398" w:id="233"/>
    <w:p>
      <w:pPr>
        <w:spacing w:after="0"/>
        <w:ind w:left="0"/>
        <w:jc w:val="both"/>
      </w:pPr>
      <w:r>
        <w:rPr>
          <w:rFonts w:ascii="Times New Roman"/>
          <w:b w:val="false"/>
          <w:i w:val="false"/>
          <w:color w:val="000000"/>
          <w:sz w:val="28"/>
        </w:rPr>
        <w:t>
      реттік нөмірі 3-жол алынып тасталсын;</w:t>
      </w:r>
    </w:p>
    <w:bookmarkEnd w:id="233"/>
    <w:bookmarkStart w:name="z399" w:id="234"/>
    <w:p>
      <w:pPr>
        <w:spacing w:after="0"/>
        <w:ind w:left="0"/>
        <w:jc w:val="both"/>
      </w:pPr>
      <w:r>
        <w:rPr>
          <w:rFonts w:ascii="Times New Roman"/>
          <w:b w:val="false"/>
          <w:i w:val="false"/>
          <w:color w:val="000000"/>
          <w:sz w:val="28"/>
        </w:rPr>
        <w:t>
      мынадай мазмұндағы реттік нөмірлері 3-1 және 3-2-жолдармен толықтырылсын:</w:t>
      </w:r>
    </w:p>
    <w:bookmarkEnd w:id="234"/>
    <w:bookmarkStart w:name="z400"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6"/>
          <w:p>
            <w:pPr>
              <w:spacing w:after="20"/>
              <w:ind w:left="20"/>
              <w:jc w:val="both"/>
            </w:pPr>
            <w:r>
              <w:rPr>
                <w:rFonts w:ascii="Times New Roman"/>
                <w:b w:val="false"/>
                <w:i w:val="false"/>
                <w:color w:val="000000"/>
                <w:sz w:val="20"/>
              </w:rPr>
              <w:t>
Қазақ тілі.</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7"/>
          <w:p>
            <w:pPr>
              <w:spacing w:after="20"/>
              <w:ind w:left="20"/>
              <w:jc w:val="both"/>
            </w:pPr>
            <w:r>
              <w:rPr>
                <w:rFonts w:ascii="Times New Roman"/>
                <w:b w:val="false"/>
                <w:i w:val="false"/>
                <w:color w:val="000000"/>
                <w:sz w:val="20"/>
              </w:rPr>
              <w:t>
Н. Дәулеткереева,</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xml:space="preserve">
А. Қасенова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8"/>
          <w:p>
            <w:pPr>
              <w:spacing w:after="20"/>
              <w:ind w:left="20"/>
              <w:jc w:val="both"/>
            </w:pPr>
            <w:r>
              <w:rPr>
                <w:rFonts w:ascii="Times New Roman"/>
                <w:b w:val="false"/>
                <w:i w:val="false"/>
                <w:color w:val="000000"/>
                <w:sz w:val="20"/>
              </w:rPr>
              <w:t xml:space="preserve">
Қазақ тілі. </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9"/>
          <w:p>
            <w:pPr>
              <w:spacing w:after="20"/>
              <w:ind w:left="20"/>
              <w:jc w:val="both"/>
            </w:pPr>
            <w:r>
              <w:rPr>
                <w:rFonts w:ascii="Times New Roman"/>
                <w:b w:val="false"/>
                <w:i w:val="false"/>
                <w:color w:val="000000"/>
                <w:sz w:val="20"/>
              </w:rPr>
              <w:t>
А. Қайырбекова,</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Қ. Баракова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0" w:id="240"/>
    <w:p>
      <w:pPr>
        <w:spacing w:after="0"/>
        <w:ind w:left="0"/>
        <w:jc w:val="both"/>
      </w:pPr>
      <w:r>
        <w:rPr>
          <w:rFonts w:ascii="Times New Roman"/>
          <w:b w:val="false"/>
          <w:i w:val="false"/>
          <w:color w:val="000000"/>
          <w:sz w:val="28"/>
        </w:rPr>
        <w:t>
      ";</w:t>
      </w:r>
    </w:p>
    <w:bookmarkEnd w:id="240"/>
    <w:bookmarkStart w:name="z411" w:id="241"/>
    <w:p>
      <w:pPr>
        <w:spacing w:after="0"/>
        <w:ind w:left="0"/>
        <w:jc w:val="both"/>
      </w:pPr>
      <w:r>
        <w:rPr>
          <w:rFonts w:ascii="Times New Roman"/>
          <w:b w:val="false"/>
          <w:i w:val="false"/>
          <w:color w:val="000000"/>
          <w:sz w:val="28"/>
        </w:rPr>
        <w:t>
      реттік нөмірі 4-жол алынып тасталсын;</w:t>
      </w:r>
    </w:p>
    <w:bookmarkEnd w:id="241"/>
    <w:bookmarkStart w:name="z412" w:id="242"/>
    <w:p>
      <w:pPr>
        <w:spacing w:after="0"/>
        <w:ind w:left="0"/>
        <w:jc w:val="both"/>
      </w:pPr>
      <w:r>
        <w:rPr>
          <w:rFonts w:ascii="Times New Roman"/>
          <w:b w:val="false"/>
          <w:i w:val="false"/>
          <w:color w:val="000000"/>
          <w:sz w:val="28"/>
        </w:rPr>
        <w:t>
      мынадай мазмұндағы реттік нөмірлері 4-1 және 4-2-жолдармен толықтырылсын:</w:t>
      </w:r>
    </w:p>
    <w:bookmarkEnd w:id="242"/>
    <w:bookmarkStart w:name="z413" w:id="243"/>
    <w:p>
      <w:pPr>
        <w:spacing w:after="0"/>
        <w:ind w:left="0"/>
        <w:jc w:val="both"/>
      </w:pPr>
      <w:r>
        <w:rPr>
          <w:rFonts w:ascii="Times New Roman"/>
          <w:b w:val="false"/>
          <w:i w:val="false"/>
          <w:color w:val="000000"/>
          <w:sz w:val="28"/>
        </w:rPr>
        <w:t>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4"/>
          <w:p>
            <w:pPr>
              <w:spacing w:after="20"/>
              <w:ind w:left="20"/>
              <w:jc w:val="both"/>
            </w:pPr>
            <w:r>
              <w:rPr>
                <w:rFonts w:ascii="Times New Roman"/>
                <w:b w:val="false"/>
                <w:i w:val="false"/>
                <w:color w:val="000000"/>
                <w:sz w:val="20"/>
              </w:rPr>
              <w:t xml:space="preserve">
Математика. </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xml:space="preserve">
1, 2 часть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5"/>
          <w:p>
            <w:pPr>
              <w:spacing w:after="20"/>
              <w:ind w:left="20"/>
              <w:jc w:val="both"/>
            </w:pPr>
            <w:r>
              <w:rPr>
                <w:rFonts w:ascii="Times New Roman"/>
                <w:b w:val="false"/>
                <w:i w:val="false"/>
                <w:color w:val="000000"/>
                <w:sz w:val="20"/>
              </w:rPr>
              <w:t>
А. Акпаева,</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xml:space="preserve">
Р. Доскалиева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6"/>
          <w:p>
            <w:pPr>
              <w:spacing w:after="20"/>
              <w:ind w:left="20"/>
              <w:jc w:val="both"/>
            </w:pPr>
            <w:r>
              <w:rPr>
                <w:rFonts w:ascii="Times New Roman"/>
                <w:b w:val="false"/>
                <w:i w:val="false"/>
                <w:color w:val="000000"/>
                <w:sz w:val="20"/>
              </w:rPr>
              <w:t xml:space="preserve">
Математика.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47"/>
          <w:p>
            <w:pPr>
              <w:spacing w:after="20"/>
              <w:ind w:left="20"/>
              <w:jc w:val="both"/>
            </w:pPr>
            <w:r>
              <w:rPr>
                <w:rFonts w:ascii="Times New Roman"/>
                <w:b w:val="false"/>
                <w:i w:val="false"/>
                <w:color w:val="000000"/>
                <w:sz w:val="20"/>
              </w:rPr>
              <w:t>
Т. Оспанов,</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24" w:id="248"/>
    <w:p>
      <w:pPr>
        <w:spacing w:after="0"/>
        <w:ind w:left="0"/>
        <w:jc w:val="both"/>
      </w:pPr>
      <w:r>
        <w:rPr>
          <w:rFonts w:ascii="Times New Roman"/>
          <w:b w:val="false"/>
          <w:i w:val="false"/>
          <w:color w:val="000000"/>
          <w:sz w:val="28"/>
        </w:rPr>
        <w:t>
      ";</w:t>
      </w:r>
    </w:p>
    <w:bookmarkEnd w:id="248"/>
    <w:bookmarkStart w:name="z425" w:id="249"/>
    <w:p>
      <w:pPr>
        <w:spacing w:after="0"/>
        <w:ind w:left="0"/>
        <w:jc w:val="both"/>
      </w:pPr>
      <w:r>
        <w:rPr>
          <w:rFonts w:ascii="Times New Roman"/>
          <w:b w:val="false"/>
          <w:i w:val="false"/>
          <w:color w:val="000000"/>
          <w:sz w:val="28"/>
        </w:rPr>
        <w:t>
      реттік нөмірі 5-жол алынып тасталсын;</w:t>
      </w:r>
    </w:p>
    <w:bookmarkEnd w:id="249"/>
    <w:bookmarkStart w:name="z426" w:id="250"/>
    <w:p>
      <w:pPr>
        <w:spacing w:after="0"/>
        <w:ind w:left="0"/>
        <w:jc w:val="both"/>
      </w:pPr>
      <w:r>
        <w:rPr>
          <w:rFonts w:ascii="Times New Roman"/>
          <w:b w:val="false"/>
          <w:i w:val="false"/>
          <w:color w:val="000000"/>
          <w:sz w:val="28"/>
        </w:rPr>
        <w:t>
      мынадай мазмұндағы реттік нөмірлері 5-1, 5-2 және 5-3-жолдармен толықтырылсын:</w:t>
      </w:r>
    </w:p>
    <w:bookmarkEnd w:id="250"/>
    <w:bookmarkStart w:name="z427"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52"/>
          <w:p>
            <w:pPr>
              <w:spacing w:after="20"/>
              <w:ind w:left="20"/>
              <w:jc w:val="both"/>
            </w:pPr>
            <w:r>
              <w:rPr>
                <w:rFonts w:ascii="Times New Roman"/>
                <w:b w:val="false"/>
                <w:i w:val="false"/>
                <w:color w:val="000000"/>
                <w:sz w:val="20"/>
              </w:rPr>
              <w:t xml:space="preserve">
Познание мира. </w:t>
            </w:r>
          </w:p>
          <w:bookmarkEnd w:id="25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3"/>
          <w:p>
            <w:pPr>
              <w:spacing w:after="20"/>
              <w:ind w:left="20"/>
              <w:jc w:val="both"/>
            </w:pPr>
            <w:r>
              <w:rPr>
                <w:rFonts w:ascii="Times New Roman"/>
                <w:b w:val="false"/>
                <w:i w:val="false"/>
                <w:color w:val="000000"/>
                <w:sz w:val="20"/>
              </w:rPr>
              <w:t>
Б. Турмашева,</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xml:space="preserve">
В. Пугач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4"/>
          <w:p>
            <w:pPr>
              <w:spacing w:after="20"/>
              <w:ind w:left="20"/>
              <w:jc w:val="both"/>
            </w:pPr>
            <w:r>
              <w:rPr>
                <w:rFonts w:ascii="Times New Roman"/>
                <w:b w:val="false"/>
                <w:i w:val="false"/>
                <w:color w:val="000000"/>
                <w:sz w:val="20"/>
              </w:rPr>
              <w:t xml:space="preserve">
Познание мира. </w:t>
            </w:r>
          </w:p>
          <w:bookmarkEnd w:id="25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5"/>
          <w:p>
            <w:pPr>
              <w:spacing w:after="20"/>
              <w:ind w:left="20"/>
              <w:jc w:val="both"/>
            </w:pPr>
            <w:r>
              <w:rPr>
                <w:rFonts w:ascii="Times New Roman"/>
                <w:b w:val="false"/>
                <w:i w:val="false"/>
                <w:color w:val="000000"/>
                <w:sz w:val="20"/>
              </w:rPr>
              <w:t>
О. Боталова,</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xml:space="preserve">
Е. Горбунова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56"/>
          <w:p>
            <w:pPr>
              <w:spacing w:after="20"/>
              <w:ind w:left="20"/>
              <w:jc w:val="both"/>
            </w:pPr>
            <w:r>
              <w:rPr>
                <w:rFonts w:ascii="Times New Roman"/>
                <w:b w:val="false"/>
                <w:i w:val="false"/>
                <w:color w:val="000000"/>
                <w:sz w:val="20"/>
              </w:rPr>
              <w:t xml:space="preserve">
Познание мира. </w:t>
            </w:r>
          </w:p>
          <w:bookmarkEnd w:id="25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57"/>
          <w:p>
            <w:pPr>
              <w:spacing w:after="20"/>
              <w:ind w:left="20"/>
              <w:jc w:val="both"/>
            </w:pPr>
            <w:r>
              <w:rPr>
                <w:rFonts w:ascii="Times New Roman"/>
                <w:b w:val="false"/>
                <w:i w:val="false"/>
                <w:color w:val="000000"/>
                <w:sz w:val="20"/>
              </w:rPr>
              <w:t>
Г. Аспанова,</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Е. Никитина,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Стрикунова,</w:t>
            </w:r>
          </w:p>
          <w:p>
            <w:pPr>
              <w:spacing w:after="20"/>
              <w:ind w:left="20"/>
              <w:jc w:val="both"/>
            </w:pPr>
            <w:r>
              <w:rPr>
                <w:rFonts w:ascii="Times New Roman"/>
                <w:b w:val="false"/>
                <w:i w:val="false"/>
                <w:color w:val="000000"/>
                <w:sz w:val="20"/>
              </w:rPr>
              <w:t xml:space="preserve">
А. Сироткина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439" w:id="258"/>
    <w:p>
      <w:pPr>
        <w:spacing w:after="0"/>
        <w:ind w:left="0"/>
        <w:jc w:val="both"/>
      </w:pPr>
      <w:r>
        <w:rPr>
          <w:rFonts w:ascii="Times New Roman"/>
          <w:b w:val="false"/>
          <w:i w:val="false"/>
          <w:color w:val="000000"/>
          <w:sz w:val="28"/>
        </w:rPr>
        <w:t>
      ";</w:t>
      </w:r>
    </w:p>
    <w:bookmarkEnd w:id="258"/>
    <w:bookmarkStart w:name="z440" w:id="259"/>
    <w:p>
      <w:pPr>
        <w:spacing w:after="0"/>
        <w:ind w:left="0"/>
        <w:jc w:val="both"/>
      </w:pPr>
      <w:r>
        <w:rPr>
          <w:rFonts w:ascii="Times New Roman"/>
          <w:b w:val="false"/>
          <w:i w:val="false"/>
          <w:color w:val="000000"/>
          <w:sz w:val="28"/>
        </w:rPr>
        <w:t>
      реттік нөмірі 6-жол алынып тасталсын;</w:t>
      </w:r>
    </w:p>
    <w:bookmarkEnd w:id="259"/>
    <w:bookmarkStart w:name="z441" w:id="260"/>
    <w:p>
      <w:pPr>
        <w:spacing w:after="0"/>
        <w:ind w:left="0"/>
        <w:jc w:val="both"/>
      </w:pPr>
      <w:r>
        <w:rPr>
          <w:rFonts w:ascii="Times New Roman"/>
          <w:b w:val="false"/>
          <w:i w:val="false"/>
          <w:color w:val="000000"/>
          <w:sz w:val="28"/>
        </w:rPr>
        <w:t>
      мынадай мазмұндағы реттік нөмірлері 6-1 және 6-2-жолдармен толықтырылсын:</w:t>
      </w:r>
    </w:p>
    <w:bookmarkEnd w:id="260"/>
    <w:bookmarkStart w:name="z442"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2"/>
          <w:p>
            <w:pPr>
              <w:spacing w:after="20"/>
              <w:ind w:left="20"/>
              <w:jc w:val="both"/>
            </w:pPr>
            <w:r>
              <w:rPr>
                <w:rFonts w:ascii="Times New Roman"/>
                <w:b w:val="false"/>
                <w:i w:val="false"/>
                <w:color w:val="000000"/>
                <w:sz w:val="20"/>
              </w:rPr>
              <w:t xml:space="preserve">
Музыка. </w:t>
            </w:r>
          </w:p>
          <w:bookmarkEnd w:id="26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63"/>
          <w:p>
            <w:pPr>
              <w:spacing w:after="20"/>
              <w:ind w:left="20"/>
              <w:jc w:val="both"/>
            </w:pPr>
            <w:r>
              <w:rPr>
                <w:rFonts w:ascii="Times New Roman"/>
                <w:b w:val="false"/>
                <w:i w:val="false"/>
                <w:color w:val="000000"/>
                <w:sz w:val="20"/>
              </w:rPr>
              <w:t xml:space="preserve">
Р. Валиуллина, </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64"/>
          <w:p>
            <w:pPr>
              <w:spacing w:after="20"/>
              <w:ind w:left="20"/>
              <w:jc w:val="both"/>
            </w:pPr>
            <w:r>
              <w:rPr>
                <w:rFonts w:ascii="Times New Roman"/>
                <w:b w:val="false"/>
                <w:i w:val="false"/>
                <w:color w:val="000000"/>
                <w:sz w:val="20"/>
              </w:rPr>
              <w:t xml:space="preserve">
Музыка. </w:t>
            </w:r>
          </w:p>
          <w:bookmarkEnd w:id="26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5"/>
          <w:p>
            <w:pPr>
              <w:spacing w:after="20"/>
              <w:ind w:left="20"/>
              <w:jc w:val="both"/>
            </w:pPr>
            <w:r>
              <w:rPr>
                <w:rFonts w:ascii="Times New Roman"/>
                <w:b w:val="false"/>
                <w:i w:val="false"/>
                <w:color w:val="000000"/>
                <w:sz w:val="20"/>
              </w:rPr>
              <w:t xml:space="preserve">
Б. Бодауова,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51" w:id="266"/>
    <w:p>
      <w:pPr>
        <w:spacing w:after="0"/>
        <w:ind w:left="0"/>
        <w:jc w:val="both"/>
      </w:pPr>
      <w:r>
        <w:rPr>
          <w:rFonts w:ascii="Times New Roman"/>
          <w:b w:val="false"/>
          <w:i w:val="false"/>
          <w:color w:val="000000"/>
          <w:sz w:val="28"/>
        </w:rPr>
        <w:t>
      ";</w:t>
      </w:r>
    </w:p>
    <w:bookmarkEnd w:id="266"/>
    <w:bookmarkStart w:name="z452" w:id="267"/>
    <w:p>
      <w:pPr>
        <w:spacing w:after="0"/>
        <w:ind w:left="0"/>
        <w:jc w:val="both"/>
      </w:pPr>
      <w:r>
        <w:rPr>
          <w:rFonts w:ascii="Times New Roman"/>
          <w:b w:val="false"/>
          <w:i w:val="false"/>
          <w:color w:val="000000"/>
          <w:sz w:val="28"/>
        </w:rPr>
        <w:t>
      "7-сынып" деген кіші бөлім мынадай редакцияда жазылсын:</w:t>
      </w:r>
    </w:p>
    <w:bookmarkEnd w:id="267"/>
    <w:bookmarkStart w:name="z453"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9"/>
          <w:p>
            <w:pPr>
              <w:spacing w:after="20"/>
              <w:ind w:left="20"/>
              <w:jc w:val="both"/>
            </w:pPr>
            <w:r>
              <w:rPr>
                <w:rFonts w:ascii="Times New Roman"/>
                <w:b w:val="false"/>
                <w:i w:val="false"/>
                <w:color w:val="000000"/>
                <w:sz w:val="20"/>
              </w:rPr>
              <w:t xml:space="preserve">
Қазақ тілі мен әдебиеті.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70"/>
          <w:p>
            <w:pPr>
              <w:spacing w:after="20"/>
              <w:ind w:left="20"/>
              <w:jc w:val="both"/>
            </w:pPr>
            <w:r>
              <w:rPr>
                <w:rFonts w:ascii="Times New Roman"/>
                <w:b w:val="false"/>
                <w:i w:val="false"/>
                <w:color w:val="000000"/>
                <w:sz w:val="20"/>
              </w:rPr>
              <w:t xml:space="preserve">
Ф. Оразбаева, </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Рауандина, </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71"/>
          <w:p>
            <w:pPr>
              <w:spacing w:after="20"/>
              <w:ind w:left="20"/>
              <w:jc w:val="both"/>
            </w:pPr>
            <w:r>
              <w:rPr>
                <w:rFonts w:ascii="Times New Roman"/>
                <w:b w:val="false"/>
                <w:i w:val="false"/>
                <w:color w:val="000000"/>
                <w:sz w:val="20"/>
              </w:rPr>
              <w:t xml:space="preserve">
Русский язык. </w:t>
            </w:r>
          </w:p>
          <w:bookmarkEnd w:id="271"/>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2"/>
          <w:p>
            <w:pPr>
              <w:spacing w:after="20"/>
              <w:ind w:left="20"/>
              <w:jc w:val="both"/>
            </w:pPr>
            <w:r>
              <w:rPr>
                <w:rFonts w:ascii="Times New Roman"/>
                <w:b w:val="false"/>
                <w:i w:val="false"/>
                <w:color w:val="000000"/>
                <w:sz w:val="20"/>
              </w:rPr>
              <w:t>
З. Сабитова,</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Г. Жанкидирова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3"/>
          <w:p>
            <w:pPr>
              <w:spacing w:after="20"/>
              <w:ind w:left="20"/>
              <w:jc w:val="both"/>
            </w:pPr>
            <w:r>
              <w:rPr>
                <w:rFonts w:ascii="Times New Roman"/>
                <w:b w:val="false"/>
                <w:i w:val="false"/>
                <w:color w:val="000000"/>
                <w:sz w:val="20"/>
              </w:rPr>
              <w:t xml:space="preserve">
Русская литература. </w:t>
            </w:r>
          </w:p>
          <w:bookmarkEnd w:id="273"/>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4"/>
          <w:p>
            <w:pPr>
              <w:spacing w:after="20"/>
              <w:ind w:left="20"/>
              <w:jc w:val="both"/>
            </w:pPr>
            <w:r>
              <w:rPr>
                <w:rFonts w:ascii="Times New Roman"/>
                <w:b w:val="false"/>
                <w:i w:val="false"/>
                <w:color w:val="000000"/>
                <w:sz w:val="20"/>
              </w:rPr>
              <w:t>
Н. Локтионова,</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5"/>
          <w:p>
            <w:pPr>
              <w:spacing w:after="20"/>
              <w:ind w:left="20"/>
              <w:jc w:val="both"/>
            </w:pPr>
            <w:r>
              <w:rPr>
                <w:rFonts w:ascii="Times New Roman"/>
                <w:b w:val="false"/>
                <w:i w:val="false"/>
                <w:color w:val="000000"/>
                <w:sz w:val="20"/>
              </w:rPr>
              <w:t>
В. Савельева,</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А. Ярмухамедова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76"/>
          <w:p>
            <w:pPr>
              <w:spacing w:after="20"/>
              <w:ind w:left="20"/>
              <w:jc w:val="both"/>
            </w:pPr>
            <w:r>
              <w:rPr>
                <w:rFonts w:ascii="Times New Roman"/>
                <w:b w:val="false"/>
                <w:i w:val="false"/>
                <w:color w:val="000000"/>
                <w:sz w:val="20"/>
              </w:rPr>
              <w:t xml:space="preserve">
Алгебра. </w:t>
            </w:r>
          </w:p>
          <w:bookmarkEnd w:id="276"/>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7"/>
          <w:p>
            <w:pPr>
              <w:spacing w:after="20"/>
              <w:ind w:left="20"/>
              <w:jc w:val="both"/>
            </w:pPr>
            <w:r>
              <w:rPr>
                <w:rFonts w:ascii="Times New Roman"/>
                <w:b w:val="false"/>
                <w:i w:val="false"/>
                <w:color w:val="000000"/>
                <w:sz w:val="20"/>
              </w:rPr>
              <w:t>
А. Шыныбеков,</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78"/>
          <w:p>
            <w:pPr>
              <w:spacing w:after="20"/>
              <w:ind w:left="20"/>
              <w:jc w:val="both"/>
            </w:pPr>
            <w:r>
              <w:rPr>
                <w:rFonts w:ascii="Times New Roman"/>
                <w:b w:val="false"/>
                <w:i w:val="false"/>
                <w:color w:val="000000"/>
                <w:sz w:val="20"/>
              </w:rPr>
              <w:t xml:space="preserve">
Алгебра. </w:t>
            </w:r>
          </w:p>
          <w:bookmarkEnd w:id="27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79"/>
          <w:p>
            <w:pPr>
              <w:spacing w:after="20"/>
              <w:ind w:left="20"/>
              <w:jc w:val="both"/>
            </w:pPr>
            <w:r>
              <w:rPr>
                <w:rFonts w:ascii="Times New Roman"/>
                <w:b w:val="false"/>
                <w:i w:val="false"/>
                <w:color w:val="000000"/>
                <w:sz w:val="20"/>
              </w:rPr>
              <w:t>
А. Абылкасымова,</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80"/>
          <w:p>
            <w:pPr>
              <w:spacing w:after="20"/>
              <w:ind w:left="20"/>
              <w:jc w:val="both"/>
            </w:pPr>
            <w:r>
              <w:rPr>
                <w:rFonts w:ascii="Times New Roman"/>
                <w:b w:val="false"/>
                <w:i w:val="false"/>
                <w:color w:val="000000"/>
                <w:sz w:val="20"/>
              </w:rPr>
              <w:t>
Геометрия.</w:t>
            </w:r>
          </w:p>
          <w:bookmarkEnd w:id="280"/>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1"/>
          <w:p>
            <w:pPr>
              <w:spacing w:after="20"/>
              <w:ind w:left="20"/>
              <w:jc w:val="both"/>
            </w:pPr>
            <w:r>
              <w:rPr>
                <w:rFonts w:ascii="Times New Roman"/>
                <w:b w:val="false"/>
                <w:i w:val="false"/>
                <w:color w:val="000000"/>
                <w:sz w:val="20"/>
              </w:rPr>
              <w:t>
А. Шыныбеков,</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2"/>
          <w:p>
            <w:pPr>
              <w:spacing w:after="20"/>
              <w:ind w:left="20"/>
              <w:jc w:val="both"/>
            </w:pPr>
            <w:r>
              <w:rPr>
                <w:rFonts w:ascii="Times New Roman"/>
                <w:b w:val="false"/>
                <w:i w:val="false"/>
                <w:color w:val="000000"/>
                <w:sz w:val="20"/>
              </w:rPr>
              <w:t xml:space="preserve">
Геометрия. </w:t>
            </w:r>
          </w:p>
          <w:bookmarkEnd w:id="28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83"/>
          <w:p>
            <w:pPr>
              <w:spacing w:after="20"/>
              <w:ind w:left="20"/>
              <w:jc w:val="both"/>
            </w:pPr>
            <w:r>
              <w:rPr>
                <w:rFonts w:ascii="Times New Roman"/>
                <w:b w:val="false"/>
                <w:i w:val="false"/>
                <w:color w:val="000000"/>
                <w:sz w:val="20"/>
              </w:rPr>
              <w:t>
В. Смирнов,</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4"/>
          <w:p>
            <w:pPr>
              <w:spacing w:after="20"/>
              <w:ind w:left="20"/>
              <w:jc w:val="both"/>
            </w:pPr>
            <w:r>
              <w:rPr>
                <w:rFonts w:ascii="Times New Roman"/>
                <w:b w:val="false"/>
                <w:i w:val="false"/>
                <w:color w:val="000000"/>
                <w:sz w:val="20"/>
              </w:rPr>
              <w:t xml:space="preserve">
Информатика. </w:t>
            </w:r>
          </w:p>
          <w:bookmarkEnd w:id="28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5"/>
          <w:p>
            <w:pPr>
              <w:spacing w:after="20"/>
              <w:ind w:left="20"/>
              <w:jc w:val="both"/>
            </w:pPr>
            <w:r>
              <w:rPr>
                <w:rFonts w:ascii="Times New Roman"/>
                <w:b w:val="false"/>
                <w:i w:val="false"/>
                <w:color w:val="000000"/>
                <w:sz w:val="20"/>
              </w:rPr>
              <w:t>
Р. Кадиркулов,</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А. Рыскулбекова,</w:t>
            </w:r>
          </w:p>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86"/>
          <w:p>
            <w:pPr>
              <w:spacing w:after="20"/>
              <w:ind w:left="20"/>
              <w:jc w:val="both"/>
            </w:pPr>
            <w:r>
              <w:rPr>
                <w:rFonts w:ascii="Times New Roman"/>
                <w:b w:val="false"/>
                <w:i w:val="false"/>
                <w:color w:val="000000"/>
                <w:sz w:val="20"/>
              </w:rPr>
              <w:t xml:space="preserve">
Информатика. </w:t>
            </w:r>
          </w:p>
          <w:bookmarkEnd w:id="286"/>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87"/>
          <w:p>
            <w:pPr>
              <w:spacing w:after="20"/>
              <w:ind w:left="20"/>
              <w:jc w:val="both"/>
            </w:pPr>
            <w:r>
              <w:rPr>
                <w:rFonts w:ascii="Times New Roman"/>
                <w:b w:val="false"/>
                <w:i w:val="false"/>
                <w:color w:val="000000"/>
                <w:sz w:val="20"/>
              </w:rPr>
              <w:t>
Г. Салғараева,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88"/>
          <w:p>
            <w:pPr>
              <w:spacing w:after="20"/>
              <w:ind w:left="20"/>
              <w:jc w:val="both"/>
            </w:pPr>
            <w:r>
              <w:rPr>
                <w:rFonts w:ascii="Times New Roman"/>
                <w:b w:val="false"/>
                <w:i w:val="false"/>
                <w:color w:val="000000"/>
                <w:sz w:val="20"/>
              </w:rPr>
              <w:t xml:space="preserve">
Информатика. </w:t>
            </w:r>
          </w:p>
          <w:bookmarkEnd w:id="28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89"/>
          <w:p>
            <w:pPr>
              <w:spacing w:after="20"/>
              <w:ind w:left="20"/>
              <w:jc w:val="both"/>
            </w:pPr>
            <w:r>
              <w:rPr>
                <w:rFonts w:ascii="Times New Roman"/>
                <w:b w:val="false"/>
                <w:i w:val="false"/>
                <w:color w:val="000000"/>
                <w:sz w:val="20"/>
              </w:rPr>
              <w:t>
С. Мухамбетжанова,</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0"/>
          <w:p>
            <w:pPr>
              <w:spacing w:after="20"/>
              <w:ind w:left="20"/>
              <w:jc w:val="both"/>
            </w:pPr>
            <w:r>
              <w:rPr>
                <w:rFonts w:ascii="Times New Roman"/>
                <w:b w:val="false"/>
                <w:i w:val="false"/>
                <w:color w:val="000000"/>
                <w:sz w:val="20"/>
              </w:rPr>
              <w:t>
А. Жунусов</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91"/>
          <w:p>
            <w:pPr>
              <w:spacing w:after="20"/>
              <w:ind w:left="20"/>
              <w:jc w:val="both"/>
            </w:pPr>
            <w:r>
              <w:rPr>
                <w:rFonts w:ascii="Times New Roman"/>
                <w:b w:val="false"/>
                <w:i w:val="false"/>
                <w:color w:val="000000"/>
                <w:sz w:val="20"/>
              </w:rPr>
              <w:t>
География.</w:t>
            </w:r>
          </w:p>
          <w:bookmarkEnd w:id="29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92"/>
          <w:p>
            <w:pPr>
              <w:spacing w:after="20"/>
              <w:ind w:left="20"/>
              <w:jc w:val="both"/>
            </w:pPr>
            <w:r>
              <w:rPr>
                <w:rFonts w:ascii="Times New Roman"/>
                <w:b w:val="false"/>
                <w:i w:val="false"/>
                <w:color w:val="000000"/>
                <w:sz w:val="20"/>
              </w:rPr>
              <w:t>
А. Егорина,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93"/>
          <w:p>
            <w:pPr>
              <w:spacing w:after="20"/>
              <w:ind w:left="20"/>
              <w:jc w:val="both"/>
            </w:pPr>
            <w:r>
              <w:rPr>
                <w:rFonts w:ascii="Times New Roman"/>
                <w:b w:val="false"/>
                <w:i w:val="false"/>
                <w:color w:val="000000"/>
                <w:sz w:val="20"/>
              </w:rPr>
              <w:t>
География.</w:t>
            </w:r>
          </w:p>
          <w:bookmarkEnd w:id="293"/>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4"/>
          <w:p>
            <w:pPr>
              <w:spacing w:after="20"/>
              <w:ind w:left="20"/>
              <w:jc w:val="both"/>
            </w:pPr>
            <w:r>
              <w:rPr>
                <w:rFonts w:ascii="Times New Roman"/>
                <w:b w:val="false"/>
                <w:i w:val="false"/>
                <w:color w:val="000000"/>
                <w:sz w:val="20"/>
              </w:rPr>
              <w:t>
Ш. Толыбекова,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Н. Ивлева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5"/>
          <w:p>
            <w:pPr>
              <w:spacing w:after="20"/>
              <w:ind w:left="20"/>
              <w:jc w:val="both"/>
            </w:pPr>
            <w:r>
              <w:rPr>
                <w:rFonts w:ascii="Times New Roman"/>
                <w:b w:val="false"/>
                <w:i w:val="false"/>
                <w:color w:val="000000"/>
                <w:sz w:val="20"/>
              </w:rPr>
              <w:t xml:space="preserve">
География. </w:t>
            </w:r>
          </w:p>
          <w:bookmarkEnd w:id="29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96"/>
          <w:p>
            <w:pPr>
              <w:spacing w:after="20"/>
              <w:ind w:left="20"/>
              <w:jc w:val="both"/>
            </w:pPr>
            <w:r>
              <w:rPr>
                <w:rFonts w:ascii="Times New Roman"/>
                <w:b w:val="false"/>
                <w:i w:val="false"/>
                <w:color w:val="000000"/>
                <w:sz w:val="20"/>
              </w:rPr>
              <w:t>
Р. Каратабанов,</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7"/>
          <w:p>
            <w:pPr>
              <w:spacing w:after="20"/>
              <w:ind w:left="20"/>
              <w:jc w:val="both"/>
            </w:pPr>
            <w:r>
              <w:rPr>
                <w:rFonts w:ascii="Times New Roman"/>
                <w:b w:val="false"/>
                <w:i w:val="false"/>
                <w:color w:val="000000"/>
                <w:sz w:val="20"/>
              </w:rPr>
              <w:t xml:space="preserve">
Биология. </w:t>
            </w:r>
          </w:p>
          <w:bookmarkEnd w:id="297"/>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98"/>
          <w:p>
            <w:pPr>
              <w:spacing w:after="20"/>
              <w:ind w:left="20"/>
              <w:jc w:val="both"/>
            </w:pPr>
            <w:r>
              <w:rPr>
                <w:rFonts w:ascii="Times New Roman"/>
                <w:b w:val="false"/>
                <w:i w:val="false"/>
                <w:color w:val="000000"/>
                <w:sz w:val="20"/>
              </w:rPr>
              <w:t>
А. Соловьева,</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99"/>
          <w:p>
            <w:pPr>
              <w:spacing w:after="20"/>
              <w:ind w:left="20"/>
              <w:jc w:val="both"/>
            </w:pPr>
            <w:r>
              <w:rPr>
                <w:rFonts w:ascii="Times New Roman"/>
                <w:b w:val="false"/>
                <w:i w:val="false"/>
                <w:color w:val="000000"/>
                <w:sz w:val="20"/>
              </w:rPr>
              <w:t xml:space="preserve">
Биология. </w:t>
            </w:r>
          </w:p>
          <w:bookmarkEnd w:id="299"/>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0"/>
          <w:p>
            <w:pPr>
              <w:spacing w:after="20"/>
              <w:ind w:left="20"/>
              <w:jc w:val="both"/>
            </w:pPr>
            <w:r>
              <w:rPr>
                <w:rFonts w:ascii="Times New Roman"/>
                <w:b w:val="false"/>
                <w:i w:val="false"/>
                <w:color w:val="000000"/>
                <w:sz w:val="20"/>
              </w:rPr>
              <w:t>
Е. Очкур,</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Ж. Курмангалиева,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Усипбек,</w:t>
            </w:r>
          </w:p>
          <w:p>
            <w:pPr>
              <w:spacing w:after="20"/>
              <w:ind w:left="20"/>
              <w:jc w:val="both"/>
            </w:pPr>
            <w:r>
              <w:rPr>
                <w:rFonts w:ascii="Times New Roman"/>
                <w:b w:val="false"/>
                <w:i w:val="false"/>
                <w:color w:val="000000"/>
                <w:sz w:val="20"/>
              </w:rPr>
              <w:t>
Д. Инкарбекова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1"/>
          <w:p>
            <w:pPr>
              <w:spacing w:after="20"/>
              <w:ind w:left="20"/>
              <w:jc w:val="both"/>
            </w:pPr>
            <w:r>
              <w:rPr>
                <w:rFonts w:ascii="Times New Roman"/>
                <w:b w:val="false"/>
                <w:i w:val="false"/>
                <w:color w:val="000000"/>
                <w:sz w:val="20"/>
              </w:rPr>
              <w:t>
Biology. Grade 7.</w:t>
            </w:r>
          </w:p>
          <w:bookmarkEnd w:id="301"/>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2"/>
          <w:p>
            <w:pPr>
              <w:spacing w:after="20"/>
              <w:ind w:left="20"/>
              <w:jc w:val="both"/>
            </w:pPr>
            <w:r>
              <w:rPr>
                <w:rFonts w:ascii="Times New Roman"/>
                <w:b w:val="false"/>
                <w:i w:val="false"/>
                <w:color w:val="000000"/>
                <w:sz w:val="20"/>
              </w:rPr>
              <w:t>
А. Сагинтаев,</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03"/>
          <w:p>
            <w:pPr>
              <w:spacing w:after="20"/>
              <w:ind w:left="20"/>
              <w:jc w:val="both"/>
            </w:pPr>
            <w:r>
              <w:rPr>
                <w:rFonts w:ascii="Times New Roman"/>
                <w:b w:val="false"/>
                <w:i w:val="false"/>
                <w:color w:val="000000"/>
                <w:sz w:val="20"/>
              </w:rPr>
              <w:t>
Физика.</w:t>
            </w:r>
          </w:p>
          <w:bookmarkEnd w:id="30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04"/>
          <w:p>
            <w:pPr>
              <w:spacing w:after="20"/>
              <w:ind w:left="20"/>
              <w:jc w:val="both"/>
            </w:pPr>
            <w:r>
              <w:rPr>
                <w:rFonts w:ascii="Times New Roman"/>
                <w:b w:val="false"/>
                <w:i w:val="false"/>
                <w:color w:val="000000"/>
                <w:sz w:val="20"/>
              </w:rPr>
              <w:t>
Б. Кронгарт,</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05"/>
          <w:p>
            <w:pPr>
              <w:spacing w:after="20"/>
              <w:ind w:left="20"/>
              <w:jc w:val="both"/>
            </w:pPr>
            <w:r>
              <w:rPr>
                <w:rFonts w:ascii="Times New Roman"/>
                <w:b w:val="false"/>
                <w:i w:val="false"/>
                <w:color w:val="000000"/>
                <w:sz w:val="20"/>
              </w:rPr>
              <w:t>
Физика.</w:t>
            </w:r>
          </w:p>
          <w:bookmarkEnd w:id="305"/>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6"/>
          <w:p>
            <w:pPr>
              <w:spacing w:after="20"/>
              <w:ind w:left="20"/>
              <w:jc w:val="both"/>
            </w:pPr>
            <w:r>
              <w:rPr>
                <w:rFonts w:ascii="Times New Roman"/>
                <w:b w:val="false"/>
                <w:i w:val="false"/>
                <w:color w:val="000000"/>
                <w:sz w:val="20"/>
              </w:rPr>
              <w:t>
Р. Башарұлы,</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7"/>
          <w:p>
            <w:pPr>
              <w:spacing w:after="20"/>
              <w:ind w:left="20"/>
              <w:jc w:val="both"/>
            </w:pPr>
            <w:r>
              <w:rPr>
                <w:rFonts w:ascii="Times New Roman"/>
                <w:b w:val="false"/>
                <w:i w:val="false"/>
                <w:color w:val="000000"/>
                <w:sz w:val="20"/>
              </w:rPr>
              <w:t xml:space="preserve">
Физика. </w:t>
            </w:r>
          </w:p>
          <w:bookmarkEnd w:id="307"/>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08"/>
          <w:p>
            <w:pPr>
              <w:spacing w:after="20"/>
              <w:ind w:left="20"/>
              <w:jc w:val="both"/>
            </w:pPr>
            <w:r>
              <w:rPr>
                <w:rFonts w:ascii="Times New Roman"/>
                <w:b w:val="false"/>
                <w:i w:val="false"/>
                <w:color w:val="000000"/>
                <w:sz w:val="20"/>
              </w:rPr>
              <w:t>
Н. Закирова,</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А. Филипов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09"/>
          <w:p>
            <w:pPr>
              <w:spacing w:after="20"/>
              <w:ind w:left="20"/>
              <w:jc w:val="both"/>
            </w:pPr>
            <w:r>
              <w:rPr>
                <w:rFonts w:ascii="Times New Roman"/>
                <w:b w:val="false"/>
                <w:i w:val="false"/>
                <w:color w:val="000000"/>
                <w:sz w:val="20"/>
              </w:rPr>
              <w:t xml:space="preserve">
Physics Grade 7 </w:t>
            </w:r>
          </w:p>
          <w:bookmarkEnd w:id="309"/>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10"/>
          <w:p>
            <w:pPr>
              <w:spacing w:after="20"/>
              <w:ind w:left="20"/>
              <w:jc w:val="both"/>
            </w:pPr>
            <w:r>
              <w:rPr>
                <w:rFonts w:ascii="Times New Roman"/>
                <w:b w:val="false"/>
                <w:i w:val="false"/>
                <w:color w:val="000000"/>
                <w:sz w:val="20"/>
              </w:rPr>
              <w:t xml:space="preserve">
Ш. Алтынбеков,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Дуйсеев,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Ташев, </w:t>
            </w:r>
          </w:p>
          <w:p>
            <w:pPr>
              <w:spacing w:after="20"/>
              <w:ind w:left="20"/>
              <w:jc w:val="both"/>
            </w:pPr>
            <w:r>
              <w:rPr>
                <w:rFonts w:ascii="Times New Roman"/>
                <w:b w:val="false"/>
                <w:i w:val="false"/>
                <w:color w:val="000000"/>
                <w:sz w:val="20"/>
              </w:rPr>
              <w:t xml:space="preserve">
Б. Зейнулла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1"/>
          <w:p>
            <w:pPr>
              <w:spacing w:after="20"/>
              <w:ind w:left="20"/>
              <w:jc w:val="both"/>
            </w:pPr>
            <w:r>
              <w:rPr>
                <w:rFonts w:ascii="Times New Roman"/>
                <w:b w:val="false"/>
                <w:i w:val="false"/>
                <w:color w:val="000000"/>
                <w:sz w:val="20"/>
              </w:rPr>
              <w:t>
Химия.</w:t>
            </w:r>
          </w:p>
          <w:bookmarkEnd w:id="311"/>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12"/>
          <w:p>
            <w:pPr>
              <w:spacing w:after="20"/>
              <w:ind w:left="20"/>
              <w:jc w:val="both"/>
            </w:pPr>
            <w:r>
              <w:rPr>
                <w:rFonts w:ascii="Times New Roman"/>
                <w:b w:val="false"/>
                <w:i w:val="false"/>
                <w:color w:val="000000"/>
                <w:sz w:val="20"/>
              </w:rPr>
              <w:t>
М. Оспанова,</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3"/>
          <w:p>
            <w:pPr>
              <w:spacing w:after="20"/>
              <w:ind w:left="20"/>
              <w:jc w:val="both"/>
            </w:pPr>
            <w:r>
              <w:rPr>
                <w:rFonts w:ascii="Times New Roman"/>
                <w:b w:val="false"/>
                <w:i w:val="false"/>
                <w:color w:val="000000"/>
                <w:sz w:val="20"/>
              </w:rPr>
              <w:t xml:space="preserve">
Chemistry Grade 7 </w:t>
            </w:r>
          </w:p>
          <w:bookmarkEnd w:id="313"/>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4"/>
          <w:p>
            <w:pPr>
              <w:spacing w:after="20"/>
              <w:ind w:left="20"/>
              <w:jc w:val="both"/>
            </w:pPr>
            <w:r>
              <w:rPr>
                <w:rFonts w:ascii="Times New Roman"/>
                <w:b w:val="false"/>
                <w:i w:val="false"/>
                <w:color w:val="000000"/>
                <w:sz w:val="20"/>
              </w:rPr>
              <w:t xml:space="preserve">
Н. Жумағулов, </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Калиев,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Саматов,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Байкенов,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Хасен, </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15"/>
          <w:p>
            <w:pPr>
              <w:spacing w:after="20"/>
              <w:ind w:left="20"/>
              <w:jc w:val="both"/>
            </w:pPr>
            <w:r>
              <w:rPr>
                <w:rFonts w:ascii="Times New Roman"/>
                <w:b w:val="false"/>
                <w:i w:val="false"/>
                <w:color w:val="000000"/>
                <w:sz w:val="20"/>
              </w:rPr>
              <w:t>
З. Кабульдинов,</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Ж. Калиев,</w:t>
            </w:r>
          </w:p>
          <w:p>
            <w:pPr>
              <w:spacing w:after="20"/>
              <w:ind w:left="20"/>
              <w:jc w:val="both"/>
            </w:pPr>
            <w:r>
              <w:rPr>
                <w:rFonts w:ascii="Times New Roman"/>
                <w:b w:val="false"/>
                <w:i w:val="false"/>
                <w:color w:val="000000"/>
                <w:sz w:val="20"/>
              </w:rPr>
              <w:t>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16"/>
          <w:p>
            <w:pPr>
              <w:spacing w:after="20"/>
              <w:ind w:left="20"/>
              <w:jc w:val="both"/>
            </w:pPr>
            <w:r>
              <w:rPr>
                <w:rFonts w:ascii="Times New Roman"/>
                <w:b w:val="false"/>
                <w:i w:val="false"/>
                <w:color w:val="000000"/>
                <w:sz w:val="20"/>
              </w:rPr>
              <w:t xml:space="preserve">
История Казахстана. </w:t>
            </w:r>
          </w:p>
          <w:bookmarkEnd w:id="31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17"/>
          <w:p>
            <w:pPr>
              <w:spacing w:after="20"/>
              <w:ind w:left="20"/>
              <w:jc w:val="both"/>
            </w:pPr>
            <w:r>
              <w:rPr>
                <w:rFonts w:ascii="Times New Roman"/>
                <w:b w:val="false"/>
                <w:i w:val="false"/>
                <w:color w:val="000000"/>
                <w:sz w:val="20"/>
              </w:rPr>
              <w:t>
Т. Омарбеков,</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Ногайбаева,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18"/>
          <w:p>
            <w:pPr>
              <w:spacing w:after="20"/>
              <w:ind w:left="20"/>
              <w:jc w:val="both"/>
            </w:pPr>
            <w:r>
              <w:rPr>
                <w:rFonts w:ascii="Times New Roman"/>
                <w:b w:val="false"/>
                <w:i w:val="false"/>
                <w:color w:val="000000"/>
                <w:sz w:val="20"/>
              </w:rPr>
              <w:t>
Всемирная история.</w:t>
            </w:r>
          </w:p>
          <w:bookmarkEnd w:id="31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19"/>
          <w:p>
            <w:pPr>
              <w:spacing w:after="20"/>
              <w:ind w:left="20"/>
              <w:jc w:val="both"/>
            </w:pPr>
            <w:r>
              <w:rPr>
                <w:rFonts w:ascii="Times New Roman"/>
                <w:b w:val="false"/>
                <w:i w:val="false"/>
                <w:color w:val="000000"/>
                <w:sz w:val="20"/>
              </w:rPr>
              <w:t>
О. Питюкова,</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Б. Калиева,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Ивашев,</w:t>
            </w:r>
          </w:p>
          <w:p>
            <w:pPr>
              <w:spacing w:after="20"/>
              <w:ind w:left="20"/>
              <w:jc w:val="both"/>
            </w:pPr>
            <w:r>
              <w:rPr>
                <w:rFonts w:ascii="Times New Roman"/>
                <w:b w:val="false"/>
                <w:i w:val="false"/>
                <w:color w:val="000000"/>
                <w:sz w:val="20"/>
              </w:rPr>
              <w:t>
</w:t>
            </w:r>
            <w:r>
              <w:rPr>
                <w:rFonts w:ascii="Times New Roman"/>
                <w:b w:val="false"/>
                <w:i w:val="false"/>
                <w:color w:val="000000"/>
                <w:sz w:val="20"/>
              </w:rPr>
              <w:t>М. Даулетханова,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Дуйсекова,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Маушева,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Искакова,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Б. Досова,</w:t>
            </w:r>
          </w:p>
          <w:p>
            <w:pPr>
              <w:spacing w:after="20"/>
              <w:ind w:left="20"/>
              <w:jc w:val="both"/>
            </w:pPr>
            <w:r>
              <w:rPr>
                <w:rFonts w:ascii="Times New Roman"/>
                <w:b w:val="false"/>
                <w:i w:val="false"/>
                <w:color w:val="000000"/>
                <w:sz w:val="20"/>
              </w:rPr>
              <w:t>
В. Даужанова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20"/>
          <w:p>
            <w:pPr>
              <w:spacing w:after="20"/>
              <w:ind w:left="20"/>
              <w:jc w:val="both"/>
            </w:pPr>
            <w:r>
              <w:rPr>
                <w:rFonts w:ascii="Times New Roman"/>
                <w:b w:val="false"/>
                <w:i w:val="false"/>
                <w:color w:val="000000"/>
                <w:sz w:val="20"/>
              </w:rPr>
              <w:t>
М. Шлюпиков,</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Ж. Базарбаева,</w:t>
            </w:r>
          </w:p>
          <w:p>
            <w:pPr>
              <w:spacing w:after="20"/>
              <w:ind w:left="20"/>
              <w:jc w:val="both"/>
            </w:pPr>
            <w:r>
              <w:rPr>
                <w:rFonts w:ascii="Times New Roman"/>
                <w:b w:val="false"/>
                <w:i w:val="false"/>
                <w:color w:val="000000"/>
                <w:sz w:val="20"/>
              </w:rPr>
              <w:t>
Н. Кыдыркожаева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1"/>
          <w:p>
            <w:pPr>
              <w:spacing w:after="20"/>
              <w:ind w:left="20"/>
              <w:jc w:val="both"/>
            </w:pPr>
            <w:r>
              <w:rPr>
                <w:rFonts w:ascii="Times New Roman"/>
                <w:b w:val="false"/>
                <w:i w:val="false"/>
                <w:color w:val="000000"/>
                <w:sz w:val="20"/>
              </w:rPr>
              <w:t xml:space="preserve">
Н. Алдабек,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К. Макашева,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Байзакова, </w:t>
            </w:r>
          </w:p>
          <w:p>
            <w:pPr>
              <w:spacing w:after="20"/>
              <w:ind w:left="20"/>
              <w:jc w:val="both"/>
            </w:pPr>
            <w:r>
              <w:rPr>
                <w:rFonts w:ascii="Times New Roman"/>
                <w:b w:val="false"/>
                <w:i w:val="false"/>
                <w:color w:val="000000"/>
                <w:sz w:val="20"/>
              </w:rPr>
              <w:t>
Б. Аманкулова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2"/>
          <w:p>
            <w:pPr>
              <w:spacing w:after="20"/>
              <w:ind w:left="20"/>
              <w:jc w:val="both"/>
            </w:pPr>
            <w:r>
              <w:rPr>
                <w:rFonts w:ascii="Times New Roman"/>
                <w:b w:val="false"/>
                <w:i w:val="false"/>
                <w:color w:val="000000"/>
                <w:sz w:val="20"/>
              </w:rPr>
              <w:t xml:space="preserve">
Художественный труд.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23"/>
          <w:p>
            <w:pPr>
              <w:spacing w:after="20"/>
              <w:ind w:left="20"/>
              <w:jc w:val="both"/>
            </w:pPr>
            <w:r>
              <w:rPr>
                <w:rFonts w:ascii="Times New Roman"/>
                <w:b w:val="false"/>
                <w:i w:val="false"/>
                <w:color w:val="000000"/>
                <w:sz w:val="20"/>
              </w:rPr>
              <w:t>
В. Чукалин,</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24"/>
          <w:p>
            <w:pPr>
              <w:spacing w:after="20"/>
              <w:ind w:left="20"/>
              <w:jc w:val="both"/>
            </w:pPr>
            <w:r>
              <w:rPr>
                <w:rFonts w:ascii="Times New Roman"/>
                <w:b w:val="false"/>
                <w:i w:val="false"/>
                <w:color w:val="000000"/>
                <w:sz w:val="20"/>
              </w:rPr>
              <w:t xml:space="preserve">
Художественный труд.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25"/>
          <w:p>
            <w:pPr>
              <w:spacing w:after="20"/>
              <w:ind w:left="20"/>
              <w:jc w:val="both"/>
            </w:pPr>
            <w:r>
              <w:rPr>
                <w:rFonts w:ascii="Times New Roman"/>
                <w:b w:val="false"/>
                <w:i w:val="false"/>
                <w:color w:val="000000"/>
                <w:sz w:val="20"/>
              </w:rPr>
              <w:t>
Р. Алимсаева,</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26"/>
          <w:p>
            <w:pPr>
              <w:spacing w:after="20"/>
              <w:ind w:left="20"/>
              <w:jc w:val="both"/>
            </w:pPr>
            <w:r>
              <w:rPr>
                <w:rFonts w:ascii="Times New Roman"/>
                <w:b w:val="false"/>
                <w:i w:val="false"/>
                <w:color w:val="000000"/>
                <w:sz w:val="20"/>
              </w:rPr>
              <w:t xml:space="preserve">
Художественный труд. </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xml:space="preserve">
(вариант для мальчиков)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27"/>
          <w:p>
            <w:pPr>
              <w:spacing w:after="20"/>
              <w:ind w:left="20"/>
              <w:jc w:val="both"/>
            </w:pPr>
            <w:r>
              <w:rPr>
                <w:rFonts w:ascii="Times New Roman"/>
                <w:b w:val="false"/>
                <w:i w:val="false"/>
                <w:color w:val="000000"/>
                <w:sz w:val="20"/>
              </w:rPr>
              <w:t xml:space="preserve">
Д. Сейтмолдинов,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М. Жақманов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Кульбекова,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О. Пак,</w:t>
            </w:r>
          </w:p>
          <w:p>
            <w:pPr>
              <w:spacing w:after="20"/>
              <w:ind w:left="20"/>
              <w:jc w:val="both"/>
            </w:pPr>
            <w:r>
              <w:rPr>
                <w:rFonts w:ascii="Times New Roman"/>
                <w:b w:val="false"/>
                <w:i w:val="false"/>
                <w:color w:val="000000"/>
                <w:sz w:val="20"/>
              </w:rPr>
              <w:t>
</w:t>
            </w:r>
            <w:r>
              <w:rPr>
                <w:rFonts w:ascii="Times New Roman"/>
                <w:b w:val="false"/>
                <w:i w:val="false"/>
                <w:color w:val="000000"/>
                <w:sz w:val="20"/>
              </w:rPr>
              <w:t>З. Хасенова,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28"/>
          <w:p>
            <w:pPr>
              <w:spacing w:after="20"/>
              <w:ind w:left="20"/>
              <w:jc w:val="both"/>
            </w:pPr>
            <w:r>
              <w:rPr>
                <w:rFonts w:ascii="Times New Roman"/>
                <w:b w:val="false"/>
                <w:i w:val="false"/>
                <w:color w:val="000000"/>
                <w:sz w:val="20"/>
              </w:rPr>
              <w:t xml:space="preserve">
Художественный труд.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w:t>
            </w:r>
          </w:p>
          <w:p>
            <w:pPr>
              <w:spacing w:after="20"/>
              <w:ind w:left="20"/>
              <w:jc w:val="both"/>
            </w:pPr>
            <w:r>
              <w:rPr>
                <w:rFonts w:ascii="Times New Roman"/>
                <w:b w:val="false"/>
                <w:i w:val="false"/>
                <w:color w:val="000000"/>
                <w:sz w:val="20"/>
              </w:rPr>
              <w:t>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29"/>
          <w:p>
            <w:pPr>
              <w:spacing w:after="20"/>
              <w:ind w:left="20"/>
              <w:jc w:val="both"/>
            </w:pPr>
            <w:r>
              <w:rPr>
                <w:rFonts w:ascii="Times New Roman"/>
                <w:b w:val="false"/>
                <w:i w:val="false"/>
                <w:color w:val="000000"/>
                <w:sz w:val="20"/>
              </w:rPr>
              <w:t>
Д. Сейтмолдинов,</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А. Толегенова,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Дуйсенова,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Жолдасбекова,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588" w:id="330"/>
    <w:p>
      <w:pPr>
        <w:spacing w:after="0"/>
        <w:ind w:left="0"/>
        <w:jc w:val="both"/>
      </w:pPr>
      <w:r>
        <w:rPr>
          <w:rFonts w:ascii="Times New Roman"/>
          <w:b w:val="false"/>
          <w:i w:val="false"/>
          <w:color w:val="000000"/>
          <w:sz w:val="28"/>
        </w:rPr>
        <w:t>
      ";</w:t>
      </w:r>
    </w:p>
    <w:bookmarkEnd w:id="330"/>
    <w:bookmarkStart w:name="z589" w:id="331"/>
    <w:p>
      <w:pPr>
        <w:spacing w:after="0"/>
        <w:ind w:left="0"/>
        <w:jc w:val="both"/>
      </w:pPr>
      <w:r>
        <w:rPr>
          <w:rFonts w:ascii="Times New Roman"/>
          <w:b w:val="false"/>
          <w:i w:val="false"/>
          <w:color w:val="000000"/>
          <w:sz w:val="28"/>
        </w:rPr>
        <w:t>
      "9-сынып" деген кіші бөлімде:</w:t>
      </w:r>
    </w:p>
    <w:bookmarkEnd w:id="331"/>
    <w:bookmarkStart w:name="z590" w:id="332"/>
    <w:p>
      <w:pPr>
        <w:spacing w:after="0"/>
        <w:ind w:left="0"/>
        <w:jc w:val="both"/>
      </w:pPr>
      <w:r>
        <w:rPr>
          <w:rFonts w:ascii="Times New Roman"/>
          <w:b w:val="false"/>
          <w:i w:val="false"/>
          <w:color w:val="000000"/>
          <w:sz w:val="28"/>
        </w:rPr>
        <w:t>
      реттік нөмірі 1-жол алынып тасталсын;</w:t>
      </w:r>
    </w:p>
    <w:bookmarkEnd w:id="332"/>
    <w:bookmarkStart w:name="z591" w:id="333"/>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333"/>
    <w:bookmarkStart w:name="z592" w:id="334"/>
    <w:p>
      <w:pPr>
        <w:spacing w:after="0"/>
        <w:ind w:left="0"/>
        <w:jc w:val="both"/>
      </w:pPr>
      <w:r>
        <w:rPr>
          <w:rFonts w:ascii="Times New Roman"/>
          <w:b w:val="false"/>
          <w:i w:val="false"/>
          <w:color w:val="000000"/>
          <w:sz w:val="28"/>
        </w:rPr>
        <w:t>
      "</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5"/>
          <w:p>
            <w:pPr>
              <w:spacing w:after="20"/>
              <w:ind w:left="20"/>
              <w:jc w:val="both"/>
            </w:pPr>
            <w:r>
              <w:rPr>
                <w:rFonts w:ascii="Times New Roman"/>
                <w:b w:val="false"/>
                <w:i w:val="false"/>
                <w:color w:val="000000"/>
                <w:sz w:val="20"/>
              </w:rPr>
              <w:t xml:space="preserve">
Русский язык. </w:t>
            </w:r>
          </w:p>
          <w:bookmarkEnd w:id="33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36"/>
          <w:p>
            <w:pPr>
              <w:spacing w:after="20"/>
              <w:ind w:left="20"/>
              <w:jc w:val="both"/>
            </w:pPr>
            <w:r>
              <w:rPr>
                <w:rFonts w:ascii="Times New Roman"/>
                <w:b w:val="false"/>
                <w:i w:val="false"/>
                <w:color w:val="000000"/>
                <w:sz w:val="20"/>
              </w:rPr>
              <w:t xml:space="preserve">
З. Сабитова,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Н. Семенова,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Г. Жанкидирова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598" w:id="337"/>
    <w:p>
      <w:pPr>
        <w:spacing w:after="0"/>
        <w:ind w:left="0"/>
        <w:jc w:val="both"/>
      </w:pPr>
      <w:r>
        <w:rPr>
          <w:rFonts w:ascii="Times New Roman"/>
          <w:b w:val="false"/>
          <w:i w:val="false"/>
          <w:color w:val="000000"/>
          <w:sz w:val="28"/>
        </w:rPr>
        <w:t>
      ";</w:t>
      </w:r>
    </w:p>
    <w:bookmarkEnd w:id="337"/>
    <w:bookmarkStart w:name="z599" w:id="338"/>
    <w:p>
      <w:pPr>
        <w:spacing w:after="0"/>
        <w:ind w:left="0"/>
        <w:jc w:val="both"/>
      </w:pPr>
      <w:r>
        <w:rPr>
          <w:rFonts w:ascii="Times New Roman"/>
          <w:b w:val="false"/>
          <w:i w:val="false"/>
          <w:color w:val="000000"/>
          <w:sz w:val="28"/>
        </w:rPr>
        <w:t>
      реттік нөмірі 2-жол алынып тасталсын;</w:t>
      </w:r>
    </w:p>
    <w:bookmarkEnd w:id="338"/>
    <w:bookmarkStart w:name="z600" w:id="339"/>
    <w:p>
      <w:pPr>
        <w:spacing w:after="0"/>
        <w:ind w:left="0"/>
        <w:jc w:val="both"/>
      </w:pPr>
      <w:r>
        <w:rPr>
          <w:rFonts w:ascii="Times New Roman"/>
          <w:b w:val="false"/>
          <w:i w:val="false"/>
          <w:color w:val="000000"/>
          <w:sz w:val="28"/>
        </w:rPr>
        <w:t>
      мынадай мазмұндағы реттік нөмірлері 2-1, 2-2 және 2-3-жолдармен толықтырылсын:</w:t>
      </w:r>
    </w:p>
    <w:bookmarkEnd w:id="339"/>
    <w:bookmarkStart w:name="z601" w:id="340"/>
    <w:p>
      <w:pPr>
        <w:spacing w:after="0"/>
        <w:ind w:left="0"/>
        <w:jc w:val="both"/>
      </w:pPr>
      <w:r>
        <w:rPr>
          <w:rFonts w:ascii="Times New Roman"/>
          <w:b w:val="false"/>
          <w:i w:val="false"/>
          <w:color w:val="000000"/>
          <w:sz w:val="28"/>
        </w:rPr>
        <w:t>
      "</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41"/>
          <w:p>
            <w:pPr>
              <w:spacing w:after="20"/>
              <w:ind w:left="20"/>
              <w:jc w:val="both"/>
            </w:pPr>
            <w:r>
              <w:rPr>
                <w:rFonts w:ascii="Times New Roman"/>
                <w:b w:val="false"/>
                <w:i w:val="false"/>
                <w:color w:val="000000"/>
                <w:sz w:val="20"/>
              </w:rPr>
              <w:t xml:space="preserve">
Русский язык. </w:t>
            </w:r>
          </w:p>
          <w:bookmarkEnd w:id="34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2"/>
          <w:p>
            <w:pPr>
              <w:spacing w:after="20"/>
              <w:ind w:left="20"/>
              <w:jc w:val="both"/>
            </w:pPr>
            <w:r>
              <w:rPr>
                <w:rFonts w:ascii="Times New Roman"/>
                <w:b w:val="false"/>
                <w:i w:val="false"/>
                <w:color w:val="000000"/>
                <w:sz w:val="20"/>
              </w:rPr>
              <w:t xml:space="preserve">
Т. Кульгильдинова, </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Кажигалиева,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Багдашкина, </w:t>
            </w:r>
          </w:p>
          <w:p>
            <w:pPr>
              <w:spacing w:after="20"/>
              <w:ind w:left="20"/>
              <w:jc w:val="both"/>
            </w:pPr>
            <w:r>
              <w:rPr>
                <w:rFonts w:ascii="Times New Roman"/>
                <w:b w:val="false"/>
                <w:i w:val="false"/>
                <w:color w:val="000000"/>
                <w:sz w:val="20"/>
              </w:rPr>
              <w:t xml:space="preserve">
Н. Захарова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3"/>
          <w:p>
            <w:pPr>
              <w:spacing w:after="20"/>
              <w:ind w:left="20"/>
              <w:jc w:val="both"/>
            </w:pPr>
            <w:r>
              <w:rPr>
                <w:rFonts w:ascii="Times New Roman"/>
                <w:b w:val="false"/>
                <w:i w:val="false"/>
                <w:color w:val="000000"/>
                <w:sz w:val="20"/>
              </w:rPr>
              <w:t xml:space="preserve">
Русский язык. </w:t>
            </w:r>
          </w:p>
          <w:bookmarkEnd w:id="34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44"/>
          <w:p>
            <w:pPr>
              <w:spacing w:after="20"/>
              <w:ind w:left="20"/>
              <w:jc w:val="both"/>
            </w:pPr>
            <w:r>
              <w:rPr>
                <w:rFonts w:ascii="Times New Roman"/>
                <w:b w:val="false"/>
                <w:i w:val="false"/>
                <w:color w:val="000000"/>
                <w:sz w:val="20"/>
              </w:rPr>
              <w:t>
М. Каирова,</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Валова, </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5"/>
          <w:p>
            <w:pPr>
              <w:spacing w:after="20"/>
              <w:ind w:left="20"/>
              <w:jc w:val="both"/>
            </w:pPr>
            <w:r>
              <w:rPr>
                <w:rFonts w:ascii="Times New Roman"/>
                <w:b w:val="false"/>
                <w:i w:val="false"/>
                <w:color w:val="000000"/>
                <w:sz w:val="20"/>
              </w:rPr>
              <w:t>
Ф. Саметова,</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Амангельдинова,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Махажанова, </w:t>
            </w:r>
          </w:p>
          <w:p>
            <w:pPr>
              <w:spacing w:after="20"/>
              <w:ind w:left="20"/>
              <w:jc w:val="both"/>
            </w:pPr>
            <w:r>
              <w:rPr>
                <w:rFonts w:ascii="Times New Roman"/>
                <w:b w:val="false"/>
                <w:i w:val="false"/>
                <w:color w:val="000000"/>
                <w:sz w:val="20"/>
              </w:rPr>
              <w:t>
Ж. Ибадельдаева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12" w:id="346"/>
    <w:p>
      <w:pPr>
        <w:spacing w:after="0"/>
        <w:ind w:left="0"/>
        <w:jc w:val="both"/>
      </w:pPr>
      <w:r>
        <w:rPr>
          <w:rFonts w:ascii="Times New Roman"/>
          <w:b w:val="false"/>
          <w:i w:val="false"/>
          <w:color w:val="000000"/>
          <w:sz w:val="28"/>
        </w:rPr>
        <w:t>
      ";</w:t>
      </w:r>
    </w:p>
    <w:bookmarkEnd w:id="346"/>
    <w:bookmarkStart w:name="z613" w:id="347"/>
    <w:p>
      <w:pPr>
        <w:spacing w:after="0"/>
        <w:ind w:left="0"/>
        <w:jc w:val="both"/>
      </w:pPr>
      <w:r>
        <w:rPr>
          <w:rFonts w:ascii="Times New Roman"/>
          <w:b w:val="false"/>
          <w:i w:val="false"/>
          <w:color w:val="000000"/>
          <w:sz w:val="28"/>
        </w:rPr>
        <w:t>
      реттік нөмірі 3-жол алынып тасталсын;</w:t>
      </w:r>
    </w:p>
    <w:bookmarkEnd w:id="347"/>
    <w:bookmarkStart w:name="z614" w:id="348"/>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348"/>
    <w:bookmarkStart w:name="z615"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50"/>
          <w:p>
            <w:pPr>
              <w:spacing w:after="20"/>
              <w:ind w:left="20"/>
              <w:jc w:val="both"/>
            </w:pPr>
            <w:r>
              <w:rPr>
                <w:rFonts w:ascii="Times New Roman"/>
                <w:b w:val="false"/>
                <w:i w:val="false"/>
                <w:color w:val="000000"/>
                <w:sz w:val="20"/>
              </w:rPr>
              <w:t>
Русская литература. Учебник.</w:t>
            </w:r>
          </w:p>
          <w:bookmarkEnd w:id="350"/>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51"/>
          <w:p>
            <w:pPr>
              <w:spacing w:after="20"/>
              <w:ind w:left="20"/>
              <w:jc w:val="both"/>
            </w:pPr>
            <w:r>
              <w:rPr>
                <w:rFonts w:ascii="Times New Roman"/>
                <w:b w:val="false"/>
                <w:i w:val="false"/>
                <w:color w:val="000000"/>
                <w:sz w:val="20"/>
              </w:rPr>
              <w:t>
Г. Шашкина,</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Ю. Ковальская,</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621" w:id="352"/>
    <w:p>
      <w:pPr>
        <w:spacing w:after="0"/>
        <w:ind w:left="0"/>
        <w:jc w:val="both"/>
      </w:pPr>
      <w:r>
        <w:rPr>
          <w:rFonts w:ascii="Times New Roman"/>
          <w:b w:val="false"/>
          <w:i w:val="false"/>
          <w:color w:val="000000"/>
          <w:sz w:val="28"/>
        </w:rPr>
        <w:t>
      ";</w:t>
      </w:r>
    </w:p>
    <w:bookmarkEnd w:id="352"/>
    <w:bookmarkStart w:name="z622" w:id="353"/>
    <w:p>
      <w:pPr>
        <w:spacing w:after="0"/>
        <w:ind w:left="0"/>
        <w:jc w:val="both"/>
      </w:pPr>
      <w:r>
        <w:rPr>
          <w:rFonts w:ascii="Times New Roman"/>
          <w:b w:val="false"/>
          <w:i w:val="false"/>
          <w:color w:val="000000"/>
          <w:sz w:val="28"/>
        </w:rPr>
        <w:t>
      реттік нөмірі 4-жол алынып тасталсын;</w:t>
      </w:r>
    </w:p>
    <w:bookmarkEnd w:id="353"/>
    <w:bookmarkStart w:name="z623" w:id="354"/>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354"/>
    <w:bookmarkStart w:name="z624" w:id="355"/>
    <w:p>
      <w:pPr>
        <w:spacing w:after="0"/>
        <w:ind w:left="0"/>
        <w:jc w:val="both"/>
      </w:pP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6"/>
          <w:p>
            <w:pPr>
              <w:spacing w:after="20"/>
              <w:ind w:left="20"/>
              <w:jc w:val="both"/>
            </w:pPr>
            <w:r>
              <w:rPr>
                <w:rFonts w:ascii="Times New Roman"/>
                <w:b w:val="false"/>
                <w:i w:val="false"/>
                <w:color w:val="000000"/>
                <w:sz w:val="20"/>
              </w:rPr>
              <w:t>
Русская литература. Учебник.</w:t>
            </w:r>
          </w:p>
          <w:bookmarkEnd w:id="356"/>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57"/>
          <w:p>
            <w:pPr>
              <w:spacing w:after="20"/>
              <w:ind w:left="20"/>
              <w:jc w:val="both"/>
            </w:pPr>
            <w:r>
              <w:rPr>
                <w:rFonts w:ascii="Times New Roman"/>
                <w:b w:val="false"/>
                <w:i w:val="false"/>
                <w:color w:val="000000"/>
                <w:sz w:val="20"/>
              </w:rPr>
              <w:t xml:space="preserve">
И. Серикпаева,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З. Жарыкбасова,</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29" w:id="358"/>
    <w:p>
      <w:pPr>
        <w:spacing w:after="0"/>
        <w:ind w:left="0"/>
        <w:jc w:val="both"/>
      </w:pPr>
      <w:r>
        <w:rPr>
          <w:rFonts w:ascii="Times New Roman"/>
          <w:b w:val="false"/>
          <w:i w:val="false"/>
          <w:color w:val="000000"/>
          <w:sz w:val="28"/>
        </w:rPr>
        <w:t>
      ";</w:t>
      </w:r>
    </w:p>
    <w:bookmarkEnd w:id="358"/>
    <w:bookmarkStart w:name="z630" w:id="359"/>
    <w:p>
      <w:pPr>
        <w:spacing w:after="0"/>
        <w:ind w:left="0"/>
        <w:jc w:val="both"/>
      </w:pPr>
      <w:r>
        <w:rPr>
          <w:rFonts w:ascii="Times New Roman"/>
          <w:b w:val="false"/>
          <w:i w:val="false"/>
          <w:color w:val="000000"/>
          <w:sz w:val="28"/>
        </w:rPr>
        <w:t>
      реттік нөмірі 5-жол алынып тасталсын;</w:t>
      </w:r>
    </w:p>
    <w:bookmarkEnd w:id="359"/>
    <w:bookmarkStart w:name="z631" w:id="360"/>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360"/>
    <w:bookmarkStart w:name="z632" w:id="361"/>
    <w:p>
      <w:pPr>
        <w:spacing w:after="0"/>
        <w:ind w:left="0"/>
        <w:jc w:val="both"/>
      </w:pPr>
      <w:r>
        <w:rPr>
          <w:rFonts w:ascii="Times New Roman"/>
          <w:b w:val="false"/>
          <w:i w:val="false"/>
          <w:color w:val="000000"/>
          <w:sz w:val="28"/>
        </w:rPr>
        <w:t>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62"/>
          <w:p>
            <w:pPr>
              <w:spacing w:after="20"/>
              <w:ind w:left="20"/>
              <w:jc w:val="both"/>
            </w:pPr>
            <w:r>
              <w:rPr>
                <w:rFonts w:ascii="Times New Roman"/>
                <w:b w:val="false"/>
                <w:i w:val="false"/>
                <w:color w:val="000000"/>
                <w:sz w:val="20"/>
              </w:rPr>
              <w:t>
В. Савельева,</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Мучник,</w:t>
            </w:r>
          </w:p>
          <w:p>
            <w:pPr>
              <w:spacing w:after="20"/>
              <w:ind w:left="20"/>
              <w:jc w:val="both"/>
            </w:pPr>
            <w:r>
              <w:rPr>
                <w:rFonts w:ascii="Times New Roman"/>
                <w:b w:val="false"/>
                <w:i w:val="false"/>
                <w:color w:val="000000"/>
                <w:sz w:val="20"/>
              </w:rPr>
              <w:t>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636" w:id="363"/>
    <w:p>
      <w:pPr>
        <w:spacing w:after="0"/>
        <w:ind w:left="0"/>
        <w:jc w:val="both"/>
      </w:pPr>
      <w:r>
        <w:rPr>
          <w:rFonts w:ascii="Times New Roman"/>
          <w:b w:val="false"/>
          <w:i w:val="false"/>
          <w:color w:val="000000"/>
          <w:sz w:val="28"/>
        </w:rPr>
        <w:t>
      ";</w:t>
      </w:r>
    </w:p>
    <w:bookmarkEnd w:id="363"/>
    <w:bookmarkStart w:name="z637" w:id="364"/>
    <w:p>
      <w:pPr>
        <w:spacing w:after="0"/>
        <w:ind w:left="0"/>
        <w:jc w:val="both"/>
      </w:pPr>
      <w:r>
        <w:rPr>
          <w:rFonts w:ascii="Times New Roman"/>
          <w:b w:val="false"/>
          <w:i w:val="false"/>
          <w:color w:val="000000"/>
          <w:sz w:val="28"/>
        </w:rPr>
        <w:t>
      реттік нөмірі 6-жол алынып тасталсын;</w:t>
      </w:r>
    </w:p>
    <w:bookmarkEnd w:id="364"/>
    <w:bookmarkStart w:name="z638" w:id="365"/>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365"/>
    <w:bookmarkStart w:name="z639" w:id="366"/>
    <w:p>
      <w:pPr>
        <w:spacing w:after="0"/>
        <w:ind w:left="0"/>
        <w:jc w:val="both"/>
      </w:pPr>
      <w:r>
        <w:rPr>
          <w:rFonts w:ascii="Times New Roman"/>
          <w:b w:val="false"/>
          <w:i w:val="false"/>
          <w:color w:val="000000"/>
          <w:sz w:val="28"/>
        </w:rPr>
        <w:t>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67"/>
          <w:p>
            <w:pPr>
              <w:spacing w:after="20"/>
              <w:ind w:left="20"/>
              <w:jc w:val="both"/>
            </w:pPr>
            <w:r>
              <w:rPr>
                <w:rFonts w:ascii="Times New Roman"/>
                <w:b w:val="false"/>
                <w:i w:val="false"/>
                <w:color w:val="000000"/>
                <w:sz w:val="20"/>
              </w:rPr>
              <w:t>
Г. Қосымова,</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М. Бисенбаева,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Қаратаев,</w:t>
            </w:r>
          </w:p>
          <w:p>
            <w:pPr>
              <w:spacing w:after="20"/>
              <w:ind w:left="20"/>
              <w:jc w:val="both"/>
            </w:pPr>
            <w:r>
              <w:rPr>
                <w:rFonts w:ascii="Times New Roman"/>
                <w:b w:val="false"/>
                <w:i w:val="false"/>
                <w:color w:val="000000"/>
                <w:sz w:val="20"/>
              </w:rPr>
              <w:t>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644" w:id="368"/>
    <w:p>
      <w:pPr>
        <w:spacing w:after="0"/>
        <w:ind w:left="0"/>
        <w:jc w:val="both"/>
      </w:pPr>
      <w:r>
        <w:rPr>
          <w:rFonts w:ascii="Times New Roman"/>
          <w:b w:val="false"/>
          <w:i w:val="false"/>
          <w:color w:val="000000"/>
          <w:sz w:val="28"/>
        </w:rPr>
        <w:t>
      ";</w:t>
      </w:r>
    </w:p>
    <w:bookmarkEnd w:id="368"/>
    <w:bookmarkStart w:name="z645" w:id="369"/>
    <w:p>
      <w:pPr>
        <w:spacing w:after="0"/>
        <w:ind w:left="0"/>
        <w:jc w:val="both"/>
      </w:pPr>
      <w:r>
        <w:rPr>
          <w:rFonts w:ascii="Times New Roman"/>
          <w:b w:val="false"/>
          <w:i w:val="false"/>
          <w:color w:val="000000"/>
          <w:sz w:val="28"/>
        </w:rPr>
        <w:t>
      реттік нөмірі 7-жол алынып тасталсын;</w:t>
      </w:r>
    </w:p>
    <w:bookmarkEnd w:id="369"/>
    <w:bookmarkStart w:name="z646" w:id="370"/>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370"/>
    <w:bookmarkStart w:name="z647" w:id="371"/>
    <w:p>
      <w:pPr>
        <w:spacing w:after="0"/>
        <w:ind w:left="0"/>
        <w:jc w:val="both"/>
      </w:pPr>
      <w:r>
        <w:rPr>
          <w:rFonts w:ascii="Times New Roman"/>
          <w:b w:val="false"/>
          <w:i w:val="false"/>
          <w:color w:val="000000"/>
          <w:sz w:val="28"/>
        </w:rPr>
        <w:t>
       "</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72"/>
          <w:p>
            <w:pPr>
              <w:spacing w:after="20"/>
              <w:ind w:left="20"/>
              <w:jc w:val="both"/>
            </w:pPr>
            <w:r>
              <w:rPr>
                <w:rFonts w:ascii="Times New Roman"/>
                <w:b w:val="false"/>
                <w:i w:val="false"/>
                <w:color w:val="000000"/>
                <w:sz w:val="20"/>
              </w:rPr>
              <w:t>
Қазақ тілі мен әдебиеті. Оқулық.</w:t>
            </w:r>
          </w:p>
          <w:bookmarkEnd w:id="372"/>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73"/>
          <w:p>
            <w:pPr>
              <w:spacing w:after="20"/>
              <w:ind w:left="20"/>
              <w:jc w:val="both"/>
            </w:pPr>
            <w:r>
              <w:rPr>
                <w:rFonts w:ascii="Times New Roman"/>
                <w:b w:val="false"/>
                <w:i w:val="false"/>
                <w:color w:val="000000"/>
                <w:sz w:val="20"/>
              </w:rPr>
              <w:t>
Н. Ілиясова,</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Салимова, </w:t>
            </w:r>
          </w:p>
          <w:p>
            <w:pPr>
              <w:spacing w:after="20"/>
              <w:ind w:left="20"/>
              <w:jc w:val="both"/>
            </w:pPr>
            <w:r>
              <w:rPr>
                <w:rFonts w:ascii="Times New Roman"/>
                <w:b w:val="false"/>
                <w:i w:val="false"/>
                <w:color w:val="000000"/>
                <w:sz w:val="20"/>
              </w:rPr>
              <w:t>
А. Бекетова, Ә. Сатмолдаева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651" w:id="374"/>
    <w:p>
      <w:pPr>
        <w:spacing w:after="0"/>
        <w:ind w:left="0"/>
        <w:jc w:val="both"/>
      </w:pPr>
      <w:r>
        <w:rPr>
          <w:rFonts w:ascii="Times New Roman"/>
          <w:b w:val="false"/>
          <w:i w:val="false"/>
          <w:color w:val="000000"/>
          <w:sz w:val="28"/>
        </w:rPr>
        <w:t>
      ";</w:t>
      </w:r>
    </w:p>
    <w:bookmarkEnd w:id="374"/>
    <w:bookmarkStart w:name="z652" w:id="375"/>
    <w:p>
      <w:pPr>
        <w:spacing w:after="0"/>
        <w:ind w:left="0"/>
        <w:jc w:val="both"/>
      </w:pPr>
      <w:r>
        <w:rPr>
          <w:rFonts w:ascii="Times New Roman"/>
          <w:b w:val="false"/>
          <w:i w:val="false"/>
          <w:color w:val="000000"/>
          <w:sz w:val="28"/>
        </w:rPr>
        <w:t>
      реттік нөмірі 8-жол алынып тасталсын;</w:t>
      </w:r>
    </w:p>
    <w:bookmarkEnd w:id="375"/>
    <w:bookmarkStart w:name="z653" w:id="376"/>
    <w:p>
      <w:pPr>
        <w:spacing w:after="0"/>
        <w:ind w:left="0"/>
        <w:jc w:val="both"/>
      </w:pPr>
      <w:r>
        <w:rPr>
          <w:rFonts w:ascii="Times New Roman"/>
          <w:b w:val="false"/>
          <w:i w:val="false"/>
          <w:color w:val="000000"/>
          <w:sz w:val="28"/>
        </w:rPr>
        <w:t>
      мынадай мазмұндағы реттік нөмірі 8-1-жолмен толықтырылсын:</w:t>
      </w:r>
    </w:p>
    <w:bookmarkEnd w:id="376"/>
    <w:bookmarkStart w:name="z654" w:id="377"/>
    <w:p>
      <w:pPr>
        <w:spacing w:after="0"/>
        <w:ind w:left="0"/>
        <w:jc w:val="both"/>
      </w:pPr>
      <w:r>
        <w:rPr>
          <w:rFonts w:ascii="Times New Roman"/>
          <w:b w:val="false"/>
          <w:i w:val="false"/>
          <w:color w:val="000000"/>
          <w:sz w:val="28"/>
        </w:rPr>
        <w:t>
       "</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78"/>
          <w:p>
            <w:pPr>
              <w:spacing w:after="20"/>
              <w:ind w:left="20"/>
              <w:jc w:val="both"/>
            </w:pPr>
            <w:r>
              <w:rPr>
                <w:rFonts w:ascii="Times New Roman"/>
                <w:b w:val="false"/>
                <w:i w:val="false"/>
                <w:color w:val="000000"/>
                <w:sz w:val="20"/>
              </w:rPr>
              <w:t>
Қазақ тілі мен әдебиеті. Оқулық.</w:t>
            </w:r>
          </w:p>
          <w:bookmarkEnd w:id="378"/>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79"/>
          <w:p>
            <w:pPr>
              <w:spacing w:after="20"/>
              <w:ind w:left="20"/>
              <w:jc w:val="both"/>
            </w:pPr>
            <w:r>
              <w:rPr>
                <w:rFonts w:ascii="Times New Roman"/>
                <w:b w:val="false"/>
                <w:i w:val="false"/>
                <w:color w:val="000000"/>
                <w:sz w:val="20"/>
              </w:rPr>
              <w:t>
Ф. Оразбаева,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Жайлаубаева,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Мукеева,</w:t>
            </w:r>
          </w:p>
          <w:p>
            <w:pPr>
              <w:spacing w:after="20"/>
              <w:ind w:left="20"/>
              <w:jc w:val="both"/>
            </w:pPr>
            <w:r>
              <w:rPr>
                <w:rFonts w:ascii="Times New Roman"/>
                <w:b w:val="false"/>
                <w:i w:val="false"/>
                <w:color w:val="000000"/>
                <w:sz w:val="20"/>
              </w:rPr>
              <w:t>
Л. Нурмуханова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bl>
    <w:bookmarkStart w:name="z662" w:id="380"/>
    <w:p>
      <w:pPr>
        <w:spacing w:after="0"/>
        <w:ind w:left="0"/>
        <w:jc w:val="both"/>
      </w:pPr>
      <w:r>
        <w:rPr>
          <w:rFonts w:ascii="Times New Roman"/>
          <w:b w:val="false"/>
          <w:i w:val="false"/>
          <w:color w:val="000000"/>
          <w:sz w:val="28"/>
        </w:rPr>
        <w:t>
      ";</w:t>
      </w:r>
    </w:p>
    <w:bookmarkEnd w:id="380"/>
    <w:bookmarkStart w:name="z663" w:id="381"/>
    <w:p>
      <w:pPr>
        <w:spacing w:after="0"/>
        <w:ind w:left="0"/>
        <w:jc w:val="both"/>
      </w:pPr>
      <w:r>
        <w:rPr>
          <w:rFonts w:ascii="Times New Roman"/>
          <w:b w:val="false"/>
          <w:i w:val="false"/>
          <w:color w:val="000000"/>
          <w:sz w:val="28"/>
        </w:rPr>
        <w:t>
      реттік нөмірі 28-жол алынып тасталсын;</w:t>
      </w:r>
    </w:p>
    <w:bookmarkEnd w:id="381"/>
    <w:bookmarkStart w:name="z664" w:id="382"/>
    <w:p>
      <w:pPr>
        <w:spacing w:after="0"/>
        <w:ind w:left="0"/>
        <w:jc w:val="both"/>
      </w:pPr>
      <w:r>
        <w:rPr>
          <w:rFonts w:ascii="Times New Roman"/>
          <w:b w:val="false"/>
          <w:i w:val="false"/>
          <w:color w:val="000000"/>
          <w:sz w:val="28"/>
        </w:rPr>
        <w:t>
      мынадай мазмұндағы реттік нөмірлері 28-1 және 28-2-жолдармен толықтырылсын:</w:t>
      </w:r>
    </w:p>
    <w:bookmarkEnd w:id="382"/>
    <w:bookmarkStart w:name="z665" w:id="383"/>
    <w:p>
      <w:pPr>
        <w:spacing w:after="0"/>
        <w:ind w:left="0"/>
        <w:jc w:val="both"/>
      </w:pPr>
      <w:r>
        <w:rPr>
          <w:rFonts w:ascii="Times New Roman"/>
          <w:b w:val="false"/>
          <w:i w:val="false"/>
          <w:color w:val="000000"/>
          <w:sz w:val="28"/>
        </w:rPr>
        <w:t>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84"/>
          <w:p>
            <w:pPr>
              <w:spacing w:after="20"/>
              <w:ind w:left="20"/>
              <w:jc w:val="both"/>
            </w:pPr>
            <w:r>
              <w:rPr>
                <w:rFonts w:ascii="Times New Roman"/>
                <w:b w:val="false"/>
                <w:i w:val="false"/>
                <w:color w:val="000000"/>
                <w:sz w:val="20"/>
              </w:rPr>
              <w:t>
Всемирная история.</w:t>
            </w:r>
          </w:p>
          <w:bookmarkEnd w:id="38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85"/>
          <w:p>
            <w:pPr>
              <w:spacing w:after="20"/>
              <w:ind w:left="20"/>
              <w:jc w:val="both"/>
            </w:pPr>
            <w:r>
              <w:rPr>
                <w:rFonts w:ascii="Times New Roman"/>
                <w:b w:val="false"/>
                <w:i w:val="false"/>
                <w:color w:val="000000"/>
                <w:sz w:val="20"/>
              </w:rPr>
              <w:t xml:space="preserve">
Н. Алдабек,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Макашева,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Байзакова, </w:t>
            </w:r>
          </w:p>
          <w:p>
            <w:pPr>
              <w:spacing w:after="20"/>
              <w:ind w:left="20"/>
              <w:jc w:val="both"/>
            </w:pPr>
            <w:r>
              <w:rPr>
                <w:rFonts w:ascii="Times New Roman"/>
                <w:b w:val="false"/>
                <w:i w:val="false"/>
                <w:color w:val="000000"/>
                <w:sz w:val="20"/>
              </w:rPr>
              <w:t xml:space="preserve">
Б. Аманкулова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Аскарова, О. Питюкова, Г. Ражапова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bl>
    <w:bookmarkStart w:name="z670" w:id="386"/>
    <w:p>
      <w:pPr>
        <w:spacing w:after="0"/>
        <w:ind w:left="0"/>
        <w:jc w:val="both"/>
      </w:pPr>
      <w:r>
        <w:rPr>
          <w:rFonts w:ascii="Times New Roman"/>
          <w:b w:val="false"/>
          <w:i w:val="false"/>
          <w:color w:val="000000"/>
          <w:sz w:val="28"/>
        </w:rPr>
        <w:t>
      ";</w:t>
      </w:r>
    </w:p>
    <w:bookmarkEnd w:id="386"/>
    <w:bookmarkStart w:name="z671" w:id="387"/>
    <w:p>
      <w:pPr>
        <w:spacing w:after="0"/>
        <w:ind w:left="0"/>
        <w:jc w:val="both"/>
      </w:pPr>
      <w:r>
        <w:rPr>
          <w:rFonts w:ascii="Times New Roman"/>
          <w:b w:val="false"/>
          <w:i w:val="false"/>
          <w:color w:val="000000"/>
          <w:sz w:val="28"/>
        </w:rPr>
        <w:t>
      "Француз тілі" деген тізбе:</w:t>
      </w:r>
    </w:p>
    <w:bookmarkEnd w:id="387"/>
    <w:bookmarkStart w:name="z672" w:id="388"/>
    <w:p>
      <w:pPr>
        <w:spacing w:after="0"/>
        <w:ind w:left="0"/>
        <w:jc w:val="both"/>
      </w:pPr>
      <w:r>
        <w:rPr>
          <w:rFonts w:ascii="Times New Roman"/>
          <w:b w:val="false"/>
          <w:i w:val="false"/>
          <w:color w:val="000000"/>
          <w:sz w:val="28"/>
        </w:rPr>
        <w:t>
      мынадай мазмұндағы "9-сынып" деген кіші бөліммен толықтырылсын:</w:t>
      </w:r>
    </w:p>
    <w:bookmarkEnd w:id="388"/>
    <w:bookmarkStart w:name="z673" w:id="389"/>
    <w:p>
      <w:pPr>
        <w:spacing w:after="0"/>
        <w:ind w:left="0"/>
        <w:jc w:val="both"/>
      </w:pPr>
      <w:r>
        <w:rPr>
          <w:rFonts w:ascii="Times New Roman"/>
          <w:b w:val="false"/>
          <w:i w:val="false"/>
          <w:color w:val="000000"/>
          <w:sz w:val="28"/>
        </w:rPr>
        <w:t>
      "</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90"/>
          <w:p>
            <w:pPr>
              <w:spacing w:after="20"/>
              <w:ind w:left="20"/>
              <w:jc w:val="both"/>
            </w:pPr>
            <w:r>
              <w:rPr>
                <w:rFonts w:ascii="Times New Roman"/>
                <w:b w:val="false"/>
                <w:i w:val="false"/>
                <w:color w:val="000000"/>
                <w:sz w:val="20"/>
              </w:rPr>
              <w:t>
Chanyrak-Tendances</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9 méthode de français.</w:t>
            </w:r>
          </w:p>
          <w:p>
            <w:pPr>
              <w:spacing w:after="20"/>
              <w:ind w:left="20"/>
              <w:jc w:val="both"/>
            </w:pPr>
            <w:r>
              <w:rPr>
                <w:rFonts w:ascii="Times New Roman"/>
                <w:b w:val="false"/>
                <w:i w:val="false"/>
                <w:color w:val="000000"/>
                <w:sz w:val="20"/>
              </w:rPr>
              <w:t>
Livre de l’élève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91"/>
          <w:p>
            <w:pPr>
              <w:spacing w:after="20"/>
              <w:ind w:left="20"/>
              <w:jc w:val="both"/>
            </w:pPr>
            <w:r>
              <w:rPr>
                <w:rFonts w:ascii="Times New Roman"/>
                <w:b w:val="false"/>
                <w:i w:val="false"/>
                <w:color w:val="000000"/>
                <w:sz w:val="20"/>
              </w:rPr>
              <w:t>
R. Baktiyarova,</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R. Alimova,</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Nurtayeva, </w:t>
            </w:r>
          </w:p>
          <w:p>
            <w:pPr>
              <w:spacing w:after="20"/>
              <w:ind w:left="20"/>
              <w:jc w:val="both"/>
            </w:pPr>
            <w:r>
              <w:rPr>
                <w:rFonts w:ascii="Times New Roman"/>
                <w:b w:val="false"/>
                <w:i w:val="false"/>
                <w:color w:val="000000"/>
                <w:sz w:val="20"/>
              </w:rPr>
              <w:t>
</w:t>
            </w:r>
            <w:r>
              <w:rPr>
                <w:rFonts w:ascii="Times New Roman"/>
                <w:b w:val="false"/>
                <w:i w:val="false"/>
                <w:color w:val="000000"/>
                <w:sz w:val="20"/>
              </w:rPr>
              <w:t>J.Girardet,</w:t>
            </w:r>
          </w:p>
          <w:p>
            <w:pPr>
              <w:spacing w:after="20"/>
              <w:ind w:left="20"/>
              <w:jc w:val="both"/>
            </w:pPr>
            <w:r>
              <w:rPr>
                <w:rFonts w:ascii="Times New Roman"/>
                <w:b w:val="false"/>
                <w:i w:val="false"/>
                <w:color w:val="000000"/>
                <w:sz w:val="20"/>
              </w:rPr>
              <w:t>
</w:t>
            </w:r>
            <w:r>
              <w:rPr>
                <w:rFonts w:ascii="Times New Roman"/>
                <w:b w:val="false"/>
                <w:i w:val="false"/>
                <w:color w:val="000000"/>
                <w:sz w:val="20"/>
              </w:rPr>
              <w:t>J. Pécheur,</w:t>
            </w:r>
          </w:p>
          <w:p>
            <w:pPr>
              <w:spacing w:after="20"/>
              <w:ind w:left="20"/>
              <w:jc w:val="both"/>
            </w:pPr>
            <w:r>
              <w:rPr>
                <w:rFonts w:ascii="Times New Roman"/>
                <w:b w:val="false"/>
                <w:i w:val="false"/>
                <w:color w:val="000000"/>
                <w:sz w:val="20"/>
              </w:rPr>
              <w:t>
</w:t>
            </w:r>
            <w:r>
              <w:rPr>
                <w:rFonts w:ascii="Times New Roman"/>
                <w:b w:val="false"/>
                <w:i w:val="false"/>
                <w:color w:val="000000"/>
                <w:sz w:val="20"/>
              </w:rPr>
              <w:t>C. Gibbe,</w:t>
            </w:r>
          </w:p>
          <w:p>
            <w:pPr>
              <w:spacing w:after="20"/>
              <w:ind w:left="20"/>
              <w:jc w:val="both"/>
            </w:pPr>
            <w:r>
              <w:rPr>
                <w:rFonts w:ascii="Times New Roman"/>
                <w:b w:val="false"/>
                <w:i w:val="false"/>
                <w:color w:val="000000"/>
                <w:sz w:val="20"/>
              </w:rPr>
              <w:t>
M. Parizet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bl>
    <w:bookmarkStart w:name="z682" w:id="392"/>
    <w:p>
      <w:pPr>
        <w:spacing w:after="0"/>
        <w:ind w:left="0"/>
        <w:jc w:val="both"/>
      </w:pPr>
      <w:r>
        <w:rPr>
          <w:rFonts w:ascii="Times New Roman"/>
          <w:b w:val="false"/>
          <w:i w:val="false"/>
          <w:color w:val="000000"/>
          <w:sz w:val="28"/>
        </w:rPr>
        <w:t>
      ";</w:t>
      </w:r>
    </w:p>
    <w:bookmarkEnd w:id="392"/>
    <w:bookmarkStart w:name="z683" w:id="393"/>
    <w:p>
      <w:pPr>
        <w:spacing w:after="0"/>
        <w:ind w:left="0"/>
        <w:jc w:val="both"/>
      </w:pPr>
      <w:r>
        <w:rPr>
          <w:rFonts w:ascii="Times New Roman"/>
          <w:b w:val="false"/>
          <w:i w:val="false"/>
          <w:color w:val="000000"/>
          <w:sz w:val="28"/>
        </w:rPr>
        <w:t>
      "оқыту өзбек тілінде" деген бөлімде:</w:t>
      </w:r>
    </w:p>
    <w:bookmarkEnd w:id="393"/>
    <w:bookmarkStart w:name="z684" w:id="394"/>
    <w:p>
      <w:pPr>
        <w:spacing w:after="0"/>
        <w:ind w:left="0"/>
        <w:jc w:val="both"/>
      </w:pPr>
      <w:r>
        <w:rPr>
          <w:rFonts w:ascii="Times New Roman"/>
          <w:b w:val="false"/>
          <w:i w:val="false"/>
          <w:color w:val="000000"/>
          <w:sz w:val="28"/>
        </w:rPr>
        <w:t xml:space="preserve">
      "4-сынып" деген кіші бөлімде: </w:t>
      </w:r>
    </w:p>
    <w:bookmarkEnd w:id="394"/>
    <w:bookmarkStart w:name="z685" w:id="395"/>
    <w:p>
      <w:pPr>
        <w:spacing w:after="0"/>
        <w:ind w:left="0"/>
        <w:jc w:val="both"/>
      </w:pPr>
      <w:r>
        <w:rPr>
          <w:rFonts w:ascii="Times New Roman"/>
          <w:b w:val="false"/>
          <w:i w:val="false"/>
          <w:color w:val="000000"/>
          <w:sz w:val="28"/>
        </w:rPr>
        <w:t>
      реттік нөмірі 1-жол алынып тасталсын;</w:t>
      </w:r>
    </w:p>
    <w:bookmarkEnd w:id="395"/>
    <w:bookmarkStart w:name="z686" w:id="396"/>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396"/>
    <w:bookmarkStart w:name="z687" w:id="397"/>
    <w:p>
      <w:pPr>
        <w:spacing w:after="0"/>
        <w:ind w:left="0"/>
        <w:jc w:val="both"/>
      </w:pPr>
      <w:r>
        <w:rPr>
          <w:rFonts w:ascii="Times New Roman"/>
          <w:b w:val="false"/>
          <w:i w:val="false"/>
          <w:color w:val="000000"/>
          <w:sz w:val="28"/>
        </w:rPr>
        <w:t>
      "</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8"/>
          <w:p>
            <w:pPr>
              <w:spacing w:after="20"/>
              <w:ind w:left="20"/>
              <w:jc w:val="both"/>
            </w:pPr>
            <w:r>
              <w:rPr>
                <w:rFonts w:ascii="Times New Roman"/>
                <w:b w:val="false"/>
                <w:i w:val="false"/>
                <w:color w:val="000000"/>
                <w:sz w:val="20"/>
              </w:rPr>
              <w:t>
Ўзбек тили.</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Дарслик. </w:t>
            </w:r>
          </w:p>
          <w:p>
            <w:pPr>
              <w:spacing w:after="20"/>
              <w:ind w:left="20"/>
              <w:jc w:val="both"/>
            </w:pPr>
            <w:r>
              <w:rPr>
                <w:rFonts w:ascii="Times New Roman"/>
                <w:b w:val="false"/>
                <w:i w:val="false"/>
                <w:color w:val="000000"/>
                <w:sz w:val="20"/>
              </w:rPr>
              <w:t>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99"/>
          <w:p>
            <w:pPr>
              <w:spacing w:after="20"/>
              <w:ind w:left="20"/>
              <w:jc w:val="both"/>
            </w:pPr>
            <w:r>
              <w:rPr>
                <w:rFonts w:ascii="Times New Roman"/>
                <w:b w:val="false"/>
                <w:i w:val="false"/>
                <w:color w:val="000000"/>
                <w:sz w:val="20"/>
              </w:rPr>
              <w:t>
Н. Шамадиева,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Аташикова,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Мусаева,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693" w:id="400"/>
    <w:p>
      <w:pPr>
        <w:spacing w:after="0"/>
        <w:ind w:left="0"/>
        <w:jc w:val="both"/>
      </w:pPr>
      <w:r>
        <w:rPr>
          <w:rFonts w:ascii="Times New Roman"/>
          <w:b w:val="false"/>
          <w:i w:val="false"/>
          <w:color w:val="000000"/>
          <w:sz w:val="28"/>
        </w:rPr>
        <w:t>
      ";</w:t>
      </w:r>
    </w:p>
    <w:bookmarkEnd w:id="400"/>
    <w:bookmarkStart w:name="z694" w:id="401"/>
    <w:p>
      <w:pPr>
        <w:spacing w:after="0"/>
        <w:ind w:left="0"/>
        <w:jc w:val="both"/>
      </w:pPr>
      <w:r>
        <w:rPr>
          <w:rFonts w:ascii="Times New Roman"/>
          <w:b w:val="false"/>
          <w:i w:val="false"/>
          <w:color w:val="000000"/>
          <w:sz w:val="28"/>
        </w:rPr>
        <w:t>
      реттік нөмірі 2-жол алынып тасталсын;</w:t>
      </w:r>
    </w:p>
    <w:bookmarkEnd w:id="401"/>
    <w:bookmarkStart w:name="z695" w:id="402"/>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402"/>
    <w:bookmarkStart w:name="z696" w:id="403"/>
    <w:p>
      <w:pPr>
        <w:spacing w:after="0"/>
        <w:ind w:left="0"/>
        <w:jc w:val="both"/>
      </w:pPr>
      <w:r>
        <w:rPr>
          <w:rFonts w:ascii="Times New Roman"/>
          <w:b w:val="false"/>
          <w:i w:val="false"/>
          <w:color w:val="000000"/>
          <w:sz w:val="28"/>
        </w:rPr>
        <w:t>
      "</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04"/>
          <w:p>
            <w:pPr>
              <w:spacing w:after="20"/>
              <w:ind w:left="20"/>
              <w:jc w:val="both"/>
            </w:pPr>
            <w:r>
              <w:rPr>
                <w:rFonts w:ascii="Times New Roman"/>
                <w:b w:val="false"/>
                <w:i w:val="false"/>
                <w:color w:val="000000"/>
                <w:sz w:val="20"/>
              </w:rPr>
              <w:t xml:space="preserve">
Адабий укиш. </w:t>
            </w:r>
          </w:p>
          <w:bookmarkEnd w:id="404"/>
          <w:p>
            <w:pPr>
              <w:spacing w:after="20"/>
              <w:ind w:left="20"/>
              <w:jc w:val="both"/>
            </w:pPr>
            <w:r>
              <w:rPr>
                <w:rFonts w:ascii="Times New Roman"/>
                <w:b w:val="false"/>
                <w:i w:val="false"/>
                <w:color w:val="000000"/>
                <w:sz w:val="20"/>
              </w:rPr>
              <w:t xml:space="preserve">
Дарслик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05"/>
          <w:p>
            <w:pPr>
              <w:spacing w:after="20"/>
              <w:ind w:left="20"/>
              <w:jc w:val="both"/>
            </w:pPr>
            <w:r>
              <w:rPr>
                <w:rFonts w:ascii="Times New Roman"/>
                <w:b w:val="false"/>
                <w:i w:val="false"/>
                <w:color w:val="000000"/>
                <w:sz w:val="20"/>
              </w:rPr>
              <w:t>
Н. Шамадиева,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Аташикова,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Мусаева,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701" w:id="406"/>
    <w:p>
      <w:pPr>
        <w:spacing w:after="0"/>
        <w:ind w:left="0"/>
        <w:jc w:val="both"/>
      </w:pPr>
      <w:r>
        <w:rPr>
          <w:rFonts w:ascii="Times New Roman"/>
          <w:b w:val="false"/>
          <w:i w:val="false"/>
          <w:color w:val="000000"/>
          <w:sz w:val="28"/>
        </w:rPr>
        <w:t>
      ";</w:t>
      </w:r>
    </w:p>
    <w:bookmarkEnd w:id="406"/>
    <w:bookmarkStart w:name="z702" w:id="407"/>
    <w:p>
      <w:pPr>
        <w:spacing w:after="0"/>
        <w:ind w:left="0"/>
        <w:jc w:val="both"/>
      </w:pPr>
      <w:r>
        <w:rPr>
          <w:rFonts w:ascii="Times New Roman"/>
          <w:b w:val="false"/>
          <w:i w:val="false"/>
          <w:color w:val="000000"/>
          <w:sz w:val="28"/>
        </w:rPr>
        <w:t>
      "Ерекше білім беруге қажеттілігі бар білім алушыларға арналған оқулықтар" деген тізбеде:</w:t>
      </w:r>
    </w:p>
    <w:bookmarkEnd w:id="407"/>
    <w:bookmarkStart w:name="z703" w:id="408"/>
    <w:p>
      <w:pPr>
        <w:spacing w:after="0"/>
        <w:ind w:left="0"/>
        <w:jc w:val="both"/>
      </w:pPr>
      <w:r>
        <w:rPr>
          <w:rFonts w:ascii="Times New Roman"/>
          <w:b w:val="false"/>
          <w:i w:val="false"/>
          <w:color w:val="000000"/>
          <w:sz w:val="28"/>
        </w:rPr>
        <w:t>
      "оқыту қазақ тілінде" деген бөлімде:</w:t>
      </w:r>
    </w:p>
    <w:bookmarkEnd w:id="408"/>
    <w:bookmarkStart w:name="z704" w:id="409"/>
    <w:p>
      <w:pPr>
        <w:spacing w:after="0"/>
        <w:ind w:left="0"/>
        <w:jc w:val="both"/>
      </w:pPr>
      <w:r>
        <w:rPr>
          <w:rFonts w:ascii="Times New Roman"/>
          <w:b w:val="false"/>
          <w:i w:val="false"/>
          <w:color w:val="000000"/>
          <w:sz w:val="28"/>
        </w:rPr>
        <w:t>
      "Көрмейтін білім алушыларға арналған Брайль қарпімен әзірленген (бейімделген) оқулықтар" деген тізбеде:</w:t>
      </w:r>
    </w:p>
    <w:bookmarkEnd w:id="409"/>
    <w:bookmarkStart w:name="z705" w:id="410"/>
    <w:p>
      <w:pPr>
        <w:spacing w:after="0"/>
        <w:ind w:left="0"/>
        <w:jc w:val="both"/>
      </w:pPr>
      <w:r>
        <w:rPr>
          <w:rFonts w:ascii="Times New Roman"/>
          <w:b w:val="false"/>
          <w:i w:val="false"/>
          <w:color w:val="000000"/>
          <w:sz w:val="28"/>
        </w:rPr>
        <w:t>
      "1-сынып" деген кіші бөлім мынадай редакцияда жазылсын:</w:t>
      </w:r>
    </w:p>
    <w:bookmarkEnd w:id="410"/>
    <w:bookmarkStart w:name="z706" w:id="411"/>
    <w:p>
      <w:pPr>
        <w:spacing w:after="0"/>
        <w:ind w:left="0"/>
        <w:jc w:val="both"/>
      </w:pPr>
      <w:r>
        <w:rPr>
          <w:rFonts w:ascii="Times New Roman"/>
          <w:b w:val="false"/>
          <w:i w:val="false"/>
          <w:color w:val="000000"/>
          <w:sz w:val="28"/>
        </w:rPr>
        <w:t>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12"/>
          <w:p>
            <w:pPr>
              <w:spacing w:after="20"/>
              <w:ind w:left="20"/>
              <w:jc w:val="both"/>
            </w:pPr>
            <w:r>
              <w:rPr>
                <w:rFonts w:ascii="Times New Roman"/>
                <w:b w:val="false"/>
                <w:i w:val="false"/>
                <w:color w:val="000000"/>
                <w:sz w:val="20"/>
              </w:rPr>
              <w:t xml:space="preserve">
Әліппе.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1-сыныбына арналған оқулық.</w:t>
            </w:r>
          </w:p>
          <w:p>
            <w:pPr>
              <w:spacing w:after="20"/>
              <w:ind w:left="20"/>
              <w:jc w:val="both"/>
            </w:pPr>
            <w:r>
              <w:rPr>
                <w:rFonts w:ascii="Times New Roman"/>
                <w:b w:val="false"/>
                <w:i w:val="false"/>
                <w:color w:val="000000"/>
                <w:sz w:val="20"/>
              </w:rPr>
              <w:t>
6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13"/>
          <w:p>
            <w:pPr>
              <w:spacing w:after="20"/>
              <w:ind w:left="20"/>
              <w:jc w:val="both"/>
            </w:pPr>
            <w:r>
              <w:rPr>
                <w:rFonts w:ascii="Times New Roman"/>
                <w:b w:val="false"/>
                <w:i w:val="false"/>
                <w:color w:val="000000"/>
                <w:sz w:val="20"/>
              </w:rPr>
              <w:t>
Г. Абаева,</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С. Толеутаева,</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14"/>
          <w:p>
            <w:pPr>
              <w:spacing w:after="20"/>
              <w:ind w:left="20"/>
              <w:jc w:val="both"/>
            </w:pPr>
            <w:r>
              <w:rPr>
                <w:rFonts w:ascii="Times New Roman"/>
                <w:b w:val="false"/>
                <w:i w:val="false"/>
                <w:color w:val="000000"/>
                <w:sz w:val="20"/>
              </w:rPr>
              <w:t xml:space="preserve">
Ана тілі. </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1-сыныбына арналған оқулық.</w:t>
            </w:r>
          </w:p>
          <w:p>
            <w:pPr>
              <w:spacing w:after="20"/>
              <w:ind w:left="20"/>
              <w:jc w:val="both"/>
            </w:pPr>
            <w:r>
              <w:rPr>
                <w:rFonts w:ascii="Times New Roman"/>
                <w:b w:val="false"/>
                <w:i w:val="false"/>
                <w:color w:val="000000"/>
                <w:sz w:val="20"/>
              </w:rPr>
              <w:t>
4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15"/>
          <w:p>
            <w:pPr>
              <w:spacing w:after="20"/>
              <w:ind w:left="20"/>
              <w:jc w:val="both"/>
            </w:pPr>
            <w:r>
              <w:rPr>
                <w:rFonts w:ascii="Times New Roman"/>
                <w:b w:val="false"/>
                <w:i w:val="false"/>
                <w:color w:val="000000"/>
                <w:sz w:val="20"/>
              </w:rPr>
              <w:t>
Г. Абаева,</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 Толеутаева,</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16"/>
          <w:p>
            <w:pPr>
              <w:spacing w:after="20"/>
              <w:ind w:left="20"/>
              <w:jc w:val="both"/>
            </w:pPr>
            <w:r>
              <w:rPr>
                <w:rFonts w:ascii="Times New Roman"/>
                <w:b w:val="false"/>
                <w:i w:val="false"/>
                <w:color w:val="000000"/>
                <w:sz w:val="20"/>
              </w:rPr>
              <w:t>
Т. Калашникова,</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Р. Беспалова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17"/>
          <w:p>
            <w:pPr>
              <w:spacing w:after="20"/>
              <w:ind w:left="20"/>
              <w:jc w:val="both"/>
            </w:pPr>
            <w:r>
              <w:rPr>
                <w:rFonts w:ascii="Times New Roman"/>
                <w:b w:val="false"/>
                <w:i w:val="false"/>
                <w:color w:val="000000"/>
                <w:sz w:val="20"/>
              </w:rPr>
              <w:t xml:space="preserve">
Математика. Көру қабілеті бұзылған (көрмейтін) 1-сынып оқушыларына арналған оқулық </w:t>
            </w:r>
          </w:p>
          <w:bookmarkEnd w:id="417"/>
          <w:p>
            <w:pPr>
              <w:spacing w:after="20"/>
              <w:ind w:left="20"/>
              <w:jc w:val="both"/>
            </w:pPr>
            <w:r>
              <w:rPr>
                <w:rFonts w:ascii="Times New Roman"/>
                <w:b w:val="false"/>
                <w:i w:val="false"/>
                <w:color w:val="000000"/>
                <w:sz w:val="20"/>
              </w:rPr>
              <w:t>
12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18"/>
          <w:p>
            <w:pPr>
              <w:spacing w:after="20"/>
              <w:ind w:left="20"/>
              <w:jc w:val="both"/>
            </w:pPr>
            <w:r>
              <w:rPr>
                <w:rFonts w:ascii="Times New Roman"/>
                <w:b w:val="false"/>
                <w:i w:val="false"/>
                <w:color w:val="000000"/>
                <w:sz w:val="20"/>
              </w:rPr>
              <w:t xml:space="preserve">
Ә. Ақпаева, </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Мыңжасарова,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Бейімдеген: </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19"/>
          <w:p>
            <w:pPr>
              <w:spacing w:after="20"/>
              <w:ind w:left="20"/>
              <w:jc w:val="both"/>
            </w:pPr>
            <w:r>
              <w:rPr>
                <w:rFonts w:ascii="Times New Roman"/>
                <w:b w:val="false"/>
                <w:i w:val="false"/>
                <w:color w:val="000000"/>
                <w:sz w:val="20"/>
              </w:rPr>
              <w:t>
С. Кузнецова,</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Д. Сапақов,</w:t>
            </w:r>
          </w:p>
          <w:p>
            <w:pPr>
              <w:spacing w:after="20"/>
              <w:ind w:left="20"/>
              <w:jc w:val="both"/>
            </w:pPr>
            <w:r>
              <w:rPr>
                <w:rFonts w:ascii="Times New Roman"/>
                <w:b w:val="false"/>
                <w:i w:val="false"/>
                <w:color w:val="000000"/>
                <w:sz w:val="20"/>
              </w:rPr>
              <w:t>
</w:t>
            </w:r>
            <w:r>
              <w:rPr>
                <w:rFonts w:ascii="Times New Roman"/>
                <w:b w:val="false"/>
                <w:i w:val="false"/>
                <w:color w:val="000000"/>
                <w:sz w:val="20"/>
              </w:rPr>
              <w:t>И. Васева,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Жамиева,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Кусаинова,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Тасбулатова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20"/>
          <w:p>
            <w:pPr>
              <w:spacing w:after="20"/>
              <w:ind w:left="20"/>
              <w:jc w:val="both"/>
            </w:pPr>
            <w:r>
              <w:rPr>
                <w:rFonts w:ascii="Times New Roman"/>
                <w:b w:val="false"/>
                <w:i w:val="false"/>
                <w:color w:val="000000"/>
                <w:sz w:val="20"/>
              </w:rPr>
              <w:t>
Қ. Байтенова,</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А. Жакеева,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Попова,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Саукатова,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Сейдахметова,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Уфимцева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Т. Белинская,</w:t>
            </w:r>
          </w:p>
          <w:p>
            <w:pPr>
              <w:spacing w:after="20"/>
              <w:ind w:left="20"/>
              <w:jc w:val="both"/>
            </w:pPr>
            <w:r>
              <w:rPr>
                <w:rFonts w:ascii="Times New Roman"/>
                <w:b w:val="false"/>
                <w:i w:val="false"/>
                <w:color w:val="000000"/>
                <w:sz w:val="20"/>
              </w:rPr>
              <w:t>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ДББҰ-ӘБЕО</w:t>
            </w:r>
          </w:p>
        </w:tc>
      </w:tr>
    </w:tbl>
    <w:bookmarkStart w:name="z739" w:id="421"/>
    <w:p>
      <w:pPr>
        <w:spacing w:after="0"/>
        <w:ind w:left="0"/>
        <w:jc w:val="both"/>
      </w:pPr>
      <w:r>
        <w:rPr>
          <w:rFonts w:ascii="Times New Roman"/>
          <w:b w:val="false"/>
          <w:i w:val="false"/>
          <w:color w:val="000000"/>
          <w:sz w:val="28"/>
        </w:rPr>
        <w:t>
      ";</w:t>
      </w:r>
    </w:p>
    <w:bookmarkEnd w:id="421"/>
    <w:bookmarkStart w:name="z740" w:id="422"/>
    <w:p>
      <w:pPr>
        <w:spacing w:after="0"/>
        <w:ind w:left="0"/>
        <w:jc w:val="both"/>
      </w:pPr>
      <w:r>
        <w:rPr>
          <w:rFonts w:ascii="Times New Roman"/>
          <w:b w:val="false"/>
          <w:i w:val="false"/>
          <w:color w:val="000000"/>
          <w:sz w:val="28"/>
        </w:rPr>
        <w:t>
      "4-сынып" деген кіші бөлім:</w:t>
      </w:r>
    </w:p>
    <w:bookmarkEnd w:id="422"/>
    <w:bookmarkStart w:name="z741" w:id="423"/>
    <w:p>
      <w:pPr>
        <w:spacing w:after="0"/>
        <w:ind w:left="0"/>
        <w:jc w:val="both"/>
      </w:pPr>
      <w:r>
        <w:rPr>
          <w:rFonts w:ascii="Times New Roman"/>
          <w:b w:val="false"/>
          <w:i w:val="false"/>
          <w:color w:val="000000"/>
          <w:sz w:val="28"/>
        </w:rPr>
        <w:t>
      мынадай мазмұндағы реттік нөмірі 7-жолмен толықтырылсын:</w:t>
      </w:r>
    </w:p>
    <w:bookmarkEnd w:id="423"/>
    <w:bookmarkStart w:name="z742" w:id="424"/>
    <w:p>
      <w:pPr>
        <w:spacing w:after="0"/>
        <w:ind w:left="0"/>
        <w:jc w:val="both"/>
      </w:pP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25"/>
          <w:p>
            <w:pPr>
              <w:spacing w:after="20"/>
              <w:ind w:left="20"/>
              <w:jc w:val="both"/>
            </w:pPr>
            <w:r>
              <w:rPr>
                <w:rFonts w:ascii="Times New Roman"/>
                <w:b w:val="false"/>
                <w:i w:val="false"/>
                <w:color w:val="000000"/>
                <w:sz w:val="20"/>
              </w:rPr>
              <w:t xml:space="preserve">
Дүниетану.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4-сыныбына арналған оқулық.</w:t>
            </w:r>
          </w:p>
          <w:p>
            <w:pPr>
              <w:spacing w:after="20"/>
              <w:ind w:left="20"/>
              <w:jc w:val="both"/>
            </w:pPr>
            <w:r>
              <w:rPr>
                <w:rFonts w:ascii="Times New Roman"/>
                <w:b w:val="false"/>
                <w:i w:val="false"/>
                <w:color w:val="000000"/>
                <w:sz w:val="20"/>
              </w:rPr>
              <w:t>
3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26"/>
          <w:p>
            <w:pPr>
              <w:spacing w:after="20"/>
              <w:ind w:left="20"/>
              <w:jc w:val="both"/>
            </w:pPr>
            <w:r>
              <w:rPr>
                <w:rFonts w:ascii="Times New Roman"/>
                <w:b w:val="false"/>
                <w:i w:val="false"/>
                <w:color w:val="000000"/>
                <w:sz w:val="20"/>
              </w:rPr>
              <w:t xml:space="preserve">
Б. Тұрмашева, </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Атамұра-Арнайы және инклюзивті білім беруді дамытудың Ұлттық ғылыми-практикалық орталығы </w:t>
            </w:r>
          </w:p>
        </w:tc>
      </w:tr>
    </w:tbl>
    <w:bookmarkStart w:name="z749" w:id="427"/>
    <w:p>
      <w:pPr>
        <w:spacing w:after="0"/>
        <w:ind w:left="0"/>
        <w:jc w:val="both"/>
      </w:pPr>
      <w:r>
        <w:rPr>
          <w:rFonts w:ascii="Times New Roman"/>
          <w:b w:val="false"/>
          <w:i w:val="false"/>
          <w:color w:val="000000"/>
          <w:sz w:val="28"/>
        </w:rPr>
        <w:t>
      ";</w:t>
      </w:r>
    </w:p>
    <w:bookmarkEnd w:id="427"/>
    <w:bookmarkStart w:name="z750" w:id="428"/>
    <w:p>
      <w:pPr>
        <w:spacing w:after="0"/>
        <w:ind w:left="0"/>
        <w:jc w:val="both"/>
      </w:pPr>
      <w:r>
        <w:rPr>
          <w:rFonts w:ascii="Times New Roman"/>
          <w:b w:val="false"/>
          <w:i w:val="false"/>
          <w:color w:val="000000"/>
          <w:sz w:val="28"/>
        </w:rPr>
        <w:t>
      "5-сынып" деген кіші бөлім:</w:t>
      </w:r>
    </w:p>
    <w:bookmarkEnd w:id="428"/>
    <w:bookmarkStart w:name="z751" w:id="429"/>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429"/>
    <w:bookmarkStart w:name="z752" w:id="430"/>
    <w:p>
      <w:pPr>
        <w:spacing w:after="0"/>
        <w:ind w:left="0"/>
        <w:jc w:val="both"/>
      </w:pPr>
      <w:r>
        <w:rPr>
          <w:rFonts w:ascii="Times New Roman"/>
          <w:b w:val="false"/>
          <w:i w:val="false"/>
          <w:color w:val="000000"/>
          <w:sz w:val="28"/>
        </w:rPr>
        <w:t>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31"/>
          <w:p>
            <w:pPr>
              <w:spacing w:after="20"/>
              <w:ind w:left="20"/>
              <w:jc w:val="both"/>
            </w:pPr>
            <w:r>
              <w:rPr>
                <w:rFonts w:ascii="Times New Roman"/>
                <w:b w:val="false"/>
                <w:i w:val="false"/>
                <w:color w:val="000000"/>
                <w:sz w:val="20"/>
              </w:rPr>
              <w:t xml:space="preserve">
Русский язык и литература. </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5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10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32"/>
          <w:p>
            <w:pPr>
              <w:spacing w:after="20"/>
              <w:ind w:left="20"/>
              <w:jc w:val="both"/>
            </w:pPr>
            <w:r>
              <w:rPr>
                <w:rFonts w:ascii="Times New Roman"/>
                <w:b w:val="false"/>
                <w:i w:val="false"/>
                <w:color w:val="000000"/>
                <w:sz w:val="20"/>
              </w:rPr>
              <w:t xml:space="preserve">
У. Жанпейіс,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 Өзекбаева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bl>
    <w:bookmarkStart w:name="z758" w:id="433"/>
    <w:p>
      <w:pPr>
        <w:spacing w:after="0"/>
        <w:ind w:left="0"/>
        <w:jc w:val="both"/>
      </w:pPr>
      <w:r>
        <w:rPr>
          <w:rFonts w:ascii="Times New Roman"/>
          <w:b w:val="false"/>
          <w:i w:val="false"/>
          <w:color w:val="000000"/>
          <w:sz w:val="28"/>
        </w:rPr>
        <w:t>
      ";</w:t>
      </w:r>
    </w:p>
    <w:bookmarkEnd w:id="433"/>
    <w:bookmarkStart w:name="z759" w:id="434"/>
    <w:p>
      <w:pPr>
        <w:spacing w:after="0"/>
        <w:ind w:left="0"/>
        <w:jc w:val="both"/>
      </w:pPr>
      <w:r>
        <w:rPr>
          <w:rFonts w:ascii="Times New Roman"/>
          <w:b w:val="false"/>
          <w:i w:val="false"/>
          <w:color w:val="000000"/>
          <w:sz w:val="28"/>
        </w:rPr>
        <w:t>
      "6-сынып" деген кіші бөлім:</w:t>
      </w:r>
    </w:p>
    <w:bookmarkEnd w:id="434"/>
    <w:bookmarkStart w:name="z760" w:id="435"/>
    <w:p>
      <w:pPr>
        <w:spacing w:after="0"/>
        <w:ind w:left="0"/>
        <w:jc w:val="both"/>
      </w:pPr>
      <w:r>
        <w:rPr>
          <w:rFonts w:ascii="Times New Roman"/>
          <w:b w:val="false"/>
          <w:i w:val="false"/>
          <w:color w:val="000000"/>
          <w:sz w:val="28"/>
        </w:rPr>
        <w:t>
      мынадай мазмұндағы реттік нөмірі 5-жолмен толықтырылсын:</w:t>
      </w:r>
    </w:p>
    <w:bookmarkEnd w:id="435"/>
    <w:bookmarkStart w:name="z761" w:id="436"/>
    <w:p>
      <w:pPr>
        <w:spacing w:after="0"/>
        <w:ind w:left="0"/>
        <w:jc w:val="both"/>
      </w:pPr>
      <w:r>
        <w:rPr>
          <w:rFonts w:ascii="Times New Roman"/>
          <w:b w:val="false"/>
          <w:i w:val="false"/>
          <w:color w:val="000000"/>
          <w:sz w:val="28"/>
        </w:rPr>
        <w:t>
       "</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37"/>
          <w:p>
            <w:pPr>
              <w:spacing w:after="20"/>
              <w:ind w:left="20"/>
              <w:jc w:val="both"/>
            </w:pPr>
            <w:r>
              <w:rPr>
                <w:rFonts w:ascii="Times New Roman"/>
                <w:b w:val="false"/>
                <w:i w:val="false"/>
                <w:color w:val="000000"/>
                <w:sz w:val="20"/>
              </w:rPr>
              <w:t xml:space="preserve">
Русский язык и литература.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6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10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38"/>
          <w:p>
            <w:pPr>
              <w:spacing w:after="20"/>
              <w:ind w:left="20"/>
              <w:jc w:val="both"/>
            </w:pPr>
            <w:r>
              <w:rPr>
                <w:rFonts w:ascii="Times New Roman"/>
                <w:b w:val="false"/>
                <w:i w:val="false"/>
                <w:color w:val="000000"/>
                <w:sz w:val="20"/>
              </w:rPr>
              <w:t xml:space="preserve">
У. Жанпейіс, </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Есетова,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 Өзекбаева,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Ерболатова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bl>
    <w:bookmarkStart w:name="z769" w:id="439"/>
    <w:p>
      <w:pPr>
        <w:spacing w:after="0"/>
        <w:ind w:left="0"/>
        <w:jc w:val="both"/>
      </w:pPr>
      <w:r>
        <w:rPr>
          <w:rFonts w:ascii="Times New Roman"/>
          <w:b w:val="false"/>
          <w:i w:val="false"/>
          <w:color w:val="000000"/>
          <w:sz w:val="28"/>
        </w:rPr>
        <w:t>
      ";</w:t>
      </w:r>
    </w:p>
    <w:bookmarkEnd w:id="439"/>
    <w:bookmarkStart w:name="z770" w:id="440"/>
    <w:p>
      <w:pPr>
        <w:spacing w:after="0"/>
        <w:ind w:left="0"/>
        <w:jc w:val="both"/>
      </w:pPr>
      <w:r>
        <w:rPr>
          <w:rFonts w:ascii="Times New Roman"/>
          <w:b w:val="false"/>
          <w:i w:val="false"/>
          <w:color w:val="000000"/>
          <w:sz w:val="28"/>
        </w:rPr>
        <w:t>
      "7-сынып" деген кіші бөлім:</w:t>
      </w:r>
    </w:p>
    <w:bookmarkEnd w:id="440"/>
    <w:bookmarkStart w:name="z771" w:id="441"/>
    <w:p>
      <w:pPr>
        <w:spacing w:after="0"/>
        <w:ind w:left="0"/>
        <w:jc w:val="both"/>
      </w:pPr>
      <w:r>
        <w:rPr>
          <w:rFonts w:ascii="Times New Roman"/>
          <w:b w:val="false"/>
          <w:i w:val="false"/>
          <w:color w:val="000000"/>
          <w:sz w:val="28"/>
        </w:rPr>
        <w:t>
      мынадай мазмұндағы реттік нөмірлері 6 және 7-жолдармен толықтырылсын:</w:t>
      </w:r>
    </w:p>
    <w:bookmarkEnd w:id="441"/>
    <w:bookmarkStart w:name="z772" w:id="442"/>
    <w:p>
      <w:pPr>
        <w:spacing w:after="0"/>
        <w:ind w:left="0"/>
        <w:jc w:val="both"/>
      </w:pPr>
      <w:r>
        <w:rPr>
          <w:rFonts w:ascii="Times New Roman"/>
          <w:b w:val="false"/>
          <w:i w:val="false"/>
          <w:color w:val="000000"/>
          <w:sz w:val="28"/>
        </w:rPr>
        <w:t>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43"/>
          <w:p>
            <w:pPr>
              <w:spacing w:after="20"/>
              <w:ind w:left="20"/>
              <w:jc w:val="both"/>
            </w:pPr>
            <w:r>
              <w:rPr>
                <w:rFonts w:ascii="Times New Roman"/>
                <w:b w:val="false"/>
                <w:i w:val="false"/>
                <w:color w:val="000000"/>
                <w:sz w:val="20"/>
              </w:rPr>
              <w:t xml:space="preserve">
Русский язык и литература. </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7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10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44"/>
          <w:p>
            <w:pPr>
              <w:spacing w:after="20"/>
              <w:ind w:left="20"/>
              <w:jc w:val="both"/>
            </w:pPr>
            <w:r>
              <w:rPr>
                <w:rFonts w:ascii="Times New Roman"/>
                <w:b w:val="false"/>
                <w:i w:val="false"/>
                <w:color w:val="000000"/>
                <w:sz w:val="20"/>
              </w:rPr>
              <w:t xml:space="preserve">
У. Жанпейіс,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Өзекбаева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45"/>
          <w:p>
            <w:pPr>
              <w:spacing w:after="20"/>
              <w:ind w:left="20"/>
              <w:jc w:val="both"/>
            </w:pPr>
            <w:r>
              <w:rPr>
                <w:rFonts w:ascii="Times New Roman"/>
                <w:b w:val="false"/>
                <w:i w:val="false"/>
                <w:color w:val="000000"/>
                <w:sz w:val="20"/>
              </w:rPr>
              <w:t xml:space="preserve">
Химия.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Көру қабілеті бұзылған (көрмейтін) балаларға арналған арнайы жалпы білім беретін мектептердің (сыныптардың) 7-сыныбына арналған оқулық. </w:t>
            </w:r>
          </w:p>
          <w:p>
            <w:pPr>
              <w:spacing w:after="20"/>
              <w:ind w:left="20"/>
              <w:jc w:val="both"/>
            </w:pPr>
            <w:r>
              <w:rPr>
                <w:rFonts w:ascii="Times New Roman"/>
                <w:b w:val="false"/>
                <w:i w:val="false"/>
                <w:color w:val="000000"/>
                <w:sz w:val="20"/>
              </w:rPr>
              <w:t>
3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46"/>
          <w:p>
            <w:pPr>
              <w:spacing w:after="20"/>
              <w:ind w:left="20"/>
              <w:jc w:val="both"/>
            </w:pPr>
            <w:r>
              <w:rPr>
                <w:rFonts w:ascii="Times New Roman"/>
                <w:b w:val="false"/>
                <w:i w:val="false"/>
                <w:color w:val="000000"/>
                <w:sz w:val="20"/>
              </w:rPr>
              <w:t xml:space="preserve">
М. Оспанова, </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Белоусова,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Аухадиева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Арнайы және инклюзивті білім беруді дамытудың Ұлттық ғылыми-практикалық орталығы </w:t>
            </w:r>
          </w:p>
        </w:tc>
      </w:tr>
    </w:tbl>
    <w:bookmarkStart w:name="z784" w:id="447"/>
    <w:p>
      <w:pPr>
        <w:spacing w:after="0"/>
        <w:ind w:left="0"/>
        <w:jc w:val="both"/>
      </w:pPr>
      <w:r>
        <w:rPr>
          <w:rFonts w:ascii="Times New Roman"/>
          <w:b w:val="false"/>
          <w:i w:val="false"/>
          <w:color w:val="000000"/>
          <w:sz w:val="28"/>
        </w:rPr>
        <w:t>
      ";</w:t>
      </w:r>
    </w:p>
    <w:bookmarkEnd w:id="447"/>
    <w:bookmarkStart w:name="z785" w:id="448"/>
    <w:p>
      <w:pPr>
        <w:spacing w:after="0"/>
        <w:ind w:left="0"/>
        <w:jc w:val="both"/>
      </w:pPr>
      <w:r>
        <w:rPr>
          <w:rFonts w:ascii="Times New Roman"/>
          <w:b w:val="false"/>
          <w:i w:val="false"/>
          <w:color w:val="000000"/>
          <w:sz w:val="28"/>
        </w:rPr>
        <w:t>
      "8-сынып" деген кіші бөлім:</w:t>
      </w:r>
    </w:p>
    <w:bookmarkEnd w:id="448"/>
    <w:bookmarkStart w:name="z786" w:id="449"/>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449"/>
    <w:bookmarkStart w:name="z787"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51"/>
          <w:p>
            <w:pPr>
              <w:spacing w:after="20"/>
              <w:ind w:left="20"/>
              <w:jc w:val="both"/>
            </w:pPr>
            <w:r>
              <w:rPr>
                <w:rFonts w:ascii="Times New Roman"/>
                <w:b w:val="false"/>
                <w:i w:val="false"/>
                <w:color w:val="000000"/>
                <w:sz w:val="20"/>
              </w:rPr>
              <w:t xml:space="preserve">
Химия. </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8-сыныбына арналған оқулық.</w:t>
            </w:r>
          </w:p>
          <w:p>
            <w:pPr>
              <w:spacing w:after="20"/>
              <w:ind w:left="20"/>
              <w:jc w:val="both"/>
            </w:pPr>
            <w:r>
              <w:rPr>
                <w:rFonts w:ascii="Times New Roman"/>
                <w:b w:val="false"/>
                <w:i w:val="false"/>
                <w:color w:val="000000"/>
                <w:sz w:val="20"/>
              </w:rPr>
              <w:t>
5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52"/>
          <w:p>
            <w:pPr>
              <w:spacing w:after="20"/>
              <w:ind w:left="20"/>
              <w:jc w:val="both"/>
            </w:pPr>
            <w:r>
              <w:rPr>
                <w:rFonts w:ascii="Times New Roman"/>
                <w:b w:val="false"/>
                <w:i w:val="false"/>
                <w:color w:val="000000"/>
                <w:sz w:val="20"/>
              </w:rPr>
              <w:t xml:space="preserve">
М. Оспанова, </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Арнайы және инклюзивті білім беруді дамытудың Ұлттық ғылыми-практикалық орталығы </w:t>
            </w:r>
          </w:p>
        </w:tc>
      </w:tr>
    </w:tbl>
    <w:bookmarkStart w:name="z793" w:id="453"/>
    <w:p>
      <w:pPr>
        <w:spacing w:after="0"/>
        <w:ind w:left="0"/>
        <w:jc w:val="both"/>
      </w:pPr>
      <w:r>
        <w:rPr>
          <w:rFonts w:ascii="Times New Roman"/>
          <w:b w:val="false"/>
          <w:i w:val="false"/>
          <w:color w:val="000000"/>
          <w:sz w:val="28"/>
        </w:rPr>
        <w:t>
      ";</w:t>
      </w:r>
    </w:p>
    <w:bookmarkEnd w:id="453"/>
    <w:bookmarkStart w:name="z794" w:id="454"/>
    <w:p>
      <w:pPr>
        <w:spacing w:after="0"/>
        <w:ind w:left="0"/>
        <w:jc w:val="both"/>
      </w:pPr>
      <w:r>
        <w:rPr>
          <w:rFonts w:ascii="Times New Roman"/>
          <w:b w:val="false"/>
          <w:i w:val="false"/>
          <w:color w:val="000000"/>
          <w:sz w:val="28"/>
        </w:rPr>
        <w:t>
      "9-сынып" деген кіші бөлім:</w:t>
      </w:r>
    </w:p>
    <w:bookmarkEnd w:id="454"/>
    <w:bookmarkStart w:name="z795" w:id="455"/>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455"/>
    <w:bookmarkStart w:name="z796"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57"/>
          <w:p>
            <w:pPr>
              <w:spacing w:after="20"/>
              <w:ind w:left="20"/>
              <w:jc w:val="both"/>
            </w:pPr>
            <w:r>
              <w:rPr>
                <w:rFonts w:ascii="Times New Roman"/>
                <w:b w:val="false"/>
                <w:i w:val="false"/>
                <w:color w:val="000000"/>
                <w:sz w:val="20"/>
              </w:rPr>
              <w:t xml:space="preserve">
Химия.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9-сыныбына арналған оқулық.</w:t>
            </w:r>
          </w:p>
          <w:p>
            <w:pPr>
              <w:spacing w:after="20"/>
              <w:ind w:left="20"/>
              <w:jc w:val="both"/>
            </w:pPr>
            <w:r>
              <w:rPr>
                <w:rFonts w:ascii="Times New Roman"/>
                <w:b w:val="false"/>
                <w:i w:val="false"/>
                <w:color w:val="000000"/>
                <w:sz w:val="20"/>
              </w:rPr>
              <w:t>
4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58"/>
          <w:p>
            <w:pPr>
              <w:spacing w:after="20"/>
              <w:ind w:left="20"/>
              <w:jc w:val="both"/>
            </w:pPr>
            <w:r>
              <w:rPr>
                <w:rFonts w:ascii="Times New Roman"/>
                <w:b w:val="false"/>
                <w:i w:val="false"/>
                <w:color w:val="000000"/>
                <w:sz w:val="20"/>
              </w:rPr>
              <w:t xml:space="preserve">
М. Оспанова, </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Л. Имашева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Арнайы және инклюзивті білім беруді дамытудың Ұлттық ғылыми-практикалық орталығы </w:t>
            </w:r>
          </w:p>
        </w:tc>
      </w:tr>
    </w:tbl>
    <w:bookmarkStart w:name="z802" w:id="459"/>
    <w:p>
      <w:pPr>
        <w:spacing w:after="0"/>
        <w:ind w:left="0"/>
        <w:jc w:val="both"/>
      </w:pPr>
      <w:r>
        <w:rPr>
          <w:rFonts w:ascii="Times New Roman"/>
          <w:b w:val="false"/>
          <w:i w:val="false"/>
          <w:color w:val="000000"/>
          <w:sz w:val="28"/>
        </w:rPr>
        <w:t>
      ";</w:t>
      </w:r>
    </w:p>
    <w:bookmarkEnd w:id="459"/>
    <w:bookmarkStart w:name="z803" w:id="460"/>
    <w:p>
      <w:pPr>
        <w:spacing w:after="0"/>
        <w:ind w:left="0"/>
        <w:jc w:val="both"/>
      </w:pPr>
      <w:r>
        <w:rPr>
          <w:rFonts w:ascii="Times New Roman"/>
          <w:b w:val="false"/>
          <w:i w:val="false"/>
          <w:color w:val="000000"/>
          <w:sz w:val="28"/>
        </w:rPr>
        <w:t>
      "10-сынып" деген кіші бөлім:</w:t>
      </w:r>
    </w:p>
    <w:bookmarkEnd w:id="460"/>
    <w:bookmarkStart w:name="z804" w:id="461"/>
    <w:p>
      <w:pPr>
        <w:spacing w:after="0"/>
        <w:ind w:left="0"/>
        <w:jc w:val="both"/>
      </w:pPr>
      <w:r>
        <w:rPr>
          <w:rFonts w:ascii="Times New Roman"/>
          <w:b w:val="false"/>
          <w:i w:val="false"/>
          <w:color w:val="000000"/>
          <w:sz w:val="28"/>
        </w:rPr>
        <w:t>
      мынадай мазмұндағы реттік нөмірі 3-жолмен толықтырылсын:</w:t>
      </w:r>
    </w:p>
    <w:bookmarkEnd w:id="461"/>
    <w:bookmarkStart w:name="z805" w:id="462"/>
    <w:p>
      <w:pPr>
        <w:spacing w:after="0"/>
        <w:ind w:left="0"/>
        <w:jc w:val="both"/>
      </w:pPr>
      <w:r>
        <w:rPr>
          <w:rFonts w:ascii="Times New Roman"/>
          <w:b w:val="false"/>
          <w:i w:val="false"/>
          <w:color w:val="000000"/>
          <w:sz w:val="28"/>
        </w:rPr>
        <w:t>
       "</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63"/>
          <w:p>
            <w:pPr>
              <w:spacing w:after="20"/>
              <w:ind w:left="20"/>
              <w:jc w:val="both"/>
            </w:pPr>
            <w:r>
              <w:rPr>
                <w:rFonts w:ascii="Times New Roman"/>
                <w:b w:val="false"/>
                <w:i w:val="false"/>
                <w:color w:val="000000"/>
                <w:sz w:val="20"/>
              </w:rPr>
              <w:t xml:space="preserve">
Алгебра. </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 10-сыныбына арналған оқулық.</w:t>
            </w:r>
          </w:p>
          <w:p>
            <w:pPr>
              <w:spacing w:after="20"/>
              <w:ind w:left="20"/>
              <w:jc w:val="both"/>
            </w:pPr>
            <w:r>
              <w:rPr>
                <w:rFonts w:ascii="Times New Roman"/>
                <w:b w:val="false"/>
                <w:i w:val="false"/>
                <w:color w:val="000000"/>
                <w:sz w:val="20"/>
              </w:rPr>
              <w:t>
6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64"/>
          <w:p>
            <w:pPr>
              <w:spacing w:after="20"/>
              <w:ind w:left="20"/>
              <w:jc w:val="both"/>
            </w:pPr>
            <w:r>
              <w:rPr>
                <w:rFonts w:ascii="Times New Roman"/>
                <w:b w:val="false"/>
                <w:i w:val="false"/>
                <w:color w:val="000000"/>
                <w:sz w:val="20"/>
              </w:rPr>
              <w:t xml:space="preserve">
А. Абылкасымова,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Корчевский,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xml:space="preserve">
И. Колмакова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Арнайы және инклюзивті білім беруді дамытудың Ұлттық ғылыми-практикалық орталығы </w:t>
            </w:r>
          </w:p>
        </w:tc>
      </w:tr>
    </w:tbl>
    <w:bookmarkStart w:name="z813" w:id="465"/>
    <w:p>
      <w:pPr>
        <w:spacing w:after="0"/>
        <w:ind w:left="0"/>
        <w:jc w:val="both"/>
      </w:pPr>
      <w:r>
        <w:rPr>
          <w:rFonts w:ascii="Times New Roman"/>
          <w:b w:val="false"/>
          <w:i w:val="false"/>
          <w:color w:val="000000"/>
          <w:sz w:val="28"/>
        </w:rPr>
        <w:t>
      ";</w:t>
      </w:r>
    </w:p>
    <w:bookmarkEnd w:id="465"/>
    <w:bookmarkStart w:name="z814" w:id="466"/>
    <w:p>
      <w:pPr>
        <w:spacing w:after="0"/>
        <w:ind w:left="0"/>
        <w:jc w:val="both"/>
      </w:pPr>
      <w:r>
        <w:rPr>
          <w:rFonts w:ascii="Times New Roman"/>
          <w:b w:val="false"/>
          <w:i w:val="false"/>
          <w:color w:val="000000"/>
          <w:sz w:val="28"/>
        </w:rPr>
        <w:t>
      "Нашар көретін білім алушыларға арналған үлкейтілген қаріпті оқулықтар" деген тізбеде:</w:t>
      </w:r>
    </w:p>
    <w:bookmarkEnd w:id="466"/>
    <w:bookmarkStart w:name="z815" w:id="467"/>
    <w:p>
      <w:pPr>
        <w:spacing w:after="0"/>
        <w:ind w:left="0"/>
        <w:jc w:val="both"/>
      </w:pPr>
      <w:r>
        <w:rPr>
          <w:rFonts w:ascii="Times New Roman"/>
          <w:b w:val="false"/>
          <w:i w:val="false"/>
          <w:color w:val="000000"/>
          <w:sz w:val="28"/>
        </w:rPr>
        <w:t>
      "1-сынып" деген кіші бөлім мынадай редакцияда жазылсын:</w:t>
      </w:r>
    </w:p>
    <w:bookmarkEnd w:id="467"/>
    <w:bookmarkStart w:name="z816" w:id="468"/>
    <w:p>
      <w:pPr>
        <w:spacing w:after="0"/>
        <w:ind w:left="0"/>
        <w:jc w:val="both"/>
      </w:pPr>
      <w:r>
        <w:rPr>
          <w:rFonts w:ascii="Times New Roman"/>
          <w:b w:val="false"/>
          <w:i w:val="false"/>
          <w:color w:val="000000"/>
          <w:sz w:val="28"/>
        </w:rPr>
        <w:t>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69"/>
          <w:p>
            <w:pPr>
              <w:spacing w:after="20"/>
              <w:ind w:left="20"/>
              <w:jc w:val="both"/>
            </w:pPr>
            <w:r>
              <w:rPr>
                <w:rFonts w:ascii="Times New Roman"/>
                <w:b w:val="false"/>
                <w:i w:val="false"/>
                <w:color w:val="000000"/>
                <w:sz w:val="20"/>
              </w:rPr>
              <w:t xml:space="preserve">
Әліппе. </w:t>
            </w:r>
          </w:p>
          <w:bookmarkEnd w:id="469"/>
          <w:p>
            <w:pPr>
              <w:spacing w:after="20"/>
              <w:ind w:left="20"/>
              <w:jc w:val="both"/>
            </w:pPr>
            <w:r>
              <w:rPr>
                <w:rFonts w:ascii="Times New Roman"/>
                <w:b w:val="false"/>
                <w:i w:val="false"/>
                <w:color w:val="000000"/>
                <w:sz w:val="20"/>
              </w:rPr>
              <w:t>
Арнайы мектептердің (сыныптардың) көру қабілеті бұзылған (нашар көретін)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70"/>
          <w:p>
            <w:pPr>
              <w:spacing w:after="20"/>
              <w:ind w:left="20"/>
              <w:jc w:val="both"/>
            </w:pPr>
            <w:r>
              <w:rPr>
                <w:rFonts w:ascii="Times New Roman"/>
                <w:b w:val="false"/>
                <w:i w:val="false"/>
                <w:color w:val="000000"/>
                <w:sz w:val="20"/>
              </w:rPr>
              <w:t xml:space="preserve">
Ә. Жұмабаева, </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Құрман,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Б. Сабденова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71"/>
          <w:p>
            <w:pPr>
              <w:spacing w:after="20"/>
              <w:ind w:left="20"/>
              <w:jc w:val="both"/>
            </w:pPr>
            <w:r>
              <w:rPr>
                <w:rFonts w:ascii="Times New Roman"/>
                <w:b w:val="false"/>
                <w:i w:val="false"/>
                <w:color w:val="000000"/>
                <w:sz w:val="20"/>
              </w:rPr>
              <w:t xml:space="preserve">
Ана тілі. </w:t>
            </w:r>
          </w:p>
          <w:bookmarkEnd w:id="471"/>
          <w:p>
            <w:pPr>
              <w:spacing w:after="20"/>
              <w:ind w:left="20"/>
              <w:jc w:val="both"/>
            </w:pPr>
            <w:r>
              <w:rPr>
                <w:rFonts w:ascii="Times New Roman"/>
                <w:b w:val="false"/>
                <w:i w:val="false"/>
                <w:color w:val="000000"/>
                <w:sz w:val="20"/>
              </w:rPr>
              <w:t>
Арнайы мектептердің (сыныптардың) көру қабілеті бұзылған (нашар көретін)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72"/>
          <w:p>
            <w:pPr>
              <w:spacing w:after="20"/>
              <w:ind w:left="20"/>
              <w:jc w:val="both"/>
            </w:pPr>
            <w:r>
              <w:rPr>
                <w:rFonts w:ascii="Times New Roman"/>
                <w:b w:val="false"/>
                <w:i w:val="false"/>
                <w:color w:val="000000"/>
                <w:sz w:val="20"/>
              </w:rPr>
              <w:t xml:space="preserve">
Г. Уайсова,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Сәдуақас,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73"/>
          <w:p>
            <w:pPr>
              <w:spacing w:after="20"/>
              <w:ind w:left="20"/>
              <w:jc w:val="both"/>
            </w:pPr>
            <w:r>
              <w:rPr>
                <w:rFonts w:ascii="Times New Roman"/>
                <w:b w:val="false"/>
                <w:i w:val="false"/>
                <w:color w:val="000000"/>
                <w:sz w:val="20"/>
              </w:rPr>
              <w:t>
Дүниетану.</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1-сынып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74"/>
          <w:p>
            <w:pPr>
              <w:spacing w:after="20"/>
              <w:ind w:left="20"/>
              <w:jc w:val="both"/>
            </w:pPr>
            <w:r>
              <w:rPr>
                <w:rFonts w:ascii="Times New Roman"/>
                <w:b w:val="false"/>
                <w:i w:val="false"/>
                <w:color w:val="000000"/>
                <w:sz w:val="20"/>
              </w:rPr>
              <w:t xml:space="preserve">
Б. Турмашева, </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Т. Мирук Бейімдеген:</w:t>
            </w:r>
          </w:p>
          <w:p>
            <w:pPr>
              <w:spacing w:after="20"/>
              <w:ind w:left="20"/>
              <w:jc w:val="both"/>
            </w:pPr>
            <w:r>
              <w:rPr>
                <w:rFonts w:ascii="Times New Roman"/>
                <w:b w:val="false"/>
                <w:i w:val="false"/>
                <w:color w:val="000000"/>
                <w:sz w:val="20"/>
              </w:rPr>
              <w:t>
Г.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75"/>
          <w:p>
            <w:pPr>
              <w:spacing w:after="20"/>
              <w:ind w:left="20"/>
              <w:jc w:val="both"/>
            </w:pPr>
            <w:r>
              <w:rPr>
                <w:rFonts w:ascii="Times New Roman"/>
                <w:b w:val="false"/>
                <w:i w:val="false"/>
                <w:color w:val="000000"/>
                <w:sz w:val="20"/>
              </w:rPr>
              <w:t>
Т. Калашникова,</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Беспалова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76"/>
          <w:p>
            <w:pPr>
              <w:spacing w:after="20"/>
              <w:ind w:left="20"/>
              <w:jc w:val="both"/>
            </w:pPr>
            <w:r>
              <w:rPr>
                <w:rFonts w:ascii="Times New Roman"/>
                <w:b w:val="false"/>
                <w:i w:val="false"/>
                <w:color w:val="000000"/>
                <w:sz w:val="20"/>
              </w:rPr>
              <w:t>
Математика.</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Оқулық.</w:t>
            </w:r>
          </w:p>
          <w:p>
            <w:pPr>
              <w:spacing w:after="20"/>
              <w:ind w:left="20"/>
              <w:jc w:val="both"/>
            </w:pPr>
            <w:r>
              <w:rPr>
                <w:rFonts w:ascii="Times New Roman"/>
                <w:b w:val="false"/>
                <w:i w:val="false"/>
                <w:color w:val="000000"/>
                <w:sz w:val="20"/>
              </w:rPr>
              <w:t>
1-4-бөлім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77"/>
          <w:p>
            <w:pPr>
              <w:spacing w:after="20"/>
              <w:ind w:left="20"/>
              <w:jc w:val="both"/>
            </w:pPr>
            <w:r>
              <w:rPr>
                <w:rFonts w:ascii="Times New Roman"/>
                <w:b w:val="false"/>
                <w:i w:val="false"/>
                <w:color w:val="000000"/>
                <w:sz w:val="20"/>
              </w:rPr>
              <w:t>
Г. Жакупова,</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 Орехова,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Уакбаева,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Ә. Мадхалыкова,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Иманбаева,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Мукашева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78"/>
          <w:p>
            <w:pPr>
              <w:spacing w:after="20"/>
              <w:ind w:left="20"/>
              <w:jc w:val="both"/>
            </w:pPr>
            <w:r>
              <w:rPr>
                <w:rFonts w:ascii="Times New Roman"/>
                <w:b w:val="false"/>
                <w:i w:val="false"/>
                <w:color w:val="000000"/>
                <w:sz w:val="20"/>
              </w:rPr>
              <w:t xml:space="preserve">
Жаратылыстану. </w:t>
            </w:r>
          </w:p>
          <w:bookmarkEnd w:id="478"/>
          <w:p>
            <w:pPr>
              <w:spacing w:after="20"/>
              <w:ind w:left="20"/>
              <w:jc w:val="both"/>
            </w:pPr>
            <w:r>
              <w:rPr>
                <w:rFonts w:ascii="Times New Roman"/>
                <w:b w:val="false"/>
                <w:i w:val="false"/>
                <w:color w:val="000000"/>
                <w:sz w:val="20"/>
              </w:rPr>
              <w:t>
Арнайы мектептердің (сыныптардың) көру қабілеті бұзылған (нашар көретін)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79"/>
          <w:p>
            <w:pPr>
              <w:spacing w:after="20"/>
              <w:ind w:left="20"/>
              <w:jc w:val="both"/>
            </w:pPr>
            <w:r>
              <w:rPr>
                <w:rFonts w:ascii="Times New Roman"/>
                <w:b w:val="false"/>
                <w:i w:val="false"/>
                <w:color w:val="000000"/>
                <w:sz w:val="20"/>
              </w:rPr>
              <w:t>
Р. Қаратабанов,</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Г. Үржігітова,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Құсайынова,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Батырова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А. 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баспасы-ӘБЕО</w:t>
            </w:r>
          </w:p>
        </w:tc>
      </w:tr>
    </w:tbl>
    <w:bookmarkStart w:name="z851" w:id="480"/>
    <w:p>
      <w:pPr>
        <w:spacing w:after="0"/>
        <w:ind w:left="0"/>
        <w:jc w:val="both"/>
      </w:pPr>
      <w:r>
        <w:rPr>
          <w:rFonts w:ascii="Times New Roman"/>
          <w:b w:val="false"/>
          <w:i w:val="false"/>
          <w:color w:val="000000"/>
          <w:sz w:val="28"/>
        </w:rPr>
        <w:t>
      ";</w:t>
      </w:r>
    </w:p>
    <w:bookmarkEnd w:id="480"/>
    <w:bookmarkStart w:name="z852" w:id="481"/>
    <w:p>
      <w:pPr>
        <w:spacing w:after="0"/>
        <w:ind w:left="0"/>
        <w:jc w:val="both"/>
      </w:pPr>
      <w:r>
        <w:rPr>
          <w:rFonts w:ascii="Times New Roman"/>
          <w:b w:val="false"/>
          <w:i w:val="false"/>
          <w:color w:val="000000"/>
          <w:sz w:val="28"/>
        </w:rPr>
        <w:t>
      "2-сынып" деген кіші бөлім:</w:t>
      </w:r>
    </w:p>
    <w:bookmarkEnd w:id="481"/>
    <w:bookmarkStart w:name="z853" w:id="482"/>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482"/>
    <w:bookmarkStart w:name="z854" w:id="483"/>
    <w:p>
      <w:pPr>
        <w:spacing w:after="0"/>
        <w:ind w:left="0"/>
        <w:jc w:val="both"/>
      </w:pPr>
      <w:r>
        <w:rPr>
          <w:rFonts w:ascii="Times New Roman"/>
          <w:b w:val="false"/>
          <w:i w:val="false"/>
          <w:color w:val="000000"/>
          <w:sz w:val="28"/>
        </w:rPr>
        <w:t>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84"/>
          <w:p>
            <w:pPr>
              <w:spacing w:after="20"/>
              <w:ind w:left="20"/>
              <w:jc w:val="both"/>
            </w:pPr>
            <w:r>
              <w:rPr>
                <w:rFonts w:ascii="Times New Roman"/>
                <w:b w:val="false"/>
                <w:i w:val="false"/>
                <w:color w:val="000000"/>
                <w:sz w:val="20"/>
              </w:rPr>
              <w:t xml:space="preserve">
Дүниетану. </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2-сынып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85"/>
          <w:p>
            <w:pPr>
              <w:spacing w:after="20"/>
              <w:ind w:left="20"/>
              <w:jc w:val="both"/>
            </w:pPr>
            <w:r>
              <w:rPr>
                <w:rFonts w:ascii="Times New Roman"/>
                <w:b w:val="false"/>
                <w:i w:val="false"/>
                <w:color w:val="000000"/>
                <w:sz w:val="20"/>
              </w:rPr>
              <w:t xml:space="preserve">
Б. Турмашева, </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bl>
    <w:bookmarkStart w:name="z861" w:id="486"/>
    <w:p>
      <w:pPr>
        <w:spacing w:after="0"/>
        <w:ind w:left="0"/>
        <w:jc w:val="both"/>
      </w:pPr>
      <w:r>
        <w:rPr>
          <w:rFonts w:ascii="Times New Roman"/>
          <w:b w:val="false"/>
          <w:i w:val="false"/>
          <w:color w:val="000000"/>
          <w:sz w:val="28"/>
        </w:rPr>
        <w:t>
      ";</w:t>
      </w:r>
    </w:p>
    <w:bookmarkEnd w:id="486"/>
    <w:bookmarkStart w:name="z862" w:id="487"/>
    <w:p>
      <w:pPr>
        <w:spacing w:after="0"/>
        <w:ind w:left="0"/>
        <w:jc w:val="both"/>
      </w:pPr>
      <w:r>
        <w:rPr>
          <w:rFonts w:ascii="Times New Roman"/>
          <w:b w:val="false"/>
          <w:i w:val="false"/>
          <w:color w:val="000000"/>
          <w:sz w:val="28"/>
        </w:rPr>
        <w:t>
      "3-сынып" деген кіші бөлім:</w:t>
      </w:r>
    </w:p>
    <w:bookmarkEnd w:id="487"/>
    <w:bookmarkStart w:name="z863" w:id="488"/>
    <w:p>
      <w:pPr>
        <w:spacing w:after="0"/>
        <w:ind w:left="0"/>
        <w:jc w:val="both"/>
      </w:pPr>
      <w:r>
        <w:rPr>
          <w:rFonts w:ascii="Times New Roman"/>
          <w:b w:val="false"/>
          <w:i w:val="false"/>
          <w:color w:val="000000"/>
          <w:sz w:val="28"/>
        </w:rPr>
        <w:t xml:space="preserve">
      мынадай мазмұндағы реттік нөмірлері 4 және 5-жолдармен толықтырылсын: </w:t>
      </w:r>
    </w:p>
    <w:bookmarkEnd w:id="488"/>
    <w:bookmarkStart w:name="z864" w:id="489"/>
    <w:p>
      <w:pPr>
        <w:spacing w:after="0"/>
        <w:ind w:left="0"/>
        <w:jc w:val="both"/>
      </w:pPr>
      <w:r>
        <w:rPr>
          <w:rFonts w:ascii="Times New Roman"/>
          <w:b w:val="false"/>
          <w:i w:val="false"/>
          <w:color w:val="000000"/>
          <w:sz w:val="28"/>
        </w:rPr>
        <w:t>
      "</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90"/>
          <w:p>
            <w:pPr>
              <w:spacing w:after="20"/>
              <w:ind w:left="20"/>
              <w:jc w:val="both"/>
            </w:pPr>
            <w:r>
              <w:rPr>
                <w:rFonts w:ascii="Times New Roman"/>
                <w:b w:val="false"/>
                <w:i w:val="false"/>
                <w:color w:val="000000"/>
                <w:sz w:val="20"/>
              </w:rPr>
              <w:t xml:space="preserve">
Жаратылыстану. </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3-сынып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91"/>
          <w:p>
            <w:pPr>
              <w:spacing w:after="20"/>
              <w:ind w:left="20"/>
              <w:jc w:val="both"/>
            </w:pPr>
            <w:r>
              <w:rPr>
                <w:rFonts w:ascii="Times New Roman"/>
                <w:b w:val="false"/>
                <w:i w:val="false"/>
                <w:color w:val="000000"/>
                <w:sz w:val="20"/>
              </w:rPr>
              <w:t xml:space="preserve">
П. Бигазина,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Тураканова,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Жаманкулова,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Андриянова,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Каратаева,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Беркало,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Кузнецова,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Полежаева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А. 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92"/>
          <w:p>
            <w:pPr>
              <w:spacing w:after="20"/>
              <w:ind w:left="20"/>
              <w:jc w:val="both"/>
            </w:pPr>
            <w:r>
              <w:rPr>
                <w:rFonts w:ascii="Times New Roman"/>
                <w:b w:val="false"/>
                <w:i w:val="false"/>
                <w:color w:val="000000"/>
                <w:sz w:val="20"/>
              </w:rPr>
              <w:t xml:space="preserve">
Дүниетану. </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3-сынып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93"/>
          <w:p>
            <w:pPr>
              <w:spacing w:after="20"/>
              <w:ind w:left="20"/>
              <w:jc w:val="both"/>
            </w:pPr>
            <w:r>
              <w:rPr>
                <w:rFonts w:ascii="Times New Roman"/>
                <w:b w:val="false"/>
                <w:i w:val="false"/>
                <w:color w:val="000000"/>
                <w:sz w:val="20"/>
              </w:rPr>
              <w:t xml:space="preserve">
Б.Тұрмашева, </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bl>
    <w:bookmarkStart w:name="z882" w:id="494"/>
    <w:p>
      <w:pPr>
        <w:spacing w:after="0"/>
        <w:ind w:left="0"/>
        <w:jc w:val="both"/>
      </w:pPr>
      <w:r>
        <w:rPr>
          <w:rFonts w:ascii="Times New Roman"/>
          <w:b w:val="false"/>
          <w:i w:val="false"/>
          <w:color w:val="000000"/>
          <w:sz w:val="28"/>
        </w:rPr>
        <w:t>
      ";</w:t>
      </w:r>
    </w:p>
    <w:bookmarkEnd w:id="494"/>
    <w:bookmarkStart w:name="z883" w:id="495"/>
    <w:p>
      <w:pPr>
        <w:spacing w:after="0"/>
        <w:ind w:left="0"/>
        <w:jc w:val="both"/>
      </w:pPr>
      <w:r>
        <w:rPr>
          <w:rFonts w:ascii="Times New Roman"/>
          <w:b w:val="false"/>
          <w:i w:val="false"/>
          <w:color w:val="000000"/>
          <w:sz w:val="28"/>
        </w:rPr>
        <w:t>
      "4-сынып" деген кіші бөлім:</w:t>
      </w:r>
    </w:p>
    <w:bookmarkEnd w:id="495"/>
    <w:bookmarkStart w:name="z884" w:id="496"/>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496"/>
    <w:bookmarkStart w:name="z885" w:id="497"/>
    <w:p>
      <w:pPr>
        <w:spacing w:after="0"/>
        <w:ind w:left="0"/>
        <w:jc w:val="both"/>
      </w:pPr>
      <w:r>
        <w:rPr>
          <w:rFonts w:ascii="Times New Roman"/>
          <w:b w:val="false"/>
          <w:i w:val="false"/>
          <w:color w:val="000000"/>
          <w:sz w:val="28"/>
        </w:rPr>
        <w:t>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98"/>
          <w:p>
            <w:pPr>
              <w:spacing w:after="20"/>
              <w:ind w:left="20"/>
              <w:jc w:val="both"/>
            </w:pPr>
            <w:r>
              <w:rPr>
                <w:rFonts w:ascii="Times New Roman"/>
                <w:b w:val="false"/>
                <w:i w:val="false"/>
                <w:color w:val="000000"/>
                <w:sz w:val="20"/>
              </w:rPr>
              <w:t xml:space="preserve">
Жаратылыстану.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4-сынып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99"/>
          <w:p>
            <w:pPr>
              <w:spacing w:after="20"/>
              <w:ind w:left="20"/>
              <w:jc w:val="both"/>
            </w:pPr>
            <w:r>
              <w:rPr>
                <w:rFonts w:ascii="Times New Roman"/>
                <w:b w:val="false"/>
                <w:i w:val="false"/>
                <w:color w:val="000000"/>
                <w:sz w:val="20"/>
              </w:rPr>
              <w:t xml:space="preserve">
П. Бигазина, </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А. Жаманкулова,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 Кажекенова,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Тураканова,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Хонтай, </w:t>
            </w:r>
          </w:p>
          <w:p>
            <w:pPr>
              <w:spacing w:after="20"/>
              <w:ind w:left="20"/>
              <w:jc w:val="both"/>
            </w:pPr>
            <w:r>
              <w:rPr>
                <w:rFonts w:ascii="Times New Roman"/>
                <w:b w:val="false"/>
                <w:i w:val="false"/>
                <w:color w:val="000000"/>
                <w:sz w:val="20"/>
              </w:rPr>
              <w:t>
</w:t>
            </w:r>
            <w:r>
              <w:rPr>
                <w:rFonts w:ascii="Times New Roman"/>
                <w:b w:val="false"/>
                <w:i w:val="false"/>
                <w:color w:val="000000"/>
                <w:sz w:val="20"/>
              </w:rPr>
              <w:t>Н. Сламбекова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А.Дуйсебекова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Арнайы және инклюзивті білім беруді дамытудың Ұлттық ғылыми-практикалық орталығы</w:t>
            </w:r>
          </w:p>
        </w:tc>
      </w:tr>
    </w:tbl>
    <w:bookmarkStart w:name="z895" w:id="500"/>
    <w:p>
      <w:pPr>
        <w:spacing w:after="0"/>
        <w:ind w:left="0"/>
        <w:jc w:val="both"/>
      </w:pPr>
      <w:r>
        <w:rPr>
          <w:rFonts w:ascii="Times New Roman"/>
          <w:b w:val="false"/>
          <w:i w:val="false"/>
          <w:color w:val="000000"/>
          <w:sz w:val="28"/>
        </w:rPr>
        <w:t>
      ";</w:t>
      </w:r>
    </w:p>
    <w:bookmarkEnd w:id="500"/>
    <w:bookmarkStart w:name="z896" w:id="501"/>
    <w:p>
      <w:pPr>
        <w:spacing w:after="0"/>
        <w:ind w:left="0"/>
        <w:jc w:val="both"/>
      </w:pPr>
      <w:r>
        <w:rPr>
          <w:rFonts w:ascii="Times New Roman"/>
          <w:b w:val="false"/>
          <w:i w:val="false"/>
          <w:color w:val="000000"/>
          <w:sz w:val="28"/>
        </w:rPr>
        <w:t>
      "7-сынып" деген кіші бөлім:</w:t>
      </w:r>
    </w:p>
    <w:bookmarkEnd w:id="501"/>
    <w:bookmarkStart w:name="z897" w:id="502"/>
    <w:p>
      <w:pPr>
        <w:spacing w:after="0"/>
        <w:ind w:left="0"/>
        <w:jc w:val="both"/>
      </w:pPr>
      <w:r>
        <w:rPr>
          <w:rFonts w:ascii="Times New Roman"/>
          <w:b w:val="false"/>
          <w:i w:val="false"/>
          <w:color w:val="000000"/>
          <w:sz w:val="28"/>
        </w:rPr>
        <w:t>
      мынадай мазмұндағы реттік нөмірлері 7 және 8-жолдармен толықтырылсын:</w:t>
      </w:r>
    </w:p>
    <w:bookmarkEnd w:id="502"/>
    <w:bookmarkStart w:name="z898" w:id="503"/>
    <w:p>
      <w:pPr>
        <w:spacing w:after="0"/>
        <w:ind w:left="0"/>
        <w:jc w:val="both"/>
      </w:pPr>
      <w:r>
        <w:rPr>
          <w:rFonts w:ascii="Times New Roman"/>
          <w:b w:val="false"/>
          <w:i w:val="false"/>
          <w:color w:val="000000"/>
          <w:sz w:val="28"/>
        </w:rPr>
        <w:t>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04"/>
          <w:p>
            <w:pPr>
              <w:spacing w:after="20"/>
              <w:ind w:left="20"/>
              <w:jc w:val="both"/>
            </w:pPr>
            <w:r>
              <w:rPr>
                <w:rFonts w:ascii="Times New Roman"/>
                <w:b w:val="false"/>
                <w:i w:val="false"/>
                <w:color w:val="000000"/>
                <w:sz w:val="20"/>
              </w:rPr>
              <w:t xml:space="preserve">
Физика. </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7-сынып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05"/>
          <w:p>
            <w:pPr>
              <w:spacing w:after="20"/>
              <w:ind w:left="20"/>
              <w:jc w:val="both"/>
            </w:pPr>
            <w:r>
              <w:rPr>
                <w:rFonts w:ascii="Times New Roman"/>
                <w:b w:val="false"/>
                <w:i w:val="false"/>
                <w:color w:val="000000"/>
                <w:sz w:val="20"/>
              </w:rPr>
              <w:t>
Р. Башарұлы</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Б. Рақымбек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06"/>
          <w:p>
            <w:pPr>
              <w:spacing w:after="20"/>
              <w:ind w:left="20"/>
              <w:jc w:val="both"/>
            </w:pPr>
            <w:r>
              <w:rPr>
                <w:rFonts w:ascii="Times New Roman"/>
                <w:b w:val="false"/>
                <w:i w:val="false"/>
                <w:color w:val="000000"/>
                <w:sz w:val="20"/>
              </w:rPr>
              <w:t xml:space="preserve">
География. </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7-сынып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07"/>
          <w:p>
            <w:pPr>
              <w:spacing w:after="20"/>
              <w:ind w:left="20"/>
              <w:jc w:val="both"/>
            </w:pPr>
            <w:r>
              <w:rPr>
                <w:rFonts w:ascii="Times New Roman"/>
                <w:b w:val="false"/>
                <w:i w:val="false"/>
                <w:color w:val="000000"/>
                <w:sz w:val="20"/>
              </w:rPr>
              <w:t xml:space="preserve">
А. Егорина, </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Нуркенова,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Алиаскаров,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Е. Шимина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Арнайы және инклюзивті білім беруді дамытудың Ұлттық ғылыми-практикалық орталығы </w:t>
            </w:r>
          </w:p>
        </w:tc>
      </w:tr>
    </w:tbl>
    <w:bookmarkStart w:name="z910" w:id="508"/>
    <w:p>
      <w:pPr>
        <w:spacing w:after="0"/>
        <w:ind w:left="0"/>
        <w:jc w:val="both"/>
      </w:pPr>
      <w:r>
        <w:rPr>
          <w:rFonts w:ascii="Times New Roman"/>
          <w:b w:val="false"/>
          <w:i w:val="false"/>
          <w:color w:val="000000"/>
          <w:sz w:val="28"/>
        </w:rPr>
        <w:t>
      ";</w:t>
      </w:r>
    </w:p>
    <w:bookmarkEnd w:id="508"/>
    <w:bookmarkStart w:name="z911" w:id="509"/>
    <w:p>
      <w:pPr>
        <w:spacing w:after="0"/>
        <w:ind w:left="0"/>
        <w:jc w:val="both"/>
      </w:pPr>
      <w:r>
        <w:rPr>
          <w:rFonts w:ascii="Times New Roman"/>
          <w:b w:val="false"/>
          <w:i w:val="false"/>
          <w:color w:val="000000"/>
          <w:sz w:val="28"/>
        </w:rPr>
        <w:t>
      "8-сынып" деген кіші бөлім:</w:t>
      </w:r>
    </w:p>
    <w:bookmarkEnd w:id="509"/>
    <w:bookmarkStart w:name="z912" w:id="510"/>
    <w:p>
      <w:pPr>
        <w:spacing w:after="0"/>
        <w:ind w:left="0"/>
        <w:jc w:val="both"/>
      </w:pPr>
      <w:r>
        <w:rPr>
          <w:rFonts w:ascii="Times New Roman"/>
          <w:b w:val="false"/>
          <w:i w:val="false"/>
          <w:color w:val="000000"/>
          <w:sz w:val="28"/>
        </w:rPr>
        <w:t>
      мынадай мазмұндағы реттік нөмірлері 7 және 8-жолдармен толықтырылсын:</w:t>
      </w:r>
    </w:p>
    <w:bookmarkEnd w:id="510"/>
    <w:bookmarkStart w:name="z913" w:id="511"/>
    <w:p>
      <w:pPr>
        <w:spacing w:after="0"/>
        <w:ind w:left="0"/>
        <w:jc w:val="both"/>
      </w:pPr>
      <w:r>
        <w:rPr>
          <w:rFonts w:ascii="Times New Roman"/>
          <w:b w:val="false"/>
          <w:i w:val="false"/>
          <w:color w:val="000000"/>
          <w:sz w:val="28"/>
        </w:rPr>
        <w:t>
       "</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12"/>
          <w:p>
            <w:pPr>
              <w:spacing w:after="20"/>
              <w:ind w:left="20"/>
              <w:jc w:val="both"/>
            </w:pPr>
            <w:r>
              <w:rPr>
                <w:rFonts w:ascii="Times New Roman"/>
                <w:b w:val="false"/>
                <w:i w:val="false"/>
                <w:color w:val="000000"/>
                <w:sz w:val="20"/>
              </w:rPr>
              <w:t xml:space="preserve">
Физика. </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8-сынып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13"/>
          <w:p>
            <w:pPr>
              <w:spacing w:after="20"/>
              <w:ind w:left="20"/>
              <w:jc w:val="both"/>
            </w:pPr>
            <w:r>
              <w:rPr>
                <w:rFonts w:ascii="Times New Roman"/>
                <w:b w:val="false"/>
                <w:i w:val="false"/>
                <w:color w:val="000000"/>
                <w:sz w:val="20"/>
              </w:rPr>
              <w:t xml:space="preserve">
Н. Закирова, </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Аширов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Б.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 Арнайы және инклюзивті білім беруді дамытудың Ұлттық ғылыми-практикалық орталығы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14"/>
          <w:p>
            <w:pPr>
              <w:spacing w:after="20"/>
              <w:ind w:left="20"/>
              <w:jc w:val="both"/>
            </w:pPr>
            <w:r>
              <w:rPr>
                <w:rFonts w:ascii="Times New Roman"/>
                <w:b w:val="false"/>
                <w:i w:val="false"/>
                <w:color w:val="000000"/>
                <w:sz w:val="20"/>
              </w:rPr>
              <w:t xml:space="preserve">
География. </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көру қабілеті бұзылған (нашар көретін) 8-сынып оқушыларына арналған оқулық.</w:t>
            </w:r>
          </w:p>
          <w:p>
            <w:pPr>
              <w:spacing w:after="20"/>
              <w:ind w:left="20"/>
              <w:jc w:val="both"/>
            </w:pPr>
            <w:r>
              <w:rPr>
                <w:rFonts w:ascii="Times New Roman"/>
                <w:b w:val="false"/>
                <w:i w:val="false"/>
                <w:color w:val="000000"/>
                <w:sz w:val="20"/>
              </w:rPr>
              <w:t>
2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15"/>
          <w:p>
            <w:pPr>
              <w:spacing w:after="20"/>
              <w:ind w:left="20"/>
              <w:jc w:val="both"/>
            </w:pPr>
            <w:r>
              <w:rPr>
                <w:rFonts w:ascii="Times New Roman"/>
                <w:b w:val="false"/>
                <w:i w:val="false"/>
                <w:color w:val="000000"/>
                <w:sz w:val="20"/>
              </w:rPr>
              <w:t xml:space="preserve">
С. Әбілмәжінова, </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Каймулдинова,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 Шакирова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Г. Утепбергенова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Арнайы және инклюзивті білім беруді дамытудың Ұлттық ғылыми-практикалық орталығы </w:t>
            </w:r>
          </w:p>
        </w:tc>
      </w:tr>
    </w:tbl>
    <w:bookmarkStart w:name="z925" w:id="516"/>
    <w:p>
      <w:pPr>
        <w:spacing w:after="0"/>
        <w:ind w:left="0"/>
        <w:jc w:val="both"/>
      </w:pPr>
      <w:r>
        <w:rPr>
          <w:rFonts w:ascii="Times New Roman"/>
          <w:b w:val="false"/>
          <w:i w:val="false"/>
          <w:color w:val="000000"/>
          <w:sz w:val="28"/>
        </w:rPr>
        <w:t>
      ";</w:t>
      </w:r>
    </w:p>
    <w:bookmarkEnd w:id="516"/>
    <w:bookmarkStart w:name="z926" w:id="517"/>
    <w:p>
      <w:pPr>
        <w:spacing w:after="0"/>
        <w:ind w:left="0"/>
        <w:jc w:val="both"/>
      </w:pPr>
      <w:r>
        <w:rPr>
          <w:rFonts w:ascii="Times New Roman"/>
          <w:b w:val="false"/>
          <w:i w:val="false"/>
          <w:color w:val="000000"/>
          <w:sz w:val="28"/>
        </w:rPr>
        <w:t xml:space="preserve">
      "Нашар еститін (кейіннен естімей қалған) білім алушыларға арналған оқулықтар" деген тізбе мынадай редакцияда жазылсын: </w:t>
      </w:r>
    </w:p>
    <w:bookmarkEnd w:id="517"/>
    <w:bookmarkStart w:name="z927" w:id="518"/>
    <w:p>
      <w:pPr>
        <w:spacing w:after="0"/>
        <w:ind w:left="0"/>
        <w:jc w:val="both"/>
      </w:pPr>
      <w:r>
        <w:rPr>
          <w:rFonts w:ascii="Times New Roman"/>
          <w:b w:val="false"/>
          <w:i w:val="false"/>
          <w:color w:val="000000"/>
          <w:sz w:val="28"/>
        </w:rPr>
        <w:t>
      "</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(кейіннен естімей қалған) білім алушыларға арналған оқулықтар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19"/>
          <w:p>
            <w:pPr>
              <w:spacing w:after="20"/>
              <w:ind w:left="20"/>
              <w:jc w:val="both"/>
            </w:pPr>
            <w:r>
              <w:rPr>
                <w:rFonts w:ascii="Times New Roman"/>
                <w:b w:val="false"/>
                <w:i w:val="false"/>
                <w:color w:val="000000"/>
                <w:sz w:val="20"/>
              </w:rPr>
              <w:t xml:space="preserve">
Математика. </w:t>
            </w:r>
          </w:p>
          <w:bookmarkEnd w:id="519"/>
          <w:p>
            <w:pPr>
              <w:spacing w:after="20"/>
              <w:ind w:left="20"/>
              <w:jc w:val="both"/>
            </w:pPr>
            <w:r>
              <w:rPr>
                <w:rFonts w:ascii="Times New Roman"/>
                <w:b w:val="false"/>
                <w:i w:val="false"/>
                <w:color w:val="000000"/>
                <w:sz w:val="20"/>
              </w:rPr>
              <w:t>
1, 2-бөлім. Естімейтін балаларға арналған арнайы мектептің 0-сыныбына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20"/>
          <w:p>
            <w:pPr>
              <w:spacing w:after="20"/>
              <w:ind w:left="20"/>
              <w:jc w:val="both"/>
            </w:pPr>
            <w:r>
              <w:rPr>
                <w:rFonts w:ascii="Times New Roman"/>
                <w:b w:val="false"/>
                <w:i w:val="false"/>
                <w:color w:val="000000"/>
                <w:sz w:val="20"/>
              </w:rPr>
              <w:t>
К. Ибрагимова,</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Г. Өміржанова,</w:t>
            </w:r>
          </w:p>
          <w:p>
            <w:pPr>
              <w:spacing w:after="20"/>
              <w:ind w:left="20"/>
              <w:jc w:val="both"/>
            </w:pPr>
            <w:r>
              <w:rPr>
                <w:rFonts w:ascii="Times New Roman"/>
                <w:b w:val="false"/>
                <w:i w:val="false"/>
                <w:color w:val="000000"/>
                <w:sz w:val="20"/>
              </w:rPr>
              <w:t>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521"/>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bookmarkEnd w:id="521"/>
          <w:p>
            <w:pPr>
              <w:spacing w:after="20"/>
              <w:ind w:left="20"/>
              <w:jc w:val="both"/>
            </w:pPr>
            <w:r>
              <w:rPr>
                <w:rFonts w:ascii="Times New Roman"/>
                <w:b w:val="false"/>
                <w:i w:val="false"/>
                <w:color w:val="000000"/>
                <w:sz w:val="20"/>
              </w:rPr>
              <w:t>
Арнайы мектептердің (сыныптардың) есту қабілетінде бұзылыстары бар (нашар еститін, кейіннен естімей қалған)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22"/>
          <w:p>
            <w:pPr>
              <w:spacing w:after="20"/>
              <w:ind w:left="20"/>
              <w:jc w:val="both"/>
            </w:pPr>
            <w:r>
              <w:rPr>
                <w:rFonts w:ascii="Times New Roman"/>
                <w:b w:val="false"/>
                <w:i w:val="false"/>
                <w:color w:val="000000"/>
                <w:sz w:val="20"/>
              </w:rPr>
              <w:t>
А. Аутаева,</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А. Даурамбекова,</w:t>
            </w:r>
          </w:p>
          <w:p>
            <w:pPr>
              <w:spacing w:after="20"/>
              <w:ind w:left="20"/>
              <w:jc w:val="both"/>
            </w:pPr>
            <w:r>
              <w:rPr>
                <w:rFonts w:ascii="Times New Roman"/>
                <w:b w:val="false"/>
                <w:i w:val="false"/>
                <w:color w:val="000000"/>
                <w:sz w:val="20"/>
              </w:rPr>
              <w:t>
А. Миралиева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кітап</w:t>
            </w:r>
          </w:p>
        </w:tc>
      </w:tr>
    </w:tbl>
    <w:bookmarkStart w:name="z934" w:id="523"/>
    <w:p>
      <w:pPr>
        <w:spacing w:after="0"/>
        <w:ind w:left="0"/>
        <w:jc w:val="both"/>
      </w:pPr>
      <w:r>
        <w:rPr>
          <w:rFonts w:ascii="Times New Roman"/>
          <w:b w:val="false"/>
          <w:i w:val="false"/>
          <w:color w:val="000000"/>
          <w:sz w:val="28"/>
        </w:rPr>
        <w:t>
      ";</w:t>
      </w:r>
    </w:p>
    <w:bookmarkEnd w:id="523"/>
    <w:bookmarkStart w:name="z935" w:id="524"/>
    <w:p>
      <w:pPr>
        <w:spacing w:after="0"/>
        <w:ind w:left="0"/>
        <w:jc w:val="both"/>
      </w:pPr>
      <w:r>
        <w:rPr>
          <w:rFonts w:ascii="Times New Roman"/>
          <w:b w:val="false"/>
          <w:i w:val="false"/>
          <w:color w:val="000000"/>
          <w:sz w:val="28"/>
        </w:rPr>
        <w:t>
      "Зерде бұзылыстары бар білім алушылар үшін арнайы мектептерге (сыныптарға) арналған оқулықтар" деген тізбеде:</w:t>
      </w:r>
    </w:p>
    <w:bookmarkEnd w:id="524"/>
    <w:bookmarkStart w:name="z936" w:id="525"/>
    <w:p>
      <w:pPr>
        <w:spacing w:after="0"/>
        <w:ind w:left="0"/>
        <w:jc w:val="both"/>
      </w:pPr>
      <w:r>
        <w:rPr>
          <w:rFonts w:ascii="Times New Roman"/>
          <w:b w:val="false"/>
          <w:i w:val="false"/>
          <w:color w:val="000000"/>
          <w:sz w:val="28"/>
        </w:rPr>
        <w:t>
      "0-сынып" деген кіші бөлім мынадай редакцияда жазылсын:</w:t>
      </w:r>
    </w:p>
    <w:bookmarkEnd w:id="525"/>
    <w:bookmarkStart w:name="z937" w:id="526"/>
    <w:p>
      <w:pPr>
        <w:spacing w:after="0"/>
        <w:ind w:left="0"/>
        <w:jc w:val="both"/>
      </w:pPr>
      <w:r>
        <w:rPr>
          <w:rFonts w:ascii="Times New Roman"/>
          <w:b w:val="false"/>
          <w:i w:val="false"/>
          <w:color w:val="000000"/>
          <w:sz w:val="28"/>
        </w:rPr>
        <w:t>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27"/>
          <w:p>
            <w:pPr>
              <w:spacing w:after="20"/>
              <w:ind w:left="20"/>
              <w:jc w:val="both"/>
            </w:pPr>
            <w:r>
              <w:rPr>
                <w:rFonts w:ascii="Times New Roman"/>
                <w:b w:val="false"/>
                <w:i w:val="false"/>
                <w:color w:val="000000"/>
                <w:sz w:val="20"/>
              </w:rPr>
              <w:t xml:space="preserve">
Әліппе. </w:t>
            </w:r>
          </w:p>
          <w:bookmarkEnd w:id="527"/>
          <w:p>
            <w:pPr>
              <w:spacing w:after="20"/>
              <w:ind w:left="20"/>
              <w:jc w:val="both"/>
            </w:pPr>
            <w:r>
              <w:rPr>
                <w:rFonts w:ascii="Times New Roman"/>
                <w:b w:val="false"/>
                <w:i w:val="false"/>
                <w:color w:val="000000"/>
                <w:sz w:val="20"/>
              </w:rPr>
              <w:t>
Арнайы мектептердің (сыныптардың) зерде бұзылыстары бар 0-сынып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28"/>
          <w:p>
            <w:pPr>
              <w:spacing w:after="20"/>
              <w:ind w:left="20"/>
              <w:jc w:val="both"/>
            </w:pPr>
            <w:r>
              <w:rPr>
                <w:rFonts w:ascii="Times New Roman"/>
                <w:b w:val="false"/>
                <w:i w:val="false"/>
                <w:color w:val="000000"/>
                <w:sz w:val="20"/>
              </w:rPr>
              <w:t>
Р. Сүлейменова,</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29"/>
          <w:p>
            <w:pPr>
              <w:spacing w:after="20"/>
              <w:ind w:left="20"/>
              <w:jc w:val="both"/>
            </w:pPr>
            <w:r>
              <w:rPr>
                <w:rFonts w:ascii="Times New Roman"/>
                <w:b w:val="false"/>
                <w:i w:val="false"/>
                <w:color w:val="000000"/>
                <w:sz w:val="20"/>
              </w:rPr>
              <w:t xml:space="preserve">
Ана тілі. </w:t>
            </w:r>
          </w:p>
          <w:bookmarkEnd w:id="529"/>
          <w:p>
            <w:pPr>
              <w:spacing w:after="20"/>
              <w:ind w:left="20"/>
              <w:jc w:val="both"/>
            </w:pPr>
            <w:r>
              <w:rPr>
                <w:rFonts w:ascii="Times New Roman"/>
                <w:b w:val="false"/>
                <w:i w:val="false"/>
                <w:color w:val="000000"/>
                <w:sz w:val="20"/>
              </w:rPr>
              <w:t>
Арнайы мектептердің (сыныптардың) зерде бұзылыстары бар 0-сынып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30"/>
          <w:p>
            <w:pPr>
              <w:spacing w:after="20"/>
              <w:ind w:left="20"/>
              <w:jc w:val="both"/>
            </w:pPr>
            <w:r>
              <w:rPr>
                <w:rFonts w:ascii="Times New Roman"/>
                <w:b w:val="false"/>
                <w:i w:val="false"/>
                <w:color w:val="000000"/>
                <w:sz w:val="20"/>
              </w:rPr>
              <w:t>
Р. Сүлейменова,</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Есенжолова, </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31"/>
          <w:p>
            <w:pPr>
              <w:spacing w:after="20"/>
              <w:ind w:left="20"/>
              <w:jc w:val="both"/>
            </w:pPr>
            <w:r>
              <w:rPr>
                <w:rFonts w:ascii="Times New Roman"/>
                <w:b w:val="false"/>
                <w:i w:val="false"/>
                <w:color w:val="000000"/>
                <w:sz w:val="20"/>
              </w:rPr>
              <w:t xml:space="preserve">
Математика. Зерде бұзылыстары бар білім алушыларға арналған арнайы мектептің </w:t>
            </w:r>
          </w:p>
          <w:bookmarkEnd w:id="531"/>
          <w:p>
            <w:pPr>
              <w:spacing w:after="20"/>
              <w:ind w:left="20"/>
              <w:jc w:val="both"/>
            </w:pPr>
            <w:r>
              <w:rPr>
                <w:rFonts w:ascii="Times New Roman"/>
                <w:b w:val="false"/>
                <w:i w:val="false"/>
                <w:color w:val="000000"/>
                <w:sz w:val="20"/>
              </w:rPr>
              <w:t>
0-сыныбындағы жеңіл ақыл-ой кемістігі бар білім алушыларға арналған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32"/>
          <w:p>
            <w:pPr>
              <w:spacing w:after="20"/>
              <w:ind w:left="20"/>
              <w:jc w:val="both"/>
            </w:pPr>
            <w:r>
              <w:rPr>
                <w:rFonts w:ascii="Times New Roman"/>
                <w:b w:val="false"/>
                <w:i w:val="false"/>
                <w:color w:val="000000"/>
                <w:sz w:val="20"/>
              </w:rPr>
              <w:t>
Р. Сулейменова,</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33"/>
          <w:p>
            <w:pPr>
              <w:spacing w:after="20"/>
              <w:ind w:left="20"/>
              <w:jc w:val="both"/>
            </w:pPr>
            <w:r>
              <w:rPr>
                <w:rFonts w:ascii="Times New Roman"/>
                <w:b w:val="false"/>
                <w:i w:val="false"/>
                <w:color w:val="000000"/>
                <w:sz w:val="20"/>
              </w:rPr>
              <w:t xml:space="preserve">
Айналадағы әлем. Зерде бұзылыстары бар білім алушыларға арналған арнайы мектептің </w:t>
            </w:r>
          </w:p>
          <w:bookmarkEnd w:id="533"/>
          <w:p>
            <w:pPr>
              <w:spacing w:after="20"/>
              <w:ind w:left="20"/>
              <w:jc w:val="both"/>
            </w:pPr>
            <w:r>
              <w:rPr>
                <w:rFonts w:ascii="Times New Roman"/>
                <w:b w:val="false"/>
                <w:i w:val="false"/>
                <w:color w:val="000000"/>
                <w:sz w:val="20"/>
              </w:rPr>
              <w:t>
0-сыныбындағы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34"/>
          <w:p>
            <w:pPr>
              <w:spacing w:after="20"/>
              <w:ind w:left="20"/>
              <w:jc w:val="both"/>
            </w:pPr>
            <w:r>
              <w:rPr>
                <w:rFonts w:ascii="Times New Roman"/>
                <w:b w:val="false"/>
                <w:i w:val="false"/>
                <w:color w:val="000000"/>
                <w:sz w:val="20"/>
              </w:rPr>
              <w:t>
З. Мовкебаева,</w:t>
            </w:r>
          </w:p>
          <w:bookmarkEnd w:id="534"/>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949" w:id="535"/>
    <w:p>
      <w:pPr>
        <w:spacing w:after="0"/>
        <w:ind w:left="0"/>
        <w:jc w:val="both"/>
      </w:pPr>
      <w:r>
        <w:rPr>
          <w:rFonts w:ascii="Times New Roman"/>
          <w:b w:val="false"/>
          <w:i w:val="false"/>
          <w:color w:val="000000"/>
          <w:sz w:val="28"/>
        </w:rPr>
        <w:t>
      ";</w:t>
      </w:r>
    </w:p>
    <w:bookmarkEnd w:id="535"/>
    <w:bookmarkStart w:name="z950" w:id="536"/>
    <w:p>
      <w:pPr>
        <w:spacing w:after="0"/>
        <w:ind w:left="0"/>
        <w:jc w:val="both"/>
      </w:pPr>
      <w:r>
        <w:rPr>
          <w:rFonts w:ascii="Times New Roman"/>
          <w:b w:val="false"/>
          <w:i w:val="false"/>
          <w:color w:val="000000"/>
          <w:sz w:val="28"/>
        </w:rPr>
        <w:t>
      "1-сынып" деген кіші бөлім мынадай редакцияда жазылсын:</w:t>
      </w:r>
    </w:p>
    <w:bookmarkEnd w:id="536"/>
    <w:bookmarkStart w:name="z951" w:id="537"/>
    <w:p>
      <w:pPr>
        <w:spacing w:after="0"/>
        <w:ind w:left="0"/>
        <w:jc w:val="both"/>
      </w:pPr>
      <w:r>
        <w:rPr>
          <w:rFonts w:ascii="Times New Roman"/>
          <w:b w:val="false"/>
          <w:i w:val="false"/>
          <w:color w:val="000000"/>
          <w:sz w:val="28"/>
        </w:rPr>
        <w:t>
      "</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38"/>
          <w:p>
            <w:pPr>
              <w:spacing w:after="20"/>
              <w:ind w:left="20"/>
              <w:jc w:val="both"/>
            </w:pPr>
            <w:r>
              <w:rPr>
                <w:rFonts w:ascii="Times New Roman"/>
                <w:b w:val="false"/>
                <w:i w:val="false"/>
                <w:color w:val="000000"/>
                <w:sz w:val="20"/>
              </w:rPr>
              <w:t xml:space="preserve">
Әліппе. </w:t>
            </w:r>
          </w:p>
          <w:bookmarkEnd w:id="538"/>
          <w:p>
            <w:pPr>
              <w:spacing w:after="20"/>
              <w:ind w:left="20"/>
              <w:jc w:val="both"/>
            </w:pPr>
            <w:r>
              <w:rPr>
                <w:rFonts w:ascii="Times New Roman"/>
                <w:b w:val="false"/>
                <w:i w:val="false"/>
                <w:color w:val="000000"/>
                <w:sz w:val="20"/>
              </w:rPr>
              <w:t>
Арнайы мектептердің (сыныптардың) зерде бұзылыстары бар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39"/>
          <w:p>
            <w:pPr>
              <w:spacing w:after="20"/>
              <w:ind w:left="20"/>
              <w:jc w:val="both"/>
            </w:pPr>
            <w:r>
              <w:rPr>
                <w:rFonts w:ascii="Times New Roman"/>
                <w:b w:val="false"/>
                <w:i w:val="false"/>
                <w:color w:val="000000"/>
                <w:sz w:val="20"/>
              </w:rPr>
              <w:t xml:space="preserve">
Р. Сүлейменова, </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40"/>
          <w:p>
            <w:pPr>
              <w:spacing w:after="20"/>
              <w:ind w:left="20"/>
              <w:jc w:val="both"/>
            </w:pPr>
            <w:r>
              <w:rPr>
                <w:rFonts w:ascii="Times New Roman"/>
                <w:b w:val="false"/>
                <w:i w:val="false"/>
                <w:color w:val="000000"/>
                <w:sz w:val="20"/>
              </w:rPr>
              <w:t xml:space="preserve">
Ана тілі.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Арнайы мектептердің (сыныптардың) зерде бұзылыстары бар </w:t>
            </w:r>
          </w:p>
          <w:p>
            <w:pPr>
              <w:spacing w:after="20"/>
              <w:ind w:left="20"/>
              <w:jc w:val="both"/>
            </w:pPr>
            <w:r>
              <w:rPr>
                <w:rFonts w:ascii="Times New Roman"/>
                <w:b w:val="false"/>
                <w:i w:val="false"/>
                <w:color w:val="000000"/>
                <w:sz w:val="20"/>
              </w:rPr>
              <w:t>
1-сынып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41"/>
          <w:p>
            <w:pPr>
              <w:spacing w:after="20"/>
              <w:ind w:left="20"/>
              <w:jc w:val="both"/>
            </w:pPr>
            <w:r>
              <w:rPr>
                <w:rFonts w:ascii="Times New Roman"/>
                <w:b w:val="false"/>
                <w:i w:val="false"/>
                <w:color w:val="000000"/>
                <w:sz w:val="20"/>
              </w:rPr>
              <w:t>
Р. Сүлейменова,</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Есенжолова, </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542"/>
          <w:p>
            <w:pPr>
              <w:spacing w:after="20"/>
              <w:ind w:left="20"/>
              <w:jc w:val="both"/>
            </w:pPr>
            <w:r>
              <w:rPr>
                <w:rFonts w:ascii="Times New Roman"/>
                <w:b w:val="false"/>
                <w:i w:val="false"/>
                <w:color w:val="000000"/>
                <w:sz w:val="20"/>
              </w:rPr>
              <w:t xml:space="preserve">
Айналадағы әлем. Зерде бұзылыстары бар білім алушыларға арналған арнайы мектептің </w:t>
            </w:r>
          </w:p>
          <w:bookmarkEnd w:id="542"/>
          <w:p>
            <w:pPr>
              <w:spacing w:after="20"/>
              <w:ind w:left="20"/>
              <w:jc w:val="both"/>
            </w:pPr>
            <w:r>
              <w:rPr>
                <w:rFonts w:ascii="Times New Roman"/>
                <w:b w:val="false"/>
                <w:i w:val="false"/>
                <w:color w:val="000000"/>
                <w:sz w:val="20"/>
              </w:rPr>
              <w:t>
1-сыныбындағы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43"/>
          <w:p>
            <w:pPr>
              <w:spacing w:after="20"/>
              <w:ind w:left="20"/>
              <w:jc w:val="both"/>
            </w:pPr>
            <w:r>
              <w:rPr>
                <w:rFonts w:ascii="Times New Roman"/>
                <w:b w:val="false"/>
                <w:i w:val="false"/>
                <w:color w:val="000000"/>
                <w:sz w:val="20"/>
              </w:rPr>
              <w:t>
З. Мовкебаева,</w:t>
            </w:r>
          </w:p>
          <w:bookmarkEnd w:id="543"/>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44"/>
          <w:p>
            <w:pPr>
              <w:spacing w:after="20"/>
              <w:ind w:left="20"/>
              <w:jc w:val="both"/>
            </w:pPr>
            <w:r>
              <w:rPr>
                <w:rFonts w:ascii="Times New Roman"/>
                <w:b w:val="false"/>
                <w:i w:val="false"/>
                <w:color w:val="000000"/>
                <w:sz w:val="20"/>
              </w:rPr>
              <w:t xml:space="preserve">
 Математика. Зерде бұзылыстары бар білім алушыларға арналған арнайы мектептің </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1-сыныбындағы жеңіл ақыл-ой кемістігі бар білім алушыларға арналған </w:t>
            </w:r>
          </w:p>
          <w:p>
            <w:pPr>
              <w:spacing w:after="20"/>
              <w:ind w:left="20"/>
              <w:jc w:val="both"/>
            </w:pPr>
            <w:r>
              <w:rPr>
                <w:rFonts w:ascii="Times New Roman"/>
                <w:b w:val="false"/>
                <w:i w:val="false"/>
                <w:color w:val="000000"/>
                <w:sz w:val="20"/>
              </w:rPr>
              <w:t>
1, 2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545"/>
          <w:p>
            <w:pPr>
              <w:spacing w:after="20"/>
              <w:ind w:left="20"/>
              <w:jc w:val="both"/>
            </w:pPr>
            <w:r>
              <w:rPr>
                <w:rFonts w:ascii="Times New Roman"/>
                <w:b w:val="false"/>
                <w:i w:val="false"/>
                <w:color w:val="000000"/>
                <w:sz w:val="20"/>
              </w:rPr>
              <w:t>
Р. Сулейменова,</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965" w:id="546"/>
    <w:p>
      <w:pPr>
        <w:spacing w:after="0"/>
        <w:ind w:left="0"/>
        <w:jc w:val="both"/>
      </w:pPr>
      <w:r>
        <w:rPr>
          <w:rFonts w:ascii="Times New Roman"/>
          <w:b w:val="false"/>
          <w:i w:val="false"/>
          <w:color w:val="000000"/>
          <w:sz w:val="28"/>
        </w:rPr>
        <w:t>
      ";</w:t>
      </w:r>
    </w:p>
    <w:bookmarkEnd w:id="546"/>
    <w:bookmarkStart w:name="z966" w:id="547"/>
    <w:p>
      <w:pPr>
        <w:spacing w:after="0"/>
        <w:ind w:left="0"/>
        <w:jc w:val="both"/>
      </w:pPr>
      <w:r>
        <w:rPr>
          <w:rFonts w:ascii="Times New Roman"/>
          <w:b w:val="false"/>
          <w:i w:val="false"/>
          <w:color w:val="000000"/>
          <w:sz w:val="28"/>
        </w:rPr>
        <w:t>
      "Көрмейтін білім алушыларға арналған Брайль қарпімен әзірленген (бейімделген) оқулықтар" деген тізбеде:</w:t>
      </w:r>
    </w:p>
    <w:bookmarkEnd w:id="547"/>
    <w:bookmarkStart w:name="z967" w:id="548"/>
    <w:p>
      <w:pPr>
        <w:spacing w:after="0"/>
        <w:ind w:left="0"/>
        <w:jc w:val="both"/>
      </w:pPr>
      <w:r>
        <w:rPr>
          <w:rFonts w:ascii="Times New Roman"/>
          <w:b w:val="false"/>
          <w:i w:val="false"/>
          <w:color w:val="000000"/>
          <w:sz w:val="28"/>
        </w:rPr>
        <w:t>
      "оқыту орыс тілінде" деген бөлімде:</w:t>
      </w:r>
    </w:p>
    <w:bookmarkEnd w:id="548"/>
    <w:bookmarkStart w:name="z968" w:id="549"/>
    <w:p>
      <w:pPr>
        <w:spacing w:after="0"/>
        <w:ind w:left="0"/>
        <w:jc w:val="both"/>
      </w:pPr>
      <w:r>
        <w:rPr>
          <w:rFonts w:ascii="Times New Roman"/>
          <w:b w:val="false"/>
          <w:i w:val="false"/>
          <w:color w:val="000000"/>
          <w:sz w:val="28"/>
        </w:rPr>
        <w:t>
      "1-сынып" деген кіші бөлім мынадай редакцияда жазылсын:</w:t>
      </w:r>
    </w:p>
    <w:bookmarkEnd w:id="549"/>
    <w:bookmarkStart w:name="z969" w:id="550"/>
    <w:p>
      <w:pPr>
        <w:spacing w:after="0"/>
        <w:ind w:left="0"/>
        <w:jc w:val="both"/>
      </w:pPr>
      <w:r>
        <w:rPr>
          <w:rFonts w:ascii="Times New Roman"/>
          <w:b w:val="false"/>
          <w:i w:val="false"/>
          <w:color w:val="000000"/>
          <w:sz w:val="28"/>
        </w:rPr>
        <w:t>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51"/>
          <w:p>
            <w:pPr>
              <w:spacing w:after="20"/>
              <w:ind w:left="20"/>
              <w:jc w:val="both"/>
            </w:pPr>
            <w:r>
              <w:rPr>
                <w:rFonts w:ascii="Times New Roman"/>
                <w:b w:val="false"/>
                <w:i w:val="false"/>
                <w:color w:val="000000"/>
                <w:sz w:val="20"/>
              </w:rPr>
              <w:t xml:space="preserve">
Букварь.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для 1 класса специальных общеобразовательных школ (классов) для детей с нарушением зрения (незрячих). </w:t>
            </w:r>
          </w:p>
          <w:p>
            <w:pPr>
              <w:spacing w:after="20"/>
              <w:ind w:left="20"/>
              <w:jc w:val="both"/>
            </w:pPr>
            <w:r>
              <w:rPr>
                <w:rFonts w:ascii="Times New Roman"/>
                <w:b w:val="false"/>
                <w:i w:val="false"/>
                <w:color w:val="000000"/>
                <w:sz w:val="20"/>
              </w:rPr>
              <w:t>
6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52"/>
          <w:p>
            <w:pPr>
              <w:spacing w:after="20"/>
              <w:ind w:left="20"/>
              <w:jc w:val="both"/>
            </w:pPr>
            <w:r>
              <w:rPr>
                <w:rFonts w:ascii="Times New Roman"/>
                <w:b w:val="false"/>
                <w:i w:val="false"/>
                <w:color w:val="000000"/>
                <w:sz w:val="20"/>
              </w:rPr>
              <w:t xml:space="preserve">
Г. Абаева, </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Жангельдина, </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53"/>
          <w:p>
            <w:pPr>
              <w:spacing w:after="20"/>
              <w:ind w:left="20"/>
              <w:jc w:val="both"/>
            </w:pPr>
            <w:r>
              <w:rPr>
                <w:rFonts w:ascii="Times New Roman"/>
                <w:b w:val="false"/>
                <w:i w:val="false"/>
                <w:color w:val="000000"/>
                <w:sz w:val="20"/>
              </w:rPr>
              <w:t xml:space="preserve">
Обучение грамоте. </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для 1 класса специальных общеобразовательных школ (классов) для детей с нарушением зрения (незрячих). </w:t>
            </w:r>
          </w:p>
          <w:p>
            <w:pPr>
              <w:spacing w:after="20"/>
              <w:ind w:left="20"/>
              <w:jc w:val="both"/>
            </w:pPr>
            <w:r>
              <w:rPr>
                <w:rFonts w:ascii="Times New Roman"/>
                <w:b w:val="false"/>
                <w:i w:val="false"/>
                <w:color w:val="000000"/>
                <w:sz w:val="20"/>
              </w:rPr>
              <w:t>
6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54"/>
          <w:p>
            <w:pPr>
              <w:spacing w:after="20"/>
              <w:ind w:left="20"/>
              <w:jc w:val="both"/>
            </w:pPr>
            <w:r>
              <w:rPr>
                <w:rFonts w:ascii="Times New Roman"/>
                <w:b w:val="false"/>
                <w:i w:val="false"/>
                <w:color w:val="000000"/>
                <w:sz w:val="20"/>
              </w:rPr>
              <w:t xml:space="preserve">
Г. Абаева, </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Жангельдина, </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55"/>
          <w:p>
            <w:pPr>
              <w:spacing w:after="20"/>
              <w:ind w:left="20"/>
              <w:jc w:val="both"/>
            </w:pPr>
            <w:r>
              <w:rPr>
                <w:rFonts w:ascii="Times New Roman"/>
                <w:b w:val="false"/>
                <w:i w:val="false"/>
                <w:color w:val="000000"/>
                <w:sz w:val="20"/>
              </w:rPr>
              <w:t xml:space="preserve">
Қазақ тілі. </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Көру қабілеті бұзылған (көрмейтін) балаларға арналған арнайы жалпы білім беретін мектептердің (сыныптардың)</w:t>
            </w:r>
          </w:p>
          <w:p>
            <w:pPr>
              <w:spacing w:after="20"/>
              <w:ind w:left="20"/>
              <w:jc w:val="both"/>
            </w:pPr>
            <w:r>
              <w:rPr>
                <w:rFonts w:ascii="Times New Roman"/>
                <w:b w:val="false"/>
                <w:i w:val="false"/>
                <w:color w:val="000000"/>
                <w:sz w:val="20"/>
              </w:rPr>
              <w:t xml:space="preserve">
 1-сыныбына арналған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56"/>
          <w:p>
            <w:pPr>
              <w:spacing w:after="20"/>
              <w:ind w:left="20"/>
              <w:jc w:val="both"/>
            </w:pPr>
            <w:r>
              <w:rPr>
                <w:rFonts w:ascii="Times New Roman"/>
                <w:b w:val="false"/>
                <w:i w:val="false"/>
                <w:color w:val="000000"/>
                <w:sz w:val="20"/>
              </w:rPr>
              <w:t>
А. Хазимова,</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Бейсебекова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Бейімдеген: </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57"/>
          <w:p>
            <w:pPr>
              <w:spacing w:after="20"/>
              <w:ind w:left="20"/>
              <w:jc w:val="both"/>
            </w:pPr>
            <w:r>
              <w:rPr>
                <w:rFonts w:ascii="Times New Roman"/>
                <w:b w:val="false"/>
                <w:i w:val="false"/>
                <w:color w:val="000000"/>
                <w:sz w:val="20"/>
              </w:rPr>
              <w:t>
Математика. Учебник для учащихся 1 класса с нарушениями зрения (незрячие)</w:t>
            </w:r>
          </w:p>
          <w:bookmarkEnd w:id="557"/>
          <w:p>
            <w:pPr>
              <w:spacing w:after="20"/>
              <w:ind w:left="20"/>
              <w:jc w:val="both"/>
            </w:pPr>
            <w:r>
              <w:rPr>
                <w:rFonts w:ascii="Times New Roman"/>
                <w:b w:val="false"/>
                <w:i w:val="false"/>
                <w:color w:val="000000"/>
                <w:sz w:val="20"/>
              </w:rPr>
              <w:t>
в 12-х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558"/>
          <w:p>
            <w:pPr>
              <w:spacing w:after="20"/>
              <w:ind w:left="20"/>
              <w:jc w:val="both"/>
            </w:pPr>
            <w:r>
              <w:rPr>
                <w:rFonts w:ascii="Times New Roman"/>
                <w:b w:val="false"/>
                <w:i w:val="false"/>
                <w:color w:val="000000"/>
                <w:sz w:val="20"/>
              </w:rPr>
              <w:t>
А. Акпаева,</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Мынжасарова,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59"/>
          <w:p>
            <w:pPr>
              <w:spacing w:after="20"/>
              <w:ind w:left="20"/>
              <w:jc w:val="both"/>
            </w:pPr>
            <w:r>
              <w:rPr>
                <w:rFonts w:ascii="Times New Roman"/>
                <w:b w:val="false"/>
                <w:i w:val="false"/>
                <w:color w:val="000000"/>
                <w:sz w:val="20"/>
              </w:rPr>
              <w:t>
С. Кузнецова,</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Д. Сапаков,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И. Васева,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Жамиева,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Кусаинова,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Тасбулатова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60"/>
          <w:p>
            <w:pPr>
              <w:spacing w:after="20"/>
              <w:ind w:left="20"/>
              <w:jc w:val="both"/>
            </w:pPr>
            <w:r>
              <w:rPr>
                <w:rFonts w:ascii="Times New Roman"/>
                <w:b w:val="false"/>
                <w:i w:val="false"/>
                <w:color w:val="000000"/>
                <w:sz w:val="20"/>
              </w:rPr>
              <w:t>
К. Байтенова,</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А. Жакеева,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Попова,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Саукатова,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Сейдахметова,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Уфимцева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bl>
    <w:bookmarkStart w:name="z1004" w:id="561"/>
    <w:p>
      <w:pPr>
        <w:spacing w:after="0"/>
        <w:ind w:left="0"/>
        <w:jc w:val="both"/>
      </w:pPr>
      <w:r>
        <w:rPr>
          <w:rFonts w:ascii="Times New Roman"/>
          <w:b w:val="false"/>
          <w:i w:val="false"/>
          <w:color w:val="000000"/>
          <w:sz w:val="28"/>
        </w:rPr>
        <w:t>
      ";</w:t>
      </w:r>
    </w:p>
    <w:bookmarkEnd w:id="561"/>
    <w:bookmarkStart w:name="z1005" w:id="562"/>
    <w:p>
      <w:pPr>
        <w:spacing w:after="0"/>
        <w:ind w:left="0"/>
        <w:jc w:val="both"/>
      </w:pPr>
      <w:r>
        <w:rPr>
          <w:rFonts w:ascii="Times New Roman"/>
          <w:b w:val="false"/>
          <w:i w:val="false"/>
          <w:color w:val="000000"/>
          <w:sz w:val="28"/>
        </w:rPr>
        <w:t>
      "4-сынып" деген кіші бөлім:</w:t>
      </w:r>
    </w:p>
    <w:bookmarkEnd w:id="562"/>
    <w:bookmarkStart w:name="z1006" w:id="563"/>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563"/>
    <w:bookmarkStart w:name="z1007" w:id="564"/>
    <w:p>
      <w:pPr>
        <w:spacing w:after="0"/>
        <w:ind w:left="0"/>
        <w:jc w:val="both"/>
      </w:pPr>
      <w:r>
        <w:rPr>
          <w:rFonts w:ascii="Times New Roman"/>
          <w:b w:val="false"/>
          <w:i w:val="false"/>
          <w:color w:val="000000"/>
          <w:sz w:val="28"/>
        </w:rPr>
        <w:t>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65"/>
          <w:p>
            <w:pPr>
              <w:spacing w:after="20"/>
              <w:ind w:left="20"/>
              <w:jc w:val="both"/>
            </w:pPr>
            <w:r>
              <w:rPr>
                <w:rFonts w:ascii="Times New Roman"/>
                <w:b w:val="false"/>
                <w:i w:val="false"/>
                <w:color w:val="000000"/>
                <w:sz w:val="20"/>
              </w:rPr>
              <w:t xml:space="preserve">
Познание мира. </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4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3-х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66"/>
          <w:p>
            <w:pPr>
              <w:spacing w:after="20"/>
              <w:ind w:left="20"/>
              <w:jc w:val="both"/>
            </w:pPr>
            <w:r>
              <w:rPr>
                <w:rFonts w:ascii="Times New Roman"/>
                <w:b w:val="false"/>
                <w:i w:val="false"/>
                <w:color w:val="000000"/>
                <w:sz w:val="20"/>
              </w:rPr>
              <w:t>
Б. Турмашева,</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Национальный научно-практический центр развития специального и инклюзивного образования</w:t>
            </w:r>
          </w:p>
        </w:tc>
      </w:tr>
    </w:tbl>
    <w:bookmarkStart w:name="z1014" w:id="567"/>
    <w:p>
      <w:pPr>
        <w:spacing w:after="0"/>
        <w:ind w:left="0"/>
        <w:jc w:val="both"/>
      </w:pPr>
      <w:r>
        <w:rPr>
          <w:rFonts w:ascii="Times New Roman"/>
          <w:b w:val="false"/>
          <w:i w:val="false"/>
          <w:color w:val="000000"/>
          <w:sz w:val="28"/>
        </w:rPr>
        <w:t>
      ";</w:t>
      </w:r>
    </w:p>
    <w:bookmarkEnd w:id="567"/>
    <w:bookmarkStart w:name="z1015" w:id="568"/>
    <w:p>
      <w:pPr>
        <w:spacing w:after="0"/>
        <w:ind w:left="0"/>
        <w:jc w:val="both"/>
      </w:pPr>
      <w:r>
        <w:rPr>
          <w:rFonts w:ascii="Times New Roman"/>
          <w:b w:val="false"/>
          <w:i w:val="false"/>
          <w:color w:val="000000"/>
          <w:sz w:val="28"/>
        </w:rPr>
        <w:t>
      "5-сынып" деген кіші бөлім мынадай редакцияда жазылсын:</w:t>
      </w:r>
    </w:p>
    <w:bookmarkEnd w:id="568"/>
    <w:bookmarkStart w:name="z1016" w:id="569"/>
    <w:p>
      <w:pPr>
        <w:spacing w:after="0"/>
        <w:ind w:left="0"/>
        <w:jc w:val="both"/>
      </w:pPr>
      <w:r>
        <w:rPr>
          <w:rFonts w:ascii="Times New Roman"/>
          <w:b w:val="false"/>
          <w:i w:val="false"/>
          <w:color w:val="000000"/>
          <w:sz w:val="28"/>
        </w:rPr>
        <w:t>
      "</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70"/>
          <w:p>
            <w:pPr>
              <w:spacing w:after="20"/>
              <w:ind w:left="20"/>
              <w:jc w:val="both"/>
            </w:pPr>
            <w:r>
              <w:rPr>
                <w:rFonts w:ascii="Times New Roman"/>
                <w:b w:val="false"/>
                <w:i w:val="false"/>
                <w:color w:val="000000"/>
                <w:sz w:val="20"/>
              </w:rPr>
              <w:t xml:space="preserve">
Қазақ тілі мен әдебиеті. </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Арнайы мектептердің (сыныптардың) көру қабілеті бұзылған (көрмейтін) 5-сынып оқушыларына арналған оқулық. </w:t>
            </w:r>
          </w:p>
          <w:p>
            <w:pPr>
              <w:spacing w:after="20"/>
              <w:ind w:left="20"/>
              <w:jc w:val="both"/>
            </w:pPr>
            <w:r>
              <w:rPr>
                <w:rFonts w:ascii="Times New Roman"/>
                <w:b w:val="false"/>
                <w:i w:val="false"/>
                <w:color w:val="000000"/>
                <w:sz w:val="20"/>
              </w:rPr>
              <w:t>
5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71"/>
          <w:p>
            <w:pPr>
              <w:spacing w:after="20"/>
              <w:ind w:left="20"/>
              <w:jc w:val="both"/>
            </w:pPr>
            <w:r>
              <w:rPr>
                <w:rFonts w:ascii="Times New Roman"/>
                <w:b w:val="false"/>
                <w:i w:val="false"/>
                <w:color w:val="000000"/>
                <w:sz w:val="20"/>
              </w:rPr>
              <w:t xml:space="preserve">
Ф. Оразбаева, </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 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 Қ. Жайлаубаева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Бейімдеген:</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72"/>
          <w:p>
            <w:pPr>
              <w:spacing w:after="20"/>
              <w:ind w:left="20"/>
              <w:jc w:val="both"/>
            </w:pPr>
            <w:r>
              <w:rPr>
                <w:rFonts w:ascii="Times New Roman"/>
                <w:b w:val="false"/>
                <w:i w:val="false"/>
                <w:color w:val="000000"/>
                <w:sz w:val="20"/>
              </w:rPr>
              <w:t>
Русский язык.</w:t>
            </w:r>
          </w:p>
          <w:bookmarkEnd w:id="57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73"/>
          <w:p>
            <w:pPr>
              <w:spacing w:after="20"/>
              <w:ind w:left="20"/>
              <w:jc w:val="both"/>
            </w:pPr>
            <w:r>
              <w:rPr>
                <w:rFonts w:ascii="Times New Roman"/>
                <w:b w:val="false"/>
                <w:i w:val="false"/>
                <w:color w:val="000000"/>
                <w:sz w:val="20"/>
              </w:rPr>
              <w:t xml:space="preserve">
З. Сабитова </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74"/>
          <w:p>
            <w:pPr>
              <w:spacing w:after="20"/>
              <w:ind w:left="20"/>
              <w:jc w:val="both"/>
            </w:pPr>
            <w:r>
              <w:rPr>
                <w:rFonts w:ascii="Times New Roman"/>
                <w:b w:val="false"/>
                <w:i w:val="false"/>
                <w:color w:val="000000"/>
                <w:sz w:val="20"/>
              </w:rPr>
              <w:t>
Русская литература.</w:t>
            </w:r>
          </w:p>
          <w:bookmarkEnd w:id="57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75"/>
          <w:p>
            <w:pPr>
              <w:spacing w:after="20"/>
              <w:ind w:left="20"/>
              <w:jc w:val="both"/>
            </w:pPr>
            <w:r>
              <w:rPr>
                <w:rFonts w:ascii="Times New Roman"/>
                <w:b w:val="false"/>
                <w:i w:val="false"/>
                <w:color w:val="000000"/>
                <w:sz w:val="20"/>
              </w:rPr>
              <w:t>
Л. Сафронова,</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Ч. Чаплышкина,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Свидова,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Белоус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76"/>
          <w:p>
            <w:pPr>
              <w:spacing w:after="20"/>
              <w:ind w:left="20"/>
              <w:jc w:val="both"/>
            </w:pPr>
            <w:r>
              <w:rPr>
                <w:rFonts w:ascii="Times New Roman"/>
                <w:b w:val="false"/>
                <w:i w:val="false"/>
                <w:color w:val="000000"/>
                <w:sz w:val="20"/>
              </w:rPr>
              <w:t>
Математика.</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Учебник.</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577"/>
          <w:p>
            <w:pPr>
              <w:spacing w:after="20"/>
              <w:ind w:left="20"/>
              <w:jc w:val="both"/>
            </w:pPr>
            <w:r>
              <w:rPr>
                <w:rFonts w:ascii="Times New Roman"/>
                <w:b w:val="false"/>
                <w:i w:val="false"/>
                <w:color w:val="000000"/>
                <w:sz w:val="20"/>
              </w:rPr>
              <w:t xml:space="preserve">
Т. Алдамуратова, </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Байшоланов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И. Калмакова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bl>
    <w:bookmarkStart w:name="z1038" w:id="578"/>
    <w:p>
      <w:pPr>
        <w:spacing w:after="0"/>
        <w:ind w:left="0"/>
        <w:jc w:val="both"/>
      </w:pPr>
      <w:r>
        <w:rPr>
          <w:rFonts w:ascii="Times New Roman"/>
          <w:b w:val="false"/>
          <w:i w:val="false"/>
          <w:color w:val="000000"/>
          <w:sz w:val="28"/>
        </w:rPr>
        <w:t>
      ";</w:t>
      </w:r>
    </w:p>
    <w:bookmarkEnd w:id="578"/>
    <w:bookmarkStart w:name="z1039" w:id="579"/>
    <w:p>
      <w:pPr>
        <w:spacing w:after="0"/>
        <w:ind w:left="0"/>
        <w:jc w:val="both"/>
      </w:pPr>
      <w:r>
        <w:rPr>
          <w:rFonts w:ascii="Times New Roman"/>
          <w:b w:val="false"/>
          <w:i w:val="false"/>
          <w:color w:val="000000"/>
          <w:sz w:val="28"/>
        </w:rPr>
        <w:t>
      "6-сынып" деген кіші бөлім мынадай редакцияда жазылсын:</w:t>
      </w:r>
    </w:p>
    <w:bookmarkEnd w:id="579"/>
    <w:bookmarkStart w:name="z1040" w:id="580"/>
    <w:p>
      <w:pPr>
        <w:spacing w:after="0"/>
        <w:ind w:left="0"/>
        <w:jc w:val="both"/>
      </w:pPr>
      <w:r>
        <w:rPr>
          <w:rFonts w:ascii="Times New Roman"/>
          <w:b w:val="false"/>
          <w:i w:val="false"/>
          <w:color w:val="000000"/>
          <w:sz w:val="28"/>
        </w:rPr>
        <w:t>
      "</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581"/>
          <w:p>
            <w:pPr>
              <w:spacing w:after="20"/>
              <w:ind w:left="20"/>
              <w:jc w:val="both"/>
            </w:pPr>
            <w:r>
              <w:rPr>
                <w:rFonts w:ascii="Times New Roman"/>
                <w:b w:val="false"/>
                <w:i w:val="false"/>
                <w:color w:val="000000"/>
                <w:sz w:val="20"/>
              </w:rPr>
              <w:t xml:space="preserve">
Қазақ тілі мен әдебиеті. </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Арнайы мектептердің (сыныптардың) көру қабілеті бұзылған (көрмейтін) 6-сынып оқушыларына арналған оқулық. </w:t>
            </w:r>
          </w:p>
          <w:p>
            <w:pPr>
              <w:spacing w:after="20"/>
              <w:ind w:left="20"/>
              <w:jc w:val="both"/>
            </w:pPr>
            <w:r>
              <w:rPr>
                <w:rFonts w:ascii="Times New Roman"/>
                <w:b w:val="false"/>
                <w:i w:val="false"/>
                <w:color w:val="000000"/>
                <w:sz w:val="20"/>
              </w:rPr>
              <w:t>
6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582"/>
          <w:p>
            <w:pPr>
              <w:spacing w:after="20"/>
              <w:ind w:left="20"/>
              <w:jc w:val="both"/>
            </w:pPr>
            <w:r>
              <w:rPr>
                <w:rFonts w:ascii="Times New Roman"/>
                <w:b w:val="false"/>
                <w:i w:val="false"/>
                <w:color w:val="000000"/>
                <w:sz w:val="20"/>
              </w:rPr>
              <w:t xml:space="preserve">
Ф. Оразбаева, </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Ж. Дәулетбекова, 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Рауандина,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Юсуп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Бейімдеген: </w:t>
            </w:r>
          </w:p>
          <w:p>
            <w:pPr>
              <w:spacing w:after="20"/>
              <w:ind w:left="20"/>
              <w:jc w:val="both"/>
            </w:pPr>
            <w:r>
              <w:rPr>
                <w:rFonts w:ascii="Times New Roman"/>
                <w:b w:val="false"/>
                <w:i w:val="false"/>
                <w:color w:val="000000"/>
                <w:sz w:val="20"/>
              </w:rPr>
              <w:t xml:space="preserve">
С. Толеутаева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583"/>
          <w:p>
            <w:pPr>
              <w:spacing w:after="20"/>
              <w:ind w:left="20"/>
              <w:jc w:val="both"/>
            </w:pPr>
            <w:r>
              <w:rPr>
                <w:rFonts w:ascii="Times New Roman"/>
                <w:b w:val="false"/>
                <w:i w:val="false"/>
                <w:color w:val="000000"/>
                <w:sz w:val="20"/>
              </w:rPr>
              <w:t xml:space="preserve">
Русский язык. Учебник для 6 класса специальных общеобразовательных школ (классов) для детей с нарушением зрения (незрячих) </w:t>
            </w:r>
          </w:p>
          <w:bookmarkEnd w:id="583"/>
          <w:p>
            <w:pPr>
              <w:spacing w:after="20"/>
              <w:ind w:left="20"/>
              <w:jc w:val="both"/>
            </w:pPr>
            <w:r>
              <w:rPr>
                <w:rFonts w:ascii="Times New Roman"/>
                <w:b w:val="false"/>
                <w:i w:val="false"/>
                <w:color w:val="000000"/>
                <w:sz w:val="20"/>
              </w:rPr>
              <w:t>
в 7-и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584"/>
          <w:p>
            <w:pPr>
              <w:spacing w:after="20"/>
              <w:ind w:left="20"/>
              <w:jc w:val="both"/>
            </w:pPr>
            <w:r>
              <w:rPr>
                <w:rFonts w:ascii="Times New Roman"/>
                <w:b w:val="false"/>
                <w:i w:val="false"/>
                <w:color w:val="000000"/>
                <w:sz w:val="20"/>
              </w:rPr>
              <w:t>
3. Сабитова,</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Бейсембаев,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585"/>
          <w:p>
            <w:pPr>
              <w:spacing w:after="20"/>
              <w:ind w:left="20"/>
              <w:jc w:val="both"/>
            </w:pPr>
            <w:r>
              <w:rPr>
                <w:rFonts w:ascii="Times New Roman"/>
                <w:b w:val="false"/>
                <w:i w:val="false"/>
                <w:color w:val="000000"/>
                <w:sz w:val="20"/>
              </w:rPr>
              <w:t xml:space="preserve">
Русская литература. Учебник для 6 класса специальных общеобразовательных школ (классов) для детей с нарушением зрения (незрячих) </w:t>
            </w:r>
          </w:p>
          <w:bookmarkEnd w:id="585"/>
          <w:p>
            <w:pPr>
              <w:spacing w:after="20"/>
              <w:ind w:left="20"/>
              <w:jc w:val="both"/>
            </w:pPr>
            <w:r>
              <w:rPr>
                <w:rFonts w:ascii="Times New Roman"/>
                <w:b w:val="false"/>
                <w:i w:val="false"/>
                <w:color w:val="000000"/>
                <w:sz w:val="20"/>
              </w:rPr>
              <w:t>
в 6-ти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86"/>
          <w:p>
            <w:pPr>
              <w:spacing w:after="20"/>
              <w:ind w:left="20"/>
              <w:jc w:val="both"/>
            </w:pPr>
            <w:r>
              <w:rPr>
                <w:rFonts w:ascii="Times New Roman"/>
                <w:b w:val="false"/>
                <w:i w:val="false"/>
                <w:color w:val="000000"/>
                <w:sz w:val="20"/>
              </w:rPr>
              <w:t xml:space="preserve">
Л. Рыгалова, </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Д. Берденова,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87"/>
          <w:p>
            <w:pPr>
              <w:spacing w:after="20"/>
              <w:ind w:left="20"/>
              <w:jc w:val="both"/>
            </w:pPr>
            <w:r>
              <w:rPr>
                <w:rFonts w:ascii="Times New Roman"/>
                <w:b w:val="false"/>
                <w:i w:val="false"/>
                <w:color w:val="000000"/>
                <w:sz w:val="20"/>
              </w:rPr>
              <w:t>
Математика. Учебник для 6 класса специальных общеобразовательных школ (классов) для детей с нарушением зрения (незрячих)</w:t>
            </w:r>
          </w:p>
          <w:bookmarkEnd w:id="587"/>
          <w:p>
            <w:pPr>
              <w:spacing w:after="20"/>
              <w:ind w:left="20"/>
              <w:jc w:val="both"/>
            </w:pPr>
            <w:r>
              <w:rPr>
                <w:rFonts w:ascii="Times New Roman"/>
                <w:b w:val="false"/>
                <w:i w:val="false"/>
                <w:color w:val="000000"/>
                <w:sz w:val="20"/>
              </w:rPr>
              <w:t>
в 9-ти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88"/>
          <w:p>
            <w:pPr>
              <w:spacing w:after="20"/>
              <w:ind w:left="20"/>
              <w:jc w:val="both"/>
            </w:pPr>
            <w:r>
              <w:rPr>
                <w:rFonts w:ascii="Times New Roman"/>
                <w:b w:val="false"/>
                <w:i w:val="false"/>
                <w:color w:val="000000"/>
                <w:sz w:val="20"/>
              </w:rPr>
              <w:t>
А. Абылкасымова,</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Жумагулова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И. Колмакова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bl>
    <w:bookmarkStart w:name="z1061" w:id="589"/>
    <w:p>
      <w:pPr>
        <w:spacing w:after="0"/>
        <w:ind w:left="0"/>
        <w:jc w:val="both"/>
      </w:pPr>
      <w:r>
        <w:rPr>
          <w:rFonts w:ascii="Times New Roman"/>
          <w:b w:val="false"/>
          <w:i w:val="false"/>
          <w:color w:val="000000"/>
          <w:sz w:val="28"/>
        </w:rPr>
        <w:t>
      ";</w:t>
      </w:r>
    </w:p>
    <w:bookmarkEnd w:id="589"/>
    <w:bookmarkStart w:name="z1062" w:id="590"/>
    <w:p>
      <w:pPr>
        <w:spacing w:after="0"/>
        <w:ind w:left="0"/>
        <w:jc w:val="both"/>
      </w:pPr>
      <w:r>
        <w:rPr>
          <w:rFonts w:ascii="Times New Roman"/>
          <w:b w:val="false"/>
          <w:i w:val="false"/>
          <w:color w:val="000000"/>
          <w:sz w:val="28"/>
        </w:rPr>
        <w:t>
      "7-сынып" деген кіші бөлім мынадай редакцияда жазылсын:</w:t>
      </w:r>
    </w:p>
    <w:bookmarkEnd w:id="590"/>
    <w:bookmarkStart w:name="z1063" w:id="591"/>
    <w:p>
      <w:pPr>
        <w:spacing w:after="0"/>
        <w:ind w:left="0"/>
        <w:jc w:val="both"/>
      </w:pPr>
      <w:r>
        <w:rPr>
          <w:rFonts w:ascii="Times New Roman"/>
          <w:b w:val="false"/>
          <w:i w:val="false"/>
          <w:color w:val="000000"/>
          <w:sz w:val="28"/>
        </w:rPr>
        <w:t>
      "</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92"/>
          <w:p>
            <w:pPr>
              <w:spacing w:after="20"/>
              <w:ind w:left="20"/>
              <w:jc w:val="both"/>
            </w:pPr>
            <w:r>
              <w:rPr>
                <w:rFonts w:ascii="Times New Roman"/>
                <w:b w:val="false"/>
                <w:i w:val="false"/>
                <w:color w:val="000000"/>
                <w:sz w:val="20"/>
              </w:rPr>
              <w:t xml:space="preserve">
Қазақ тілі мен әдебиеті. </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Арнайы мектептердің (сыныптардың) көру қабілеті бұзылған (көрмейтін) 7-сынып оқушыларына арналған оқулық. </w:t>
            </w:r>
          </w:p>
          <w:p>
            <w:pPr>
              <w:spacing w:after="20"/>
              <w:ind w:left="20"/>
              <w:jc w:val="both"/>
            </w:pPr>
            <w:r>
              <w:rPr>
                <w:rFonts w:ascii="Times New Roman"/>
                <w:b w:val="false"/>
                <w:i w:val="false"/>
                <w:color w:val="000000"/>
                <w:sz w:val="20"/>
              </w:rPr>
              <w:t>
8 бөлімді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93"/>
          <w:p>
            <w:pPr>
              <w:spacing w:after="20"/>
              <w:ind w:left="20"/>
              <w:jc w:val="both"/>
            </w:pPr>
            <w:r>
              <w:rPr>
                <w:rFonts w:ascii="Times New Roman"/>
                <w:b w:val="false"/>
                <w:i w:val="false"/>
                <w:color w:val="000000"/>
                <w:sz w:val="20"/>
              </w:rPr>
              <w:t xml:space="preserve">
Ф. Оразбаева, </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Рауандина,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Мукеева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Бейімдеген: </w:t>
            </w:r>
          </w:p>
          <w:p>
            <w:pPr>
              <w:spacing w:after="20"/>
              <w:ind w:left="20"/>
              <w:jc w:val="both"/>
            </w:pPr>
            <w:r>
              <w:rPr>
                <w:rFonts w:ascii="Times New Roman"/>
                <w:b w:val="false"/>
                <w:i w:val="false"/>
                <w:color w:val="000000"/>
                <w:sz w:val="20"/>
              </w:rPr>
              <w:t>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94"/>
          <w:p>
            <w:pPr>
              <w:spacing w:after="20"/>
              <w:ind w:left="20"/>
              <w:jc w:val="both"/>
            </w:pPr>
            <w:r>
              <w:rPr>
                <w:rFonts w:ascii="Times New Roman"/>
                <w:b w:val="false"/>
                <w:i w:val="false"/>
                <w:color w:val="000000"/>
                <w:sz w:val="20"/>
              </w:rPr>
              <w:t>
Русский язык.</w:t>
            </w:r>
          </w:p>
          <w:bookmarkEnd w:id="59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95"/>
          <w:p>
            <w:pPr>
              <w:spacing w:after="20"/>
              <w:ind w:left="20"/>
              <w:jc w:val="both"/>
            </w:pPr>
            <w:r>
              <w:rPr>
                <w:rFonts w:ascii="Times New Roman"/>
                <w:b w:val="false"/>
                <w:i w:val="false"/>
                <w:color w:val="000000"/>
                <w:sz w:val="20"/>
              </w:rPr>
              <w:t>
З. Сабитова,</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96"/>
          <w:p>
            <w:pPr>
              <w:spacing w:after="20"/>
              <w:ind w:left="20"/>
              <w:jc w:val="both"/>
            </w:pPr>
            <w:r>
              <w:rPr>
                <w:rFonts w:ascii="Times New Roman"/>
                <w:b w:val="false"/>
                <w:i w:val="false"/>
                <w:color w:val="000000"/>
                <w:sz w:val="20"/>
              </w:rPr>
              <w:t>
Русская литература.</w:t>
            </w:r>
          </w:p>
          <w:bookmarkEnd w:id="596"/>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97"/>
          <w:p>
            <w:pPr>
              <w:spacing w:after="20"/>
              <w:ind w:left="20"/>
              <w:jc w:val="both"/>
            </w:pPr>
            <w:r>
              <w:rPr>
                <w:rFonts w:ascii="Times New Roman"/>
                <w:b w:val="false"/>
                <w:i w:val="false"/>
                <w:color w:val="000000"/>
                <w:sz w:val="20"/>
              </w:rPr>
              <w:t>
В. Савельева,</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Ярмухамедова,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98"/>
          <w:p>
            <w:pPr>
              <w:spacing w:after="20"/>
              <w:ind w:left="20"/>
              <w:jc w:val="both"/>
            </w:pPr>
            <w:r>
              <w:rPr>
                <w:rFonts w:ascii="Times New Roman"/>
                <w:b w:val="false"/>
                <w:i w:val="false"/>
                <w:color w:val="000000"/>
                <w:sz w:val="20"/>
              </w:rPr>
              <w:t>
Алгебра.</w:t>
            </w:r>
          </w:p>
          <w:bookmarkEnd w:id="59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99"/>
          <w:p>
            <w:pPr>
              <w:spacing w:after="20"/>
              <w:ind w:left="20"/>
              <w:jc w:val="both"/>
            </w:pPr>
            <w:r>
              <w:rPr>
                <w:rFonts w:ascii="Times New Roman"/>
                <w:b w:val="false"/>
                <w:i w:val="false"/>
                <w:color w:val="000000"/>
                <w:sz w:val="20"/>
              </w:rPr>
              <w:t>
А. Абылкасымова,</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00"/>
          <w:p>
            <w:pPr>
              <w:spacing w:after="20"/>
              <w:ind w:left="20"/>
              <w:jc w:val="both"/>
            </w:pPr>
            <w:r>
              <w:rPr>
                <w:rFonts w:ascii="Times New Roman"/>
                <w:b w:val="false"/>
                <w:i w:val="false"/>
                <w:color w:val="000000"/>
                <w:sz w:val="20"/>
              </w:rPr>
              <w:t>
Геометрия.</w:t>
            </w:r>
          </w:p>
          <w:bookmarkEnd w:id="600"/>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01"/>
          <w:p>
            <w:pPr>
              <w:spacing w:after="20"/>
              <w:ind w:left="20"/>
              <w:jc w:val="both"/>
            </w:pPr>
            <w:r>
              <w:rPr>
                <w:rFonts w:ascii="Times New Roman"/>
                <w:b w:val="false"/>
                <w:i w:val="false"/>
                <w:color w:val="000000"/>
                <w:sz w:val="20"/>
              </w:rPr>
              <w:t>
В. Смирнов,</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И. Колмакова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для учащихся 7 класса с нарушениями зрения (незрячие)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602"/>
          <w:p>
            <w:pPr>
              <w:spacing w:after="20"/>
              <w:ind w:left="20"/>
              <w:jc w:val="both"/>
            </w:pPr>
            <w:r>
              <w:rPr>
                <w:rFonts w:ascii="Times New Roman"/>
                <w:b w:val="false"/>
                <w:i w:val="false"/>
                <w:color w:val="000000"/>
                <w:sz w:val="20"/>
              </w:rPr>
              <w:t>
А. Соловьева,</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Алина,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Г. Ермеккалиева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03"/>
          <w:p>
            <w:pPr>
              <w:spacing w:after="20"/>
              <w:ind w:left="20"/>
              <w:jc w:val="both"/>
            </w:pPr>
            <w:r>
              <w:rPr>
                <w:rFonts w:ascii="Times New Roman"/>
                <w:b w:val="false"/>
                <w:i w:val="false"/>
                <w:color w:val="000000"/>
                <w:sz w:val="20"/>
              </w:rPr>
              <w:t xml:space="preserve">
Химия. </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7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3-х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04"/>
          <w:p>
            <w:pPr>
              <w:spacing w:after="20"/>
              <w:ind w:left="20"/>
              <w:jc w:val="both"/>
            </w:pPr>
            <w:r>
              <w:rPr>
                <w:rFonts w:ascii="Times New Roman"/>
                <w:b w:val="false"/>
                <w:i w:val="false"/>
                <w:color w:val="000000"/>
                <w:sz w:val="20"/>
              </w:rPr>
              <w:t>
М. Оспанова,</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Л. Имашева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05"/>
          <w:p>
            <w:pPr>
              <w:spacing w:after="20"/>
              <w:ind w:left="20"/>
              <w:jc w:val="both"/>
            </w:pPr>
            <w:r>
              <w:rPr>
                <w:rFonts w:ascii="Times New Roman"/>
                <w:b w:val="false"/>
                <w:i w:val="false"/>
                <w:color w:val="000000"/>
                <w:sz w:val="20"/>
              </w:rPr>
              <w:t>
Английский язык.</w:t>
            </w:r>
          </w:p>
          <w:bookmarkEnd w:id="605"/>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06"/>
          <w:p>
            <w:pPr>
              <w:spacing w:after="20"/>
              <w:ind w:left="20"/>
              <w:jc w:val="both"/>
            </w:pPr>
            <w:r>
              <w:rPr>
                <w:rFonts w:ascii="Times New Roman"/>
                <w:b w:val="false"/>
                <w:i w:val="false"/>
                <w:color w:val="000000"/>
                <w:sz w:val="20"/>
              </w:rPr>
              <w:t>
V. Evans,</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J. Dooley,</w:t>
            </w:r>
          </w:p>
          <w:p>
            <w:pPr>
              <w:spacing w:after="20"/>
              <w:ind w:left="20"/>
              <w:jc w:val="both"/>
            </w:pPr>
            <w:r>
              <w:rPr>
                <w:rFonts w:ascii="Times New Roman"/>
                <w:b w:val="false"/>
                <w:i w:val="false"/>
                <w:color w:val="000000"/>
                <w:sz w:val="20"/>
              </w:rPr>
              <w:t>
</w:t>
            </w:r>
            <w:r>
              <w:rPr>
                <w:rFonts w:ascii="Times New Roman"/>
                <w:b w:val="false"/>
                <w:i w:val="false"/>
                <w:color w:val="000000"/>
                <w:sz w:val="20"/>
              </w:rPr>
              <w:t>B. Obee</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Д. Бакбергенова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bl>
    <w:bookmarkStart w:name="z1105" w:id="607"/>
    <w:p>
      <w:pPr>
        <w:spacing w:after="0"/>
        <w:ind w:left="0"/>
        <w:jc w:val="both"/>
      </w:pPr>
      <w:r>
        <w:rPr>
          <w:rFonts w:ascii="Times New Roman"/>
          <w:b w:val="false"/>
          <w:i w:val="false"/>
          <w:color w:val="000000"/>
          <w:sz w:val="28"/>
        </w:rPr>
        <w:t>
      ";</w:t>
      </w:r>
    </w:p>
    <w:bookmarkEnd w:id="607"/>
    <w:bookmarkStart w:name="z1106" w:id="608"/>
    <w:p>
      <w:pPr>
        <w:spacing w:after="0"/>
        <w:ind w:left="0"/>
        <w:jc w:val="both"/>
      </w:pPr>
      <w:r>
        <w:rPr>
          <w:rFonts w:ascii="Times New Roman"/>
          <w:b w:val="false"/>
          <w:i w:val="false"/>
          <w:color w:val="000000"/>
          <w:sz w:val="28"/>
        </w:rPr>
        <w:t>
      "8-сынып" деген кіші бөлім:</w:t>
      </w:r>
    </w:p>
    <w:bookmarkEnd w:id="608"/>
    <w:bookmarkStart w:name="z1107" w:id="609"/>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609"/>
    <w:bookmarkStart w:name="z1108" w:id="610"/>
    <w:p>
      <w:pPr>
        <w:spacing w:after="0"/>
        <w:ind w:left="0"/>
        <w:jc w:val="both"/>
      </w:pPr>
      <w:r>
        <w:rPr>
          <w:rFonts w:ascii="Times New Roman"/>
          <w:b w:val="false"/>
          <w:i w:val="false"/>
          <w:color w:val="000000"/>
          <w:sz w:val="28"/>
        </w:rPr>
        <w:t>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11"/>
          <w:p>
            <w:pPr>
              <w:spacing w:after="20"/>
              <w:ind w:left="20"/>
              <w:jc w:val="both"/>
            </w:pPr>
            <w:r>
              <w:rPr>
                <w:rFonts w:ascii="Times New Roman"/>
                <w:b w:val="false"/>
                <w:i w:val="false"/>
                <w:color w:val="000000"/>
                <w:sz w:val="20"/>
              </w:rPr>
              <w:t xml:space="preserve">
Химия. </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8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5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12"/>
          <w:p>
            <w:pPr>
              <w:spacing w:after="20"/>
              <w:ind w:left="20"/>
              <w:jc w:val="both"/>
            </w:pPr>
            <w:r>
              <w:rPr>
                <w:rFonts w:ascii="Times New Roman"/>
                <w:b w:val="false"/>
                <w:i w:val="false"/>
                <w:color w:val="000000"/>
                <w:sz w:val="20"/>
              </w:rPr>
              <w:t>
М. Оспанова,</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Л. Имашева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114" w:id="613"/>
    <w:p>
      <w:pPr>
        <w:spacing w:after="0"/>
        <w:ind w:left="0"/>
        <w:jc w:val="both"/>
      </w:pPr>
      <w:r>
        <w:rPr>
          <w:rFonts w:ascii="Times New Roman"/>
          <w:b w:val="false"/>
          <w:i w:val="false"/>
          <w:color w:val="000000"/>
          <w:sz w:val="28"/>
        </w:rPr>
        <w:t>
      ";</w:t>
      </w:r>
    </w:p>
    <w:bookmarkEnd w:id="613"/>
    <w:bookmarkStart w:name="z1115" w:id="614"/>
    <w:p>
      <w:pPr>
        <w:spacing w:after="0"/>
        <w:ind w:left="0"/>
        <w:jc w:val="both"/>
      </w:pPr>
      <w:r>
        <w:rPr>
          <w:rFonts w:ascii="Times New Roman"/>
          <w:b w:val="false"/>
          <w:i w:val="false"/>
          <w:color w:val="000000"/>
          <w:sz w:val="28"/>
        </w:rPr>
        <w:t>
      "9-сынып" деген кіші бөлім:</w:t>
      </w:r>
    </w:p>
    <w:bookmarkEnd w:id="614"/>
    <w:bookmarkStart w:name="z1116" w:id="615"/>
    <w:p>
      <w:pPr>
        <w:spacing w:after="0"/>
        <w:ind w:left="0"/>
        <w:jc w:val="both"/>
      </w:pPr>
      <w:r>
        <w:rPr>
          <w:rFonts w:ascii="Times New Roman"/>
          <w:b w:val="false"/>
          <w:i w:val="false"/>
          <w:color w:val="000000"/>
          <w:sz w:val="28"/>
        </w:rPr>
        <w:t>
      мынадай мазмұндағы реттік нөмірі 6-жолмен толықтырылсын:</w:t>
      </w:r>
    </w:p>
    <w:bookmarkEnd w:id="615"/>
    <w:bookmarkStart w:name="z1117" w:id="616"/>
    <w:p>
      <w:pPr>
        <w:spacing w:after="0"/>
        <w:ind w:left="0"/>
        <w:jc w:val="both"/>
      </w:pPr>
      <w:r>
        <w:rPr>
          <w:rFonts w:ascii="Times New Roman"/>
          <w:b w:val="false"/>
          <w:i w:val="false"/>
          <w:color w:val="000000"/>
          <w:sz w:val="28"/>
        </w:rPr>
        <w:t>
       "</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17"/>
          <w:p>
            <w:pPr>
              <w:spacing w:after="20"/>
              <w:ind w:left="20"/>
              <w:jc w:val="both"/>
            </w:pPr>
            <w:r>
              <w:rPr>
                <w:rFonts w:ascii="Times New Roman"/>
                <w:b w:val="false"/>
                <w:i w:val="false"/>
                <w:color w:val="000000"/>
                <w:sz w:val="20"/>
              </w:rPr>
              <w:t xml:space="preserve">
Химия. </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9 класса специальных общеобразовательных школ (классов) для детей с нарушением зрения (незрячих)</w:t>
            </w:r>
          </w:p>
          <w:p>
            <w:pPr>
              <w:spacing w:after="20"/>
              <w:ind w:left="20"/>
              <w:jc w:val="both"/>
            </w:pPr>
            <w:r>
              <w:rPr>
                <w:rFonts w:ascii="Times New Roman"/>
                <w:b w:val="false"/>
                <w:i w:val="false"/>
                <w:color w:val="000000"/>
                <w:sz w:val="20"/>
              </w:rPr>
              <w:t>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18"/>
          <w:p>
            <w:pPr>
              <w:spacing w:after="20"/>
              <w:ind w:left="20"/>
              <w:jc w:val="both"/>
            </w:pPr>
            <w:r>
              <w:rPr>
                <w:rFonts w:ascii="Times New Roman"/>
                <w:b w:val="false"/>
                <w:i w:val="false"/>
                <w:color w:val="000000"/>
                <w:sz w:val="20"/>
              </w:rPr>
              <w:t>
М. Оспанова,</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 К. Аухадиева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xml:space="preserve">
Л. Имашева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123" w:id="619"/>
    <w:p>
      <w:pPr>
        <w:spacing w:after="0"/>
        <w:ind w:left="0"/>
        <w:jc w:val="both"/>
      </w:pPr>
      <w:r>
        <w:rPr>
          <w:rFonts w:ascii="Times New Roman"/>
          <w:b w:val="false"/>
          <w:i w:val="false"/>
          <w:color w:val="000000"/>
          <w:sz w:val="28"/>
        </w:rPr>
        <w:t>
      ";</w:t>
      </w:r>
    </w:p>
    <w:bookmarkEnd w:id="619"/>
    <w:bookmarkStart w:name="z1124" w:id="620"/>
    <w:p>
      <w:pPr>
        <w:spacing w:after="0"/>
        <w:ind w:left="0"/>
        <w:jc w:val="both"/>
      </w:pPr>
      <w:r>
        <w:rPr>
          <w:rFonts w:ascii="Times New Roman"/>
          <w:b w:val="false"/>
          <w:i w:val="false"/>
          <w:color w:val="000000"/>
          <w:sz w:val="28"/>
        </w:rPr>
        <w:t>
      "10-сынып" деген кіші бөлім:</w:t>
      </w:r>
    </w:p>
    <w:bookmarkEnd w:id="620"/>
    <w:bookmarkStart w:name="z1125" w:id="621"/>
    <w:p>
      <w:pPr>
        <w:spacing w:after="0"/>
        <w:ind w:left="0"/>
        <w:jc w:val="both"/>
      </w:pPr>
      <w:r>
        <w:rPr>
          <w:rFonts w:ascii="Times New Roman"/>
          <w:b w:val="false"/>
          <w:i w:val="false"/>
          <w:color w:val="000000"/>
          <w:sz w:val="28"/>
        </w:rPr>
        <w:t>
      мынадай мазмұндағы реттік нөмірі 3-жолмен толықтырылсын:</w:t>
      </w:r>
    </w:p>
    <w:bookmarkEnd w:id="621"/>
    <w:bookmarkStart w:name="z1126" w:id="622"/>
    <w:p>
      <w:pPr>
        <w:spacing w:after="0"/>
        <w:ind w:left="0"/>
        <w:jc w:val="both"/>
      </w:pPr>
      <w:r>
        <w:rPr>
          <w:rFonts w:ascii="Times New Roman"/>
          <w:b w:val="false"/>
          <w:i w:val="false"/>
          <w:color w:val="000000"/>
          <w:sz w:val="28"/>
        </w:rPr>
        <w:t>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623"/>
          <w:p>
            <w:pPr>
              <w:spacing w:after="20"/>
              <w:ind w:left="20"/>
              <w:jc w:val="both"/>
            </w:pPr>
            <w:r>
              <w:rPr>
                <w:rFonts w:ascii="Times New Roman"/>
                <w:b w:val="false"/>
                <w:i w:val="false"/>
                <w:color w:val="000000"/>
                <w:sz w:val="20"/>
              </w:rPr>
              <w:t>
Алгебра. Учебник для 10 класса специальных общеобразовательных школ (классов) для детей с нарушением зрения (незрячих)</w:t>
            </w:r>
          </w:p>
          <w:bookmarkEnd w:id="623"/>
          <w:p>
            <w:pPr>
              <w:spacing w:after="20"/>
              <w:ind w:left="20"/>
              <w:jc w:val="both"/>
            </w:pPr>
            <w:r>
              <w:rPr>
                <w:rFonts w:ascii="Times New Roman"/>
                <w:b w:val="false"/>
                <w:i w:val="false"/>
                <w:color w:val="000000"/>
                <w:sz w:val="20"/>
              </w:rPr>
              <w:t>
в 6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24"/>
          <w:p>
            <w:pPr>
              <w:spacing w:after="20"/>
              <w:ind w:left="20"/>
              <w:jc w:val="both"/>
            </w:pPr>
            <w:r>
              <w:rPr>
                <w:rFonts w:ascii="Times New Roman"/>
                <w:b w:val="false"/>
                <w:i w:val="false"/>
                <w:color w:val="000000"/>
                <w:sz w:val="20"/>
              </w:rPr>
              <w:t>
А. Абылкасымова,</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Т. Кучер, В. Корчевский,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Жумагулов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И. Колмакова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Национальный научно-практический центр развития специального и инклюзивного образования</w:t>
            </w:r>
          </w:p>
        </w:tc>
      </w:tr>
    </w:tbl>
    <w:bookmarkStart w:name="z1132" w:id="625"/>
    <w:p>
      <w:pPr>
        <w:spacing w:after="0"/>
        <w:ind w:left="0"/>
        <w:jc w:val="both"/>
      </w:pPr>
      <w:r>
        <w:rPr>
          <w:rFonts w:ascii="Times New Roman"/>
          <w:b w:val="false"/>
          <w:i w:val="false"/>
          <w:color w:val="000000"/>
          <w:sz w:val="28"/>
        </w:rPr>
        <w:t>
      ";</w:t>
      </w:r>
    </w:p>
    <w:bookmarkEnd w:id="625"/>
    <w:bookmarkStart w:name="z1133" w:id="626"/>
    <w:p>
      <w:pPr>
        <w:spacing w:after="0"/>
        <w:ind w:left="0"/>
        <w:jc w:val="both"/>
      </w:pPr>
      <w:r>
        <w:rPr>
          <w:rFonts w:ascii="Times New Roman"/>
          <w:b w:val="false"/>
          <w:i w:val="false"/>
          <w:color w:val="000000"/>
          <w:sz w:val="28"/>
        </w:rPr>
        <w:t>
      "Нашар көретін білім алушыларға арналған үлкейтілген қаріпті оқулықтар" деген тізбеде:</w:t>
      </w:r>
    </w:p>
    <w:bookmarkEnd w:id="626"/>
    <w:bookmarkStart w:name="z1134" w:id="627"/>
    <w:p>
      <w:pPr>
        <w:spacing w:after="0"/>
        <w:ind w:left="0"/>
        <w:jc w:val="both"/>
      </w:pPr>
      <w:r>
        <w:rPr>
          <w:rFonts w:ascii="Times New Roman"/>
          <w:b w:val="false"/>
          <w:i w:val="false"/>
          <w:color w:val="000000"/>
          <w:sz w:val="28"/>
        </w:rPr>
        <w:t>
      "1-сынып" деген кіші бөлім мынадай редакцияда жазылсын:</w:t>
      </w:r>
    </w:p>
    <w:bookmarkEnd w:id="627"/>
    <w:bookmarkStart w:name="z1135" w:id="628"/>
    <w:p>
      <w:pPr>
        <w:spacing w:after="0"/>
        <w:ind w:left="0"/>
        <w:jc w:val="both"/>
      </w:pPr>
      <w:r>
        <w:rPr>
          <w:rFonts w:ascii="Times New Roman"/>
          <w:b w:val="false"/>
          <w:i w:val="false"/>
          <w:color w:val="000000"/>
          <w:sz w:val="28"/>
        </w:rPr>
        <w:t>
       "</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29"/>
          <w:p>
            <w:pPr>
              <w:spacing w:after="20"/>
              <w:ind w:left="20"/>
              <w:jc w:val="both"/>
            </w:pPr>
            <w:r>
              <w:rPr>
                <w:rFonts w:ascii="Times New Roman"/>
                <w:b w:val="false"/>
                <w:i w:val="false"/>
                <w:color w:val="000000"/>
                <w:sz w:val="20"/>
              </w:rPr>
              <w:t xml:space="preserve">
Букварь. </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Учебник для учащихся 1 класса с нарушением зрения (слабовидящих) специальных школ (классов)</w:t>
            </w:r>
          </w:p>
          <w:p>
            <w:pPr>
              <w:spacing w:after="20"/>
              <w:ind w:left="20"/>
              <w:jc w:val="both"/>
            </w:pPr>
            <w:r>
              <w:rPr>
                <w:rFonts w:ascii="Times New Roman"/>
                <w:b w:val="false"/>
                <w:i w:val="false"/>
                <w:color w:val="000000"/>
                <w:sz w:val="20"/>
              </w:rPr>
              <w:t>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30"/>
          <w:p>
            <w:pPr>
              <w:spacing w:after="20"/>
              <w:ind w:left="20"/>
              <w:jc w:val="both"/>
            </w:pPr>
            <w:r>
              <w:rPr>
                <w:rFonts w:ascii="Times New Roman"/>
                <w:b w:val="false"/>
                <w:i w:val="false"/>
                <w:color w:val="000000"/>
                <w:sz w:val="20"/>
              </w:rPr>
              <w:t xml:space="preserve">
М. Аймагамбетова, </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Регель,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 Национальный научно-практический центр развития специального и инклюзивного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31"/>
          <w:p>
            <w:pPr>
              <w:spacing w:after="20"/>
              <w:ind w:left="20"/>
              <w:jc w:val="both"/>
            </w:pPr>
            <w:r>
              <w:rPr>
                <w:rFonts w:ascii="Times New Roman"/>
                <w:b w:val="false"/>
                <w:i w:val="false"/>
                <w:color w:val="000000"/>
                <w:sz w:val="20"/>
              </w:rPr>
              <w:t xml:space="preserve">
Обучение грамоте. </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Учебник для учащихся 1 класса с нарушением зрения (слабовидящих) специальных школ (классов) </w:t>
            </w:r>
          </w:p>
          <w:p>
            <w:pPr>
              <w:spacing w:after="20"/>
              <w:ind w:left="20"/>
              <w:jc w:val="both"/>
            </w:pPr>
            <w:r>
              <w:rPr>
                <w:rFonts w:ascii="Times New Roman"/>
                <w:b w:val="false"/>
                <w:i w:val="false"/>
                <w:color w:val="000000"/>
                <w:sz w:val="20"/>
              </w:rPr>
              <w:t>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32"/>
          <w:p>
            <w:pPr>
              <w:spacing w:after="20"/>
              <w:ind w:left="20"/>
              <w:jc w:val="both"/>
            </w:pPr>
            <w:r>
              <w:rPr>
                <w:rFonts w:ascii="Times New Roman"/>
                <w:b w:val="false"/>
                <w:i w:val="false"/>
                <w:color w:val="000000"/>
                <w:sz w:val="20"/>
              </w:rPr>
              <w:t xml:space="preserve">
М. Аймагамбетова, </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Регель,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 Национальный научно-практический центр развития специального и инклюзивного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33"/>
          <w:p>
            <w:pPr>
              <w:spacing w:after="20"/>
              <w:ind w:left="20"/>
              <w:jc w:val="both"/>
            </w:pPr>
            <w:r>
              <w:rPr>
                <w:rFonts w:ascii="Times New Roman"/>
                <w:b w:val="false"/>
                <w:i w:val="false"/>
                <w:color w:val="000000"/>
                <w:sz w:val="20"/>
              </w:rPr>
              <w:t>
Қазақ тілі.</w:t>
            </w:r>
          </w:p>
          <w:bookmarkEnd w:id="633"/>
          <w:p>
            <w:pPr>
              <w:spacing w:after="20"/>
              <w:ind w:left="20"/>
              <w:jc w:val="both"/>
            </w:pPr>
            <w:r>
              <w:rPr>
                <w:rFonts w:ascii="Times New Roman"/>
                <w:b w:val="false"/>
                <w:i w:val="false"/>
                <w:color w:val="000000"/>
                <w:sz w:val="20"/>
              </w:rPr>
              <w:t>
Учебник для школ с русским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634"/>
          <w:p>
            <w:pPr>
              <w:spacing w:after="20"/>
              <w:ind w:left="20"/>
              <w:jc w:val="both"/>
            </w:pPr>
            <w:r>
              <w:rPr>
                <w:rFonts w:ascii="Times New Roman"/>
                <w:b w:val="false"/>
                <w:i w:val="false"/>
                <w:color w:val="000000"/>
                <w:sz w:val="20"/>
              </w:rPr>
              <w:t>
А. Хазимова,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Бейсебекова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Бейімдеген: </w:t>
            </w:r>
          </w:p>
          <w:p>
            <w:pPr>
              <w:spacing w:after="20"/>
              <w:ind w:left="20"/>
              <w:jc w:val="both"/>
            </w:pPr>
            <w:r>
              <w:rPr>
                <w:rFonts w:ascii="Times New Roman"/>
                <w:b w:val="false"/>
                <w:i w:val="false"/>
                <w:color w:val="000000"/>
                <w:sz w:val="20"/>
              </w:rPr>
              <w:t>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35"/>
          <w:p>
            <w:pPr>
              <w:spacing w:after="20"/>
              <w:ind w:left="20"/>
              <w:jc w:val="both"/>
            </w:pPr>
            <w:r>
              <w:rPr>
                <w:rFonts w:ascii="Times New Roman"/>
                <w:b w:val="false"/>
                <w:i w:val="false"/>
                <w:color w:val="000000"/>
                <w:sz w:val="20"/>
              </w:rPr>
              <w:t>
Математика.</w:t>
            </w:r>
          </w:p>
          <w:bookmarkEnd w:id="635"/>
          <w:p>
            <w:pPr>
              <w:spacing w:after="20"/>
              <w:ind w:left="20"/>
              <w:jc w:val="both"/>
            </w:pPr>
            <w:r>
              <w:rPr>
                <w:rFonts w:ascii="Times New Roman"/>
                <w:b w:val="false"/>
                <w:i w:val="false"/>
                <w:color w:val="000000"/>
                <w:sz w:val="20"/>
              </w:rPr>
              <w:t>
Учебник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36"/>
          <w:p>
            <w:pPr>
              <w:spacing w:after="20"/>
              <w:ind w:left="20"/>
              <w:jc w:val="both"/>
            </w:pPr>
            <w:r>
              <w:rPr>
                <w:rFonts w:ascii="Times New Roman"/>
                <w:b w:val="false"/>
                <w:i w:val="false"/>
                <w:color w:val="000000"/>
                <w:sz w:val="20"/>
              </w:rPr>
              <w:t>
Г. Жакупова,</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 Орехова,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Уакбаева,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Мукашева,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Н. Анищенко,</w:t>
            </w:r>
          </w:p>
          <w:p>
            <w:pPr>
              <w:spacing w:after="20"/>
              <w:ind w:left="20"/>
              <w:jc w:val="both"/>
            </w:pPr>
            <w:r>
              <w:rPr>
                <w:rFonts w:ascii="Times New Roman"/>
                <w:b w:val="false"/>
                <w:i w:val="false"/>
                <w:color w:val="000000"/>
                <w:sz w:val="20"/>
              </w:rPr>
              <w:t>
К. Кучикова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учащихся 1 класса с нарушением зрения (слабовидящих)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37"/>
          <w:p>
            <w:pPr>
              <w:spacing w:after="20"/>
              <w:ind w:left="20"/>
              <w:jc w:val="both"/>
            </w:pPr>
            <w:r>
              <w:rPr>
                <w:rFonts w:ascii="Times New Roman"/>
                <w:b w:val="false"/>
                <w:i w:val="false"/>
                <w:color w:val="000000"/>
                <w:sz w:val="20"/>
              </w:rPr>
              <w:t>
С. Кучербаева,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Ташенова,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А. Дуйсебекова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38"/>
          <w:p>
            <w:pPr>
              <w:spacing w:after="20"/>
              <w:ind w:left="20"/>
              <w:jc w:val="both"/>
            </w:pPr>
            <w:r>
              <w:rPr>
                <w:rFonts w:ascii="Times New Roman"/>
                <w:b w:val="false"/>
                <w:i w:val="false"/>
                <w:color w:val="000000"/>
                <w:sz w:val="20"/>
              </w:rPr>
              <w:t xml:space="preserve">
Познание мира. </w:t>
            </w:r>
          </w:p>
          <w:bookmarkEnd w:id="638"/>
          <w:p>
            <w:pPr>
              <w:spacing w:after="20"/>
              <w:ind w:left="20"/>
              <w:jc w:val="both"/>
            </w:pPr>
            <w:r>
              <w:rPr>
                <w:rFonts w:ascii="Times New Roman"/>
                <w:b w:val="false"/>
                <w:i w:val="false"/>
                <w:color w:val="000000"/>
                <w:sz w:val="20"/>
              </w:rPr>
              <w:t>
Учебник для учащихся 1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639"/>
          <w:p>
            <w:pPr>
              <w:spacing w:after="20"/>
              <w:ind w:left="20"/>
              <w:jc w:val="both"/>
            </w:pPr>
            <w:r>
              <w:rPr>
                <w:rFonts w:ascii="Times New Roman"/>
                <w:b w:val="false"/>
                <w:i w:val="false"/>
                <w:color w:val="000000"/>
                <w:sz w:val="20"/>
              </w:rPr>
              <w:t>
Б. Турмашева,</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Мирук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Т. Вишевская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Национальный научно-практический центр развития специального и инклюзивного образования </w:t>
            </w:r>
          </w:p>
        </w:tc>
      </w:tr>
    </w:tbl>
    <w:bookmarkStart w:name="z1174" w:id="640"/>
    <w:p>
      <w:pPr>
        <w:spacing w:after="0"/>
        <w:ind w:left="0"/>
        <w:jc w:val="both"/>
      </w:pPr>
      <w:r>
        <w:rPr>
          <w:rFonts w:ascii="Times New Roman"/>
          <w:b w:val="false"/>
          <w:i w:val="false"/>
          <w:color w:val="000000"/>
          <w:sz w:val="28"/>
        </w:rPr>
        <w:t>
      ";</w:t>
      </w:r>
    </w:p>
    <w:bookmarkEnd w:id="640"/>
    <w:bookmarkStart w:name="z1175" w:id="641"/>
    <w:p>
      <w:pPr>
        <w:spacing w:after="0"/>
        <w:ind w:left="0"/>
        <w:jc w:val="both"/>
      </w:pPr>
      <w:r>
        <w:rPr>
          <w:rFonts w:ascii="Times New Roman"/>
          <w:b w:val="false"/>
          <w:i w:val="false"/>
          <w:color w:val="000000"/>
          <w:sz w:val="28"/>
        </w:rPr>
        <w:t>
      "2-сынып" деген кіші бөлім:</w:t>
      </w:r>
    </w:p>
    <w:bookmarkEnd w:id="641"/>
    <w:bookmarkStart w:name="z1176" w:id="642"/>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642"/>
    <w:bookmarkStart w:name="z1177" w:id="643"/>
    <w:p>
      <w:pPr>
        <w:spacing w:after="0"/>
        <w:ind w:left="0"/>
        <w:jc w:val="both"/>
      </w:pPr>
      <w:r>
        <w:rPr>
          <w:rFonts w:ascii="Times New Roman"/>
          <w:b w:val="false"/>
          <w:i w:val="false"/>
          <w:color w:val="000000"/>
          <w:sz w:val="28"/>
        </w:rPr>
        <w:t>
      "</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644"/>
          <w:p>
            <w:pPr>
              <w:spacing w:after="20"/>
              <w:ind w:left="20"/>
              <w:jc w:val="both"/>
            </w:pPr>
            <w:r>
              <w:rPr>
                <w:rFonts w:ascii="Times New Roman"/>
                <w:b w:val="false"/>
                <w:i w:val="false"/>
                <w:color w:val="000000"/>
                <w:sz w:val="20"/>
              </w:rPr>
              <w:t xml:space="preserve">
Познание мира. </w:t>
            </w:r>
          </w:p>
          <w:bookmarkEnd w:id="644"/>
          <w:p>
            <w:pPr>
              <w:spacing w:after="20"/>
              <w:ind w:left="20"/>
              <w:jc w:val="both"/>
            </w:pPr>
            <w:r>
              <w:rPr>
                <w:rFonts w:ascii="Times New Roman"/>
                <w:b w:val="false"/>
                <w:i w:val="false"/>
                <w:color w:val="000000"/>
                <w:sz w:val="20"/>
              </w:rPr>
              <w:t>
Учебник для учащихся 2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45"/>
          <w:p>
            <w:pPr>
              <w:spacing w:after="20"/>
              <w:ind w:left="20"/>
              <w:jc w:val="both"/>
            </w:pPr>
            <w:r>
              <w:rPr>
                <w:rFonts w:ascii="Times New Roman"/>
                <w:b w:val="false"/>
                <w:i w:val="false"/>
                <w:color w:val="000000"/>
                <w:sz w:val="20"/>
              </w:rPr>
              <w:t>
Б. Турмашева,</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Мирук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Т. Вишевская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Национальный научно-практический центр развития специального и инклюзивного образования </w:t>
            </w:r>
          </w:p>
        </w:tc>
      </w:tr>
    </w:tbl>
    <w:bookmarkStart w:name="z1183" w:id="646"/>
    <w:p>
      <w:pPr>
        <w:spacing w:after="0"/>
        <w:ind w:left="0"/>
        <w:jc w:val="both"/>
      </w:pPr>
      <w:r>
        <w:rPr>
          <w:rFonts w:ascii="Times New Roman"/>
          <w:b w:val="false"/>
          <w:i w:val="false"/>
          <w:color w:val="000000"/>
          <w:sz w:val="28"/>
        </w:rPr>
        <w:t>
      ";</w:t>
      </w:r>
    </w:p>
    <w:bookmarkEnd w:id="646"/>
    <w:bookmarkStart w:name="z1184" w:id="647"/>
    <w:p>
      <w:pPr>
        <w:spacing w:after="0"/>
        <w:ind w:left="0"/>
        <w:jc w:val="both"/>
      </w:pPr>
      <w:r>
        <w:rPr>
          <w:rFonts w:ascii="Times New Roman"/>
          <w:b w:val="false"/>
          <w:i w:val="false"/>
          <w:color w:val="000000"/>
          <w:sz w:val="28"/>
        </w:rPr>
        <w:t>
      "3-сынып" деген кіші бөлім:</w:t>
      </w:r>
    </w:p>
    <w:bookmarkEnd w:id="647"/>
    <w:bookmarkStart w:name="z1185" w:id="648"/>
    <w:p>
      <w:pPr>
        <w:spacing w:after="0"/>
        <w:ind w:left="0"/>
        <w:jc w:val="both"/>
      </w:pPr>
      <w:r>
        <w:rPr>
          <w:rFonts w:ascii="Times New Roman"/>
          <w:b w:val="false"/>
          <w:i w:val="false"/>
          <w:color w:val="000000"/>
          <w:sz w:val="28"/>
        </w:rPr>
        <w:t xml:space="preserve">
      мынадай мазмұндағы реттік нөмірлері 4 және 5-жолдармен толықтырылсын: </w:t>
      </w:r>
    </w:p>
    <w:bookmarkEnd w:id="648"/>
    <w:bookmarkStart w:name="z1186" w:id="649"/>
    <w:p>
      <w:pPr>
        <w:spacing w:after="0"/>
        <w:ind w:left="0"/>
        <w:jc w:val="both"/>
      </w:pPr>
      <w:r>
        <w:rPr>
          <w:rFonts w:ascii="Times New Roman"/>
          <w:b w:val="false"/>
          <w:i w:val="false"/>
          <w:color w:val="000000"/>
          <w:sz w:val="28"/>
        </w:rPr>
        <w:t>
      "</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50"/>
          <w:p>
            <w:pPr>
              <w:spacing w:after="20"/>
              <w:ind w:left="20"/>
              <w:jc w:val="both"/>
            </w:pPr>
            <w:r>
              <w:rPr>
                <w:rFonts w:ascii="Times New Roman"/>
                <w:b w:val="false"/>
                <w:i w:val="false"/>
                <w:color w:val="000000"/>
                <w:sz w:val="20"/>
              </w:rPr>
              <w:t xml:space="preserve">
Естествознание. </w:t>
            </w:r>
          </w:p>
          <w:bookmarkEnd w:id="650"/>
          <w:p>
            <w:pPr>
              <w:spacing w:after="20"/>
              <w:ind w:left="20"/>
              <w:jc w:val="both"/>
            </w:pPr>
            <w:r>
              <w:rPr>
                <w:rFonts w:ascii="Times New Roman"/>
                <w:b w:val="false"/>
                <w:i w:val="false"/>
                <w:color w:val="000000"/>
                <w:sz w:val="20"/>
              </w:rPr>
              <w:t>
Учебник для учащихся 3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51"/>
          <w:p>
            <w:pPr>
              <w:spacing w:after="20"/>
              <w:ind w:left="20"/>
              <w:jc w:val="both"/>
            </w:pPr>
            <w:r>
              <w:rPr>
                <w:rFonts w:ascii="Times New Roman"/>
                <w:b w:val="false"/>
                <w:i w:val="false"/>
                <w:color w:val="000000"/>
                <w:sz w:val="20"/>
              </w:rPr>
              <w:t>
С. Кучербаева,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Темникова,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Ташенова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Национальный научно-практический центр развития специального и инклюзивного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52"/>
          <w:p>
            <w:pPr>
              <w:spacing w:after="20"/>
              <w:ind w:left="20"/>
              <w:jc w:val="both"/>
            </w:pPr>
            <w:r>
              <w:rPr>
                <w:rFonts w:ascii="Times New Roman"/>
                <w:b w:val="false"/>
                <w:i w:val="false"/>
                <w:color w:val="000000"/>
                <w:sz w:val="20"/>
              </w:rPr>
              <w:t xml:space="preserve">
Познание мира. </w:t>
            </w:r>
          </w:p>
          <w:bookmarkEnd w:id="652"/>
          <w:p>
            <w:pPr>
              <w:spacing w:after="20"/>
              <w:ind w:left="20"/>
              <w:jc w:val="both"/>
            </w:pPr>
            <w:r>
              <w:rPr>
                <w:rFonts w:ascii="Times New Roman"/>
                <w:b w:val="false"/>
                <w:i w:val="false"/>
                <w:color w:val="000000"/>
                <w:sz w:val="20"/>
              </w:rPr>
              <w:t>
Учебник для учащихся 3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53"/>
          <w:p>
            <w:pPr>
              <w:spacing w:after="20"/>
              <w:ind w:left="20"/>
              <w:jc w:val="both"/>
            </w:pPr>
            <w:r>
              <w:rPr>
                <w:rFonts w:ascii="Times New Roman"/>
                <w:b w:val="false"/>
                <w:i w:val="false"/>
                <w:color w:val="000000"/>
                <w:sz w:val="20"/>
              </w:rPr>
              <w:t>
Б. Турмашева,</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xml:space="preserve">
Т. Вишевская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 Национальный научно-практический центр развития специального и инклюзивного образования </w:t>
            </w:r>
          </w:p>
        </w:tc>
      </w:tr>
    </w:tbl>
    <w:bookmarkStart w:name="z1197" w:id="654"/>
    <w:p>
      <w:pPr>
        <w:spacing w:after="0"/>
        <w:ind w:left="0"/>
        <w:jc w:val="both"/>
      </w:pPr>
      <w:r>
        <w:rPr>
          <w:rFonts w:ascii="Times New Roman"/>
          <w:b w:val="false"/>
          <w:i w:val="false"/>
          <w:color w:val="000000"/>
          <w:sz w:val="28"/>
        </w:rPr>
        <w:t>
      ";</w:t>
      </w:r>
    </w:p>
    <w:bookmarkEnd w:id="654"/>
    <w:bookmarkStart w:name="z1198" w:id="655"/>
    <w:p>
      <w:pPr>
        <w:spacing w:after="0"/>
        <w:ind w:left="0"/>
        <w:jc w:val="both"/>
      </w:pPr>
      <w:r>
        <w:rPr>
          <w:rFonts w:ascii="Times New Roman"/>
          <w:b w:val="false"/>
          <w:i w:val="false"/>
          <w:color w:val="000000"/>
          <w:sz w:val="28"/>
        </w:rPr>
        <w:t>
      "4-сынып" деген кіші бөлім:</w:t>
      </w:r>
    </w:p>
    <w:bookmarkEnd w:id="655"/>
    <w:bookmarkStart w:name="z1199" w:id="656"/>
    <w:p>
      <w:pPr>
        <w:spacing w:after="0"/>
        <w:ind w:left="0"/>
        <w:jc w:val="both"/>
      </w:pPr>
      <w:r>
        <w:rPr>
          <w:rFonts w:ascii="Times New Roman"/>
          <w:b w:val="false"/>
          <w:i w:val="false"/>
          <w:color w:val="000000"/>
          <w:sz w:val="28"/>
        </w:rPr>
        <w:t>
      мынадай мазмұндағы реттік нөмірі 5-жолмен толықтырылсын:</w:t>
      </w:r>
    </w:p>
    <w:bookmarkEnd w:id="656"/>
    <w:bookmarkStart w:name="z1200" w:id="657"/>
    <w:p>
      <w:pPr>
        <w:spacing w:after="0"/>
        <w:ind w:left="0"/>
        <w:jc w:val="both"/>
      </w:pPr>
      <w:r>
        <w:rPr>
          <w:rFonts w:ascii="Times New Roman"/>
          <w:b w:val="false"/>
          <w:i w:val="false"/>
          <w:color w:val="000000"/>
          <w:sz w:val="28"/>
        </w:rPr>
        <w:t>
       "</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58"/>
          <w:p>
            <w:pPr>
              <w:spacing w:after="20"/>
              <w:ind w:left="20"/>
              <w:jc w:val="both"/>
            </w:pPr>
            <w:r>
              <w:rPr>
                <w:rFonts w:ascii="Times New Roman"/>
                <w:b w:val="false"/>
                <w:i w:val="false"/>
                <w:color w:val="000000"/>
                <w:sz w:val="20"/>
              </w:rPr>
              <w:t xml:space="preserve">
Естествознание. </w:t>
            </w:r>
          </w:p>
          <w:bookmarkEnd w:id="658"/>
          <w:p>
            <w:pPr>
              <w:spacing w:after="20"/>
              <w:ind w:left="20"/>
              <w:jc w:val="both"/>
            </w:pPr>
            <w:r>
              <w:rPr>
                <w:rFonts w:ascii="Times New Roman"/>
                <w:b w:val="false"/>
                <w:i w:val="false"/>
                <w:color w:val="000000"/>
                <w:sz w:val="20"/>
              </w:rPr>
              <w:t>
Учебник для учащихся 4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59"/>
          <w:p>
            <w:pPr>
              <w:spacing w:after="20"/>
              <w:ind w:left="20"/>
              <w:jc w:val="both"/>
            </w:pPr>
            <w:r>
              <w:rPr>
                <w:rFonts w:ascii="Times New Roman"/>
                <w:b w:val="false"/>
                <w:i w:val="false"/>
                <w:color w:val="000000"/>
                <w:sz w:val="20"/>
              </w:rPr>
              <w:t xml:space="preserve">
П. Бигазина, </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А. Жаманкулова,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 Кажекенова,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Тураканова,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Хонтай,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Сламбекова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АОО "Назарбаев Интеллектуальные школы" - Национальный научно-практический центр развития специального и инклюзивного образования </w:t>
            </w:r>
          </w:p>
        </w:tc>
      </w:tr>
    </w:tbl>
    <w:bookmarkStart w:name="z1209" w:id="660"/>
    <w:p>
      <w:pPr>
        <w:spacing w:after="0"/>
        <w:ind w:left="0"/>
        <w:jc w:val="both"/>
      </w:pPr>
      <w:r>
        <w:rPr>
          <w:rFonts w:ascii="Times New Roman"/>
          <w:b w:val="false"/>
          <w:i w:val="false"/>
          <w:color w:val="000000"/>
          <w:sz w:val="28"/>
        </w:rPr>
        <w:t>
      ";</w:t>
      </w:r>
    </w:p>
    <w:bookmarkEnd w:id="660"/>
    <w:bookmarkStart w:name="z1210" w:id="661"/>
    <w:p>
      <w:pPr>
        <w:spacing w:after="0"/>
        <w:ind w:left="0"/>
        <w:jc w:val="both"/>
      </w:pPr>
      <w:r>
        <w:rPr>
          <w:rFonts w:ascii="Times New Roman"/>
          <w:b w:val="false"/>
          <w:i w:val="false"/>
          <w:color w:val="000000"/>
          <w:sz w:val="28"/>
        </w:rPr>
        <w:t>
      "7-сынып" деген кіші бөлім:</w:t>
      </w:r>
    </w:p>
    <w:bookmarkEnd w:id="661"/>
    <w:bookmarkStart w:name="z1211" w:id="662"/>
    <w:p>
      <w:pPr>
        <w:spacing w:after="0"/>
        <w:ind w:left="0"/>
        <w:jc w:val="both"/>
      </w:pPr>
      <w:r>
        <w:rPr>
          <w:rFonts w:ascii="Times New Roman"/>
          <w:b w:val="false"/>
          <w:i w:val="false"/>
          <w:color w:val="000000"/>
          <w:sz w:val="28"/>
        </w:rPr>
        <w:t xml:space="preserve">
      мынадай мазмұндағы реттік нөмірлері 7 және 8-жолдармен толықтырылсын: </w:t>
      </w:r>
    </w:p>
    <w:bookmarkEnd w:id="662"/>
    <w:bookmarkStart w:name="z1212" w:id="663"/>
    <w:p>
      <w:pPr>
        <w:spacing w:after="0"/>
        <w:ind w:left="0"/>
        <w:jc w:val="both"/>
      </w:pPr>
      <w:r>
        <w:rPr>
          <w:rFonts w:ascii="Times New Roman"/>
          <w:b w:val="false"/>
          <w:i w:val="false"/>
          <w:color w:val="000000"/>
          <w:sz w:val="28"/>
        </w:rPr>
        <w:t>
       "</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64"/>
          <w:p>
            <w:pPr>
              <w:spacing w:after="20"/>
              <w:ind w:left="20"/>
              <w:jc w:val="both"/>
            </w:pPr>
            <w:r>
              <w:rPr>
                <w:rFonts w:ascii="Times New Roman"/>
                <w:b w:val="false"/>
                <w:i w:val="false"/>
                <w:color w:val="000000"/>
                <w:sz w:val="20"/>
              </w:rPr>
              <w:t xml:space="preserve">
Физика. </w:t>
            </w:r>
          </w:p>
          <w:bookmarkEnd w:id="664"/>
          <w:p>
            <w:pPr>
              <w:spacing w:after="20"/>
              <w:ind w:left="20"/>
              <w:jc w:val="both"/>
            </w:pPr>
            <w:r>
              <w:rPr>
                <w:rFonts w:ascii="Times New Roman"/>
                <w:b w:val="false"/>
                <w:i w:val="false"/>
                <w:color w:val="000000"/>
                <w:sz w:val="20"/>
              </w:rPr>
              <w:t>
Учебник для учащихся 7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65"/>
          <w:p>
            <w:pPr>
              <w:spacing w:after="20"/>
              <w:ind w:left="20"/>
              <w:jc w:val="both"/>
            </w:pPr>
            <w:r>
              <w:rPr>
                <w:rFonts w:ascii="Times New Roman"/>
                <w:b w:val="false"/>
                <w:i w:val="false"/>
                <w:color w:val="000000"/>
                <w:sz w:val="20"/>
              </w:rPr>
              <w:t xml:space="preserve">
Н. Закирова, </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Б.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 Национальный научно-практический центр развития специального и инклюзивного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66"/>
          <w:p>
            <w:pPr>
              <w:spacing w:after="20"/>
              <w:ind w:left="20"/>
              <w:jc w:val="both"/>
            </w:pPr>
            <w:r>
              <w:rPr>
                <w:rFonts w:ascii="Times New Roman"/>
                <w:b w:val="false"/>
                <w:i w:val="false"/>
                <w:color w:val="000000"/>
                <w:sz w:val="20"/>
              </w:rPr>
              <w:t xml:space="preserve">
География. </w:t>
            </w:r>
          </w:p>
          <w:bookmarkEnd w:id="666"/>
          <w:p>
            <w:pPr>
              <w:spacing w:after="20"/>
              <w:ind w:left="20"/>
              <w:jc w:val="both"/>
            </w:pPr>
            <w:r>
              <w:rPr>
                <w:rFonts w:ascii="Times New Roman"/>
                <w:b w:val="false"/>
                <w:i w:val="false"/>
                <w:color w:val="000000"/>
                <w:sz w:val="20"/>
              </w:rPr>
              <w:t>
Учебник для учащихся 7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67"/>
          <w:p>
            <w:pPr>
              <w:spacing w:after="20"/>
              <w:ind w:left="20"/>
              <w:jc w:val="both"/>
            </w:pPr>
            <w:r>
              <w:rPr>
                <w:rFonts w:ascii="Times New Roman"/>
                <w:b w:val="false"/>
                <w:i w:val="false"/>
                <w:color w:val="000000"/>
                <w:sz w:val="20"/>
              </w:rPr>
              <w:t xml:space="preserve">
Ш. Толыбекова, </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Головина,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Козина,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Ивлева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Адаптировала:</w:t>
            </w:r>
          </w:p>
          <w:p>
            <w:pPr>
              <w:spacing w:after="20"/>
              <w:ind w:left="20"/>
              <w:jc w:val="both"/>
            </w:pPr>
            <w:r>
              <w:rPr>
                <w:rFonts w:ascii="Times New Roman"/>
                <w:b w:val="false"/>
                <w:i w:val="false"/>
                <w:color w:val="000000"/>
                <w:sz w:val="20"/>
              </w:rPr>
              <w:t xml:space="preserve">
М. 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Национальный научно-практический центр развития специального и инклюзивного образования </w:t>
            </w:r>
          </w:p>
        </w:tc>
      </w:tr>
    </w:tbl>
    <w:bookmarkStart w:name="z1223" w:id="668"/>
    <w:p>
      <w:pPr>
        <w:spacing w:after="0"/>
        <w:ind w:left="0"/>
        <w:jc w:val="both"/>
      </w:pPr>
      <w:r>
        <w:rPr>
          <w:rFonts w:ascii="Times New Roman"/>
          <w:b w:val="false"/>
          <w:i w:val="false"/>
          <w:color w:val="000000"/>
          <w:sz w:val="28"/>
        </w:rPr>
        <w:t>
      ";</w:t>
      </w:r>
    </w:p>
    <w:bookmarkEnd w:id="668"/>
    <w:bookmarkStart w:name="z1224" w:id="669"/>
    <w:p>
      <w:pPr>
        <w:spacing w:after="0"/>
        <w:ind w:left="0"/>
        <w:jc w:val="both"/>
      </w:pPr>
      <w:r>
        <w:rPr>
          <w:rFonts w:ascii="Times New Roman"/>
          <w:b w:val="false"/>
          <w:i w:val="false"/>
          <w:color w:val="000000"/>
          <w:sz w:val="28"/>
        </w:rPr>
        <w:t>
      "8-сынып" деген кіші бөлім:</w:t>
      </w:r>
    </w:p>
    <w:bookmarkEnd w:id="669"/>
    <w:bookmarkStart w:name="z1225" w:id="670"/>
    <w:p>
      <w:pPr>
        <w:spacing w:after="0"/>
        <w:ind w:left="0"/>
        <w:jc w:val="both"/>
      </w:pPr>
      <w:r>
        <w:rPr>
          <w:rFonts w:ascii="Times New Roman"/>
          <w:b w:val="false"/>
          <w:i w:val="false"/>
          <w:color w:val="000000"/>
          <w:sz w:val="28"/>
        </w:rPr>
        <w:t xml:space="preserve">
      мынадай мазмұндағы реттік нөмірлері 7 және 8-жолдармен толықтырылсын: </w:t>
      </w:r>
    </w:p>
    <w:bookmarkEnd w:id="670"/>
    <w:bookmarkStart w:name="z1226" w:id="671"/>
    <w:p>
      <w:pPr>
        <w:spacing w:after="0"/>
        <w:ind w:left="0"/>
        <w:jc w:val="both"/>
      </w:pPr>
      <w:r>
        <w:rPr>
          <w:rFonts w:ascii="Times New Roman"/>
          <w:b w:val="false"/>
          <w:i w:val="false"/>
          <w:color w:val="000000"/>
          <w:sz w:val="28"/>
        </w:rPr>
        <w:t>
      "</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72"/>
          <w:p>
            <w:pPr>
              <w:spacing w:after="20"/>
              <w:ind w:left="20"/>
              <w:jc w:val="both"/>
            </w:pPr>
            <w:r>
              <w:rPr>
                <w:rFonts w:ascii="Times New Roman"/>
                <w:b w:val="false"/>
                <w:i w:val="false"/>
                <w:color w:val="000000"/>
                <w:sz w:val="20"/>
              </w:rPr>
              <w:t xml:space="preserve">
Физика. </w:t>
            </w:r>
          </w:p>
          <w:bookmarkEnd w:id="672"/>
          <w:p>
            <w:pPr>
              <w:spacing w:after="20"/>
              <w:ind w:left="20"/>
              <w:jc w:val="both"/>
            </w:pPr>
            <w:r>
              <w:rPr>
                <w:rFonts w:ascii="Times New Roman"/>
                <w:b w:val="false"/>
                <w:i w:val="false"/>
                <w:color w:val="000000"/>
                <w:sz w:val="20"/>
              </w:rPr>
              <w:t>
Учебник для учащихся 8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73"/>
          <w:p>
            <w:pPr>
              <w:spacing w:after="20"/>
              <w:ind w:left="20"/>
              <w:jc w:val="both"/>
            </w:pPr>
            <w:r>
              <w:rPr>
                <w:rFonts w:ascii="Times New Roman"/>
                <w:b w:val="false"/>
                <w:i w:val="false"/>
                <w:color w:val="000000"/>
                <w:sz w:val="20"/>
              </w:rPr>
              <w:t xml:space="preserve">
Н. Закирова, </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Б.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 Национальный научно-практический центр развития специального и инклюзивного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74"/>
          <w:p>
            <w:pPr>
              <w:spacing w:after="20"/>
              <w:ind w:left="20"/>
              <w:jc w:val="both"/>
            </w:pPr>
            <w:r>
              <w:rPr>
                <w:rFonts w:ascii="Times New Roman"/>
                <w:b w:val="false"/>
                <w:i w:val="false"/>
                <w:color w:val="000000"/>
                <w:sz w:val="20"/>
              </w:rPr>
              <w:t xml:space="preserve">
География. </w:t>
            </w:r>
          </w:p>
          <w:bookmarkEnd w:id="674"/>
          <w:p>
            <w:pPr>
              <w:spacing w:after="20"/>
              <w:ind w:left="20"/>
              <w:jc w:val="both"/>
            </w:pPr>
            <w:r>
              <w:rPr>
                <w:rFonts w:ascii="Times New Roman"/>
                <w:b w:val="false"/>
                <w:i w:val="false"/>
                <w:color w:val="000000"/>
                <w:sz w:val="20"/>
              </w:rPr>
              <w:t>
Учебник для учащихся 8 класса с нарушением зрения (слабовидящих) специальных школ (классов)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75"/>
          <w:p>
            <w:pPr>
              <w:spacing w:after="20"/>
              <w:ind w:left="20"/>
              <w:jc w:val="both"/>
            </w:pPr>
            <w:r>
              <w:rPr>
                <w:rFonts w:ascii="Times New Roman"/>
                <w:b w:val="false"/>
                <w:i w:val="false"/>
                <w:color w:val="000000"/>
                <w:sz w:val="20"/>
              </w:rPr>
              <w:t xml:space="preserve">
С. Абилмажинова, </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Каймулдинова,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 Шакирова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Адаптировала: </w:t>
            </w:r>
          </w:p>
          <w:p>
            <w:pPr>
              <w:spacing w:after="20"/>
              <w:ind w:left="20"/>
              <w:jc w:val="both"/>
            </w:pPr>
            <w:r>
              <w:rPr>
                <w:rFonts w:ascii="Times New Roman"/>
                <w:b w:val="false"/>
                <w:i w:val="false"/>
                <w:color w:val="000000"/>
                <w:sz w:val="20"/>
              </w:rPr>
              <w:t>
М.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 Национальный научно-практический центр развития специального и инклюзивного образования </w:t>
            </w:r>
          </w:p>
        </w:tc>
      </w:tr>
    </w:tbl>
    <w:bookmarkStart w:name="z1236" w:id="676"/>
    <w:p>
      <w:pPr>
        <w:spacing w:after="0"/>
        <w:ind w:left="0"/>
        <w:jc w:val="both"/>
      </w:pPr>
      <w:r>
        <w:rPr>
          <w:rFonts w:ascii="Times New Roman"/>
          <w:b w:val="false"/>
          <w:i w:val="false"/>
          <w:color w:val="000000"/>
          <w:sz w:val="28"/>
        </w:rPr>
        <w:t>
      ";</w:t>
      </w:r>
    </w:p>
    <w:bookmarkEnd w:id="676"/>
    <w:bookmarkStart w:name="z1237" w:id="677"/>
    <w:p>
      <w:pPr>
        <w:spacing w:after="0"/>
        <w:ind w:left="0"/>
        <w:jc w:val="both"/>
      </w:pPr>
      <w:r>
        <w:rPr>
          <w:rFonts w:ascii="Times New Roman"/>
          <w:b w:val="false"/>
          <w:i w:val="false"/>
          <w:color w:val="000000"/>
          <w:sz w:val="28"/>
        </w:rPr>
        <w:t>
      "Зерде бұзылыстары бар білім алушылар үшін арнайы мектептерге (сыныптарға) арналған оқулықтар" деген тізбеде:</w:t>
      </w:r>
    </w:p>
    <w:bookmarkEnd w:id="677"/>
    <w:bookmarkStart w:name="z1238" w:id="678"/>
    <w:p>
      <w:pPr>
        <w:spacing w:after="0"/>
        <w:ind w:left="0"/>
        <w:jc w:val="both"/>
      </w:pPr>
      <w:r>
        <w:rPr>
          <w:rFonts w:ascii="Times New Roman"/>
          <w:b w:val="false"/>
          <w:i w:val="false"/>
          <w:color w:val="000000"/>
          <w:sz w:val="28"/>
        </w:rPr>
        <w:t>
      "0-сынып" деген кіші бөлім мынадай редакцияда жазылсын:</w:t>
      </w:r>
    </w:p>
    <w:bookmarkEnd w:id="678"/>
    <w:bookmarkStart w:name="z1239" w:id="679"/>
    <w:p>
      <w:pPr>
        <w:spacing w:after="0"/>
        <w:ind w:left="0"/>
        <w:jc w:val="both"/>
      </w:pPr>
      <w:r>
        <w:rPr>
          <w:rFonts w:ascii="Times New Roman"/>
          <w:b w:val="false"/>
          <w:i w:val="false"/>
          <w:color w:val="000000"/>
          <w:sz w:val="28"/>
        </w:rPr>
        <w:t>
       "</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80"/>
          <w:p>
            <w:pPr>
              <w:spacing w:after="20"/>
              <w:ind w:left="20"/>
              <w:jc w:val="both"/>
            </w:pPr>
            <w:r>
              <w:rPr>
                <w:rFonts w:ascii="Times New Roman"/>
                <w:b w:val="false"/>
                <w:i w:val="false"/>
                <w:color w:val="000000"/>
                <w:sz w:val="20"/>
              </w:rPr>
              <w:t xml:space="preserve">
Букварь. </w:t>
            </w:r>
          </w:p>
          <w:bookmarkEnd w:id="680"/>
          <w:p>
            <w:pPr>
              <w:spacing w:after="20"/>
              <w:ind w:left="20"/>
              <w:jc w:val="both"/>
            </w:pPr>
            <w:r>
              <w:rPr>
                <w:rFonts w:ascii="Times New Roman"/>
                <w:b w:val="false"/>
                <w:i w:val="false"/>
                <w:color w:val="000000"/>
                <w:sz w:val="20"/>
              </w:rPr>
              <w:t>
Учебник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81"/>
          <w:p>
            <w:pPr>
              <w:spacing w:after="20"/>
              <w:ind w:left="20"/>
              <w:jc w:val="both"/>
            </w:pPr>
            <w:r>
              <w:rPr>
                <w:rFonts w:ascii="Times New Roman"/>
                <w:b w:val="false"/>
                <w:i w:val="false"/>
                <w:color w:val="000000"/>
                <w:sz w:val="20"/>
              </w:rPr>
              <w:t xml:space="preserve">
Б. Халыкова, </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Герасименко, </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82"/>
          <w:p>
            <w:pPr>
              <w:spacing w:after="20"/>
              <w:ind w:left="20"/>
              <w:jc w:val="both"/>
            </w:pPr>
            <w:r>
              <w:rPr>
                <w:rFonts w:ascii="Times New Roman"/>
                <w:b w:val="false"/>
                <w:i w:val="false"/>
                <w:color w:val="000000"/>
                <w:sz w:val="20"/>
              </w:rPr>
              <w:t xml:space="preserve">
Обучение грамоте. </w:t>
            </w:r>
          </w:p>
          <w:bookmarkEnd w:id="682"/>
          <w:p>
            <w:pPr>
              <w:spacing w:after="20"/>
              <w:ind w:left="20"/>
              <w:jc w:val="both"/>
            </w:pPr>
            <w:r>
              <w:rPr>
                <w:rFonts w:ascii="Times New Roman"/>
                <w:b w:val="false"/>
                <w:i w:val="false"/>
                <w:color w:val="000000"/>
                <w:sz w:val="20"/>
              </w:rPr>
              <w:t>
Учебник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83"/>
          <w:p>
            <w:pPr>
              <w:spacing w:after="20"/>
              <w:ind w:left="20"/>
              <w:jc w:val="both"/>
            </w:pPr>
            <w:r>
              <w:rPr>
                <w:rFonts w:ascii="Times New Roman"/>
                <w:b w:val="false"/>
                <w:i w:val="false"/>
                <w:color w:val="000000"/>
                <w:sz w:val="20"/>
              </w:rPr>
              <w:t xml:space="preserve">
Б. Халыкова, </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Герасименко, </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84"/>
          <w:p>
            <w:pPr>
              <w:spacing w:after="20"/>
              <w:ind w:left="20"/>
              <w:jc w:val="both"/>
            </w:pPr>
            <w:r>
              <w:rPr>
                <w:rFonts w:ascii="Times New Roman"/>
                <w:b w:val="false"/>
                <w:i w:val="false"/>
                <w:color w:val="000000"/>
                <w:sz w:val="20"/>
              </w:rPr>
              <w:t>
Р. Сулейменова,</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85"/>
          <w:p>
            <w:pPr>
              <w:spacing w:after="20"/>
              <w:ind w:left="20"/>
              <w:jc w:val="both"/>
            </w:pPr>
            <w:r>
              <w:rPr>
                <w:rFonts w:ascii="Times New Roman"/>
                <w:b w:val="false"/>
                <w:i w:val="false"/>
                <w:color w:val="000000"/>
                <w:sz w:val="20"/>
              </w:rPr>
              <w:t>
З. Мовкебаева,</w:t>
            </w:r>
          </w:p>
          <w:bookmarkEnd w:id="685"/>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1249" w:id="686"/>
    <w:p>
      <w:pPr>
        <w:spacing w:after="0"/>
        <w:ind w:left="0"/>
        <w:jc w:val="both"/>
      </w:pPr>
      <w:r>
        <w:rPr>
          <w:rFonts w:ascii="Times New Roman"/>
          <w:b w:val="false"/>
          <w:i w:val="false"/>
          <w:color w:val="000000"/>
          <w:sz w:val="28"/>
        </w:rPr>
        <w:t>
      ";</w:t>
      </w:r>
    </w:p>
    <w:bookmarkEnd w:id="686"/>
    <w:bookmarkStart w:name="z1250" w:id="687"/>
    <w:p>
      <w:pPr>
        <w:spacing w:after="0"/>
        <w:ind w:left="0"/>
        <w:jc w:val="both"/>
      </w:pPr>
      <w:r>
        <w:rPr>
          <w:rFonts w:ascii="Times New Roman"/>
          <w:b w:val="false"/>
          <w:i w:val="false"/>
          <w:color w:val="000000"/>
          <w:sz w:val="28"/>
        </w:rPr>
        <w:t>
      "1-сынып" деген кіші бөлім мынадай редакцияда жазылсын:</w:t>
      </w:r>
    </w:p>
    <w:bookmarkEnd w:id="687"/>
    <w:bookmarkStart w:name="z1251" w:id="688"/>
    <w:p>
      <w:pPr>
        <w:spacing w:after="0"/>
        <w:ind w:left="0"/>
        <w:jc w:val="both"/>
      </w:pPr>
      <w:r>
        <w:rPr>
          <w:rFonts w:ascii="Times New Roman"/>
          <w:b w:val="false"/>
          <w:i w:val="false"/>
          <w:color w:val="000000"/>
          <w:sz w:val="28"/>
        </w:rPr>
        <w:t>
       "</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89"/>
          <w:p>
            <w:pPr>
              <w:spacing w:after="20"/>
              <w:ind w:left="20"/>
              <w:jc w:val="both"/>
            </w:pPr>
            <w:r>
              <w:rPr>
                <w:rFonts w:ascii="Times New Roman"/>
                <w:b w:val="false"/>
                <w:i w:val="false"/>
                <w:color w:val="000000"/>
                <w:sz w:val="20"/>
              </w:rPr>
              <w:t xml:space="preserve">
Букварь. </w:t>
            </w:r>
          </w:p>
          <w:bookmarkEnd w:id="689"/>
          <w:p>
            <w:pPr>
              <w:spacing w:after="20"/>
              <w:ind w:left="20"/>
              <w:jc w:val="both"/>
            </w:pPr>
            <w:r>
              <w:rPr>
                <w:rFonts w:ascii="Times New Roman"/>
                <w:b w:val="false"/>
                <w:i w:val="false"/>
                <w:color w:val="000000"/>
                <w:sz w:val="20"/>
              </w:rPr>
              <w:t>
Учебник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90"/>
          <w:p>
            <w:pPr>
              <w:spacing w:after="20"/>
              <w:ind w:left="20"/>
              <w:jc w:val="both"/>
            </w:pPr>
            <w:r>
              <w:rPr>
                <w:rFonts w:ascii="Times New Roman"/>
                <w:b w:val="false"/>
                <w:i w:val="false"/>
                <w:color w:val="000000"/>
                <w:sz w:val="20"/>
              </w:rPr>
              <w:t xml:space="preserve">
Б. Халыкова, </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И. Герасименко,</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91"/>
          <w:p>
            <w:pPr>
              <w:spacing w:after="20"/>
              <w:ind w:left="20"/>
              <w:jc w:val="both"/>
            </w:pPr>
            <w:r>
              <w:rPr>
                <w:rFonts w:ascii="Times New Roman"/>
                <w:b w:val="false"/>
                <w:i w:val="false"/>
                <w:color w:val="000000"/>
                <w:sz w:val="20"/>
              </w:rPr>
              <w:t xml:space="preserve">
Обучение грамоте. </w:t>
            </w:r>
          </w:p>
          <w:bookmarkEnd w:id="691"/>
          <w:p>
            <w:pPr>
              <w:spacing w:after="20"/>
              <w:ind w:left="20"/>
              <w:jc w:val="both"/>
            </w:pPr>
            <w:r>
              <w:rPr>
                <w:rFonts w:ascii="Times New Roman"/>
                <w:b w:val="false"/>
                <w:i w:val="false"/>
                <w:color w:val="000000"/>
                <w:sz w:val="20"/>
              </w:rPr>
              <w:t>
Учебник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92"/>
          <w:p>
            <w:pPr>
              <w:spacing w:after="20"/>
              <w:ind w:left="20"/>
              <w:jc w:val="both"/>
            </w:pPr>
            <w:r>
              <w:rPr>
                <w:rFonts w:ascii="Times New Roman"/>
                <w:b w:val="false"/>
                <w:i w:val="false"/>
                <w:color w:val="000000"/>
                <w:sz w:val="20"/>
              </w:rPr>
              <w:t xml:space="preserve">
Б. Халыков, </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Герасименко, </w:t>
            </w:r>
          </w:p>
          <w:p>
            <w:pPr>
              <w:spacing w:after="20"/>
              <w:ind w:left="20"/>
              <w:jc w:val="both"/>
            </w:pPr>
            <w:r>
              <w:rPr>
                <w:rFonts w:ascii="Times New Roman"/>
                <w:b w:val="false"/>
                <w:i w:val="false"/>
                <w:color w:val="000000"/>
                <w:sz w:val="20"/>
              </w:rPr>
              <w:t>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93"/>
          <w:p>
            <w:pPr>
              <w:spacing w:after="20"/>
              <w:ind w:left="20"/>
              <w:jc w:val="both"/>
            </w:pPr>
            <w:r>
              <w:rPr>
                <w:rFonts w:ascii="Times New Roman"/>
                <w:b w:val="false"/>
                <w:i w:val="false"/>
                <w:color w:val="000000"/>
                <w:sz w:val="20"/>
              </w:rPr>
              <w:t>
Р. Сулейменова,</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694"/>
          <w:p>
            <w:pPr>
              <w:spacing w:after="20"/>
              <w:ind w:left="20"/>
              <w:jc w:val="both"/>
            </w:pPr>
            <w:r>
              <w:rPr>
                <w:rFonts w:ascii="Times New Roman"/>
                <w:b w:val="false"/>
                <w:i w:val="false"/>
                <w:color w:val="000000"/>
                <w:sz w:val="20"/>
              </w:rPr>
              <w:t>
З. Мовкебаева,</w:t>
            </w:r>
          </w:p>
          <w:bookmarkEnd w:id="694"/>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1261" w:id="695"/>
    <w:p>
      <w:pPr>
        <w:spacing w:after="0"/>
        <w:ind w:left="0"/>
        <w:jc w:val="both"/>
      </w:pPr>
      <w:r>
        <w:rPr>
          <w:rFonts w:ascii="Times New Roman"/>
          <w:b w:val="false"/>
          <w:i w:val="false"/>
          <w:color w:val="000000"/>
          <w:sz w:val="28"/>
        </w:rPr>
        <w:t>
      ";</w:t>
      </w:r>
    </w:p>
    <w:bookmarkEnd w:id="695"/>
    <w:bookmarkStart w:name="z1262" w:id="696"/>
    <w:p>
      <w:pPr>
        <w:spacing w:after="0"/>
        <w:ind w:left="0"/>
        <w:jc w:val="both"/>
      </w:pPr>
      <w:r>
        <w:rPr>
          <w:rFonts w:ascii="Times New Roman"/>
          <w:b w:val="false"/>
          <w:i w:val="false"/>
          <w:color w:val="000000"/>
          <w:sz w:val="28"/>
        </w:rPr>
        <w:t>
      "Мектепке дейінгі ұйымдарға арналған оқу-әдістемелік кешендер" деген тізбеде:</w:t>
      </w:r>
    </w:p>
    <w:bookmarkEnd w:id="696"/>
    <w:bookmarkStart w:name="z1263" w:id="697"/>
    <w:p>
      <w:pPr>
        <w:spacing w:after="0"/>
        <w:ind w:left="0"/>
        <w:jc w:val="both"/>
      </w:pPr>
      <w:r>
        <w:rPr>
          <w:rFonts w:ascii="Times New Roman"/>
          <w:b w:val="false"/>
          <w:i w:val="false"/>
          <w:color w:val="000000"/>
          <w:sz w:val="28"/>
        </w:rPr>
        <w:t>
      "оқыту қазақ тілінде" деген бөлімде:</w:t>
      </w:r>
    </w:p>
    <w:bookmarkEnd w:id="697"/>
    <w:bookmarkStart w:name="z1264" w:id="698"/>
    <w:p>
      <w:pPr>
        <w:spacing w:after="0"/>
        <w:ind w:left="0"/>
        <w:jc w:val="both"/>
      </w:pPr>
      <w:r>
        <w:rPr>
          <w:rFonts w:ascii="Times New Roman"/>
          <w:b w:val="false"/>
          <w:i w:val="false"/>
          <w:color w:val="000000"/>
          <w:sz w:val="28"/>
        </w:rPr>
        <w:t>
      "Ерте жас тобы (1 жастағы балалар)" деген кіші бөлім:</w:t>
      </w:r>
    </w:p>
    <w:bookmarkEnd w:id="698"/>
    <w:bookmarkStart w:name="z1265" w:id="699"/>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699"/>
    <w:bookmarkStart w:name="z1266" w:id="700"/>
    <w:p>
      <w:pPr>
        <w:spacing w:after="0"/>
        <w:ind w:left="0"/>
        <w:jc w:val="both"/>
      </w:pPr>
      <w:r>
        <w:rPr>
          <w:rFonts w:ascii="Times New Roman"/>
          <w:b w:val="false"/>
          <w:i w:val="false"/>
          <w:color w:val="000000"/>
          <w:sz w:val="28"/>
        </w:rPr>
        <w:t>
      "</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01"/>
          <w:p>
            <w:pPr>
              <w:spacing w:after="20"/>
              <w:ind w:left="20"/>
              <w:jc w:val="both"/>
            </w:pPr>
            <w:r>
              <w:rPr>
                <w:rFonts w:ascii="Times New Roman"/>
                <w:b w:val="false"/>
                <w:i w:val="false"/>
                <w:color w:val="000000"/>
                <w:sz w:val="20"/>
              </w:rPr>
              <w:t xml:space="preserve">
Музыка. </w:t>
            </w:r>
          </w:p>
          <w:bookmarkEnd w:id="70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02"/>
          <w:p>
            <w:pPr>
              <w:spacing w:after="20"/>
              <w:ind w:left="20"/>
              <w:jc w:val="both"/>
            </w:pPr>
            <w:r>
              <w:rPr>
                <w:rFonts w:ascii="Times New Roman"/>
                <w:b w:val="false"/>
                <w:i w:val="false"/>
                <w:color w:val="000000"/>
                <w:sz w:val="20"/>
              </w:rPr>
              <w:t xml:space="preserve">
Музыка. </w:t>
            </w:r>
          </w:p>
          <w:bookmarkEnd w:id="702"/>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269" w:id="703"/>
    <w:p>
      <w:pPr>
        <w:spacing w:after="0"/>
        <w:ind w:left="0"/>
        <w:jc w:val="both"/>
      </w:pPr>
      <w:r>
        <w:rPr>
          <w:rFonts w:ascii="Times New Roman"/>
          <w:b w:val="false"/>
          <w:i w:val="false"/>
          <w:color w:val="000000"/>
          <w:sz w:val="28"/>
        </w:rPr>
        <w:t>
      ";</w:t>
      </w:r>
    </w:p>
    <w:bookmarkEnd w:id="703"/>
    <w:bookmarkStart w:name="z1270" w:id="704"/>
    <w:p>
      <w:pPr>
        <w:spacing w:after="0"/>
        <w:ind w:left="0"/>
        <w:jc w:val="both"/>
      </w:pPr>
      <w:r>
        <w:rPr>
          <w:rFonts w:ascii="Times New Roman"/>
          <w:b w:val="false"/>
          <w:i w:val="false"/>
          <w:color w:val="000000"/>
          <w:sz w:val="28"/>
        </w:rPr>
        <w:t>
      "Кіші топ (2 жастағы балалар)" деген кіші бөлім:</w:t>
      </w:r>
    </w:p>
    <w:bookmarkEnd w:id="704"/>
    <w:bookmarkStart w:name="z1271" w:id="705"/>
    <w:p>
      <w:pPr>
        <w:spacing w:after="0"/>
        <w:ind w:left="0"/>
        <w:jc w:val="both"/>
      </w:pPr>
      <w:r>
        <w:rPr>
          <w:rFonts w:ascii="Times New Roman"/>
          <w:b w:val="false"/>
          <w:i w:val="false"/>
          <w:color w:val="000000"/>
          <w:sz w:val="28"/>
        </w:rPr>
        <w:t>
      мынадай мазмұндағы реттік нөмірі 44-жолмен толықтырылсын:</w:t>
      </w:r>
    </w:p>
    <w:bookmarkEnd w:id="705"/>
    <w:bookmarkStart w:name="z1272" w:id="706"/>
    <w:p>
      <w:pPr>
        <w:spacing w:after="0"/>
        <w:ind w:left="0"/>
        <w:jc w:val="both"/>
      </w:pPr>
      <w:r>
        <w:rPr>
          <w:rFonts w:ascii="Times New Roman"/>
          <w:b w:val="false"/>
          <w:i w:val="false"/>
          <w:color w:val="000000"/>
          <w:sz w:val="28"/>
        </w:rPr>
        <w:t>
      "</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07"/>
          <w:p>
            <w:pPr>
              <w:spacing w:after="20"/>
              <w:ind w:left="20"/>
              <w:jc w:val="both"/>
            </w:pPr>
            <w:r>
              <w:rPr>
                <w:rFonts w:ascii="Times New Roman"/>
                <w:b w:val="false"/>
                <w:i w:val="false"/>
                <w:color w:val="000000"/>
                <w:sz w:val="20"/>
              </w:rPr>
              <w:t xml:space="preserve">
Музыка. </w:t>
            </w:r>
          </w:p>
          <w:bookmarkEnd w:id="70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08"/>
          <w:p>
            <w:pPr>
              <w:spacing w:after="20"/>
              <w:ind w:left="20"/>
              <w:jc w:val="both"/>
            </w:pPr>
            <w:r>
              <w:rPr>
                <w:rFonts w:ascii="Times New Roman"/>
                <w:b w:val="false"/>
                <w:i w:val="false"/>
                <w:color w:val="000000"/>
                <w:sz w:val="20"/>
              </w:rPr>
              <w:t xml:space="preserve">
Музыка. </w:t>
            </w:r>
          </w:p>
          <w:bookmarkEnd w:id="708"/>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275" w:id="709"/>
    <w:p>
      <w:pPr>
        <w:spacing w:after="0"/>
        <w:ind w:left="0"/>
        <w:jc w:val="both"/>
      </w:pPr>
      <w:r>
        <w:rPr>
          <w:rFonts w:ascii="Times New Roman"/>
          <w:b w:val="false"/>
          <w:i w:val="false"/>
          <w:color w:val="000000"/>
          <w:sz w:val="28"/>
        </w:rPr>
        <w:t>
      ";</w:t>
      </w:r>
    </w:p>
    <w:bookmarkEnd w:id="709"/>
    <w:bookmarkStart w:name="z1276" w:id="710"/>
    <w:p>
      <w:pPr>
        <w:spacing w:after="0"/>
        <w:ind w:left="0"/>
        <w:jc w:val="both"/>
      </w:pPr>
      <w:r>
        <w:rPr>
          <w:rFonts w:ascii="Times New Roman"/>
          <w:b w:val="false"/>
          <w:i w:val="false"/>
          <w:color w:val="000000"/>
          <w:sz w:val="28"/>
        </w:rPr>
        <w:t>
      "Ортаңғы топ (3 жастағы балалар)" деген кіші бөлім мынадай редакцияда жазылсын:</w:t>
      </w:r>
    </w:p>
    <w:bookmarkEnd w:id="710"/>
    <w:bookmarkStart w:name="z1277" w:id="711"/>
    <w:p>
      <w:pPr>
        <w:spacing w:after="0"/>
        <w:ind w:left="0"/>
        <w:jc w:val="both"/>
      </w:pPr>
      <w:r>
        <w:rPr>
          <w:rFonts w:ascii="Times New Roman"/>
          <w:b w:val="false"/>
          <w:i w:val="false"/>
          <w:color w:val="000000"/>
          <w:sz w:val="28"/>
        </w:rPr>
        <w:t>
      "</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12"/>
          <w:p>
            <w:pPr>
              <w:spacing w:after="20"/>
              <w:ind w:left="20"/>
              <w:jc w:val="both"/>
            </w:pPr>
            <w:r>
              <w:rPr>
                <w:rFonts w:ascii="Times New Roman"/>
                <w:b w:val="false"/>
                <w:i w:val="false"/>
                <w:color w:val="000000"/>
                <w:sz w:val="20"/>
              </w:rPr>
              <w:t>
Б. Игенбаева,</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Суретті кітап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13"/>
          <w:p>
            <w:pPr>
              <w:spacing w:after="20"/>
              <w:ind w:left="20"/>
              <w:jc w:val="both"/>
            </w:pPr>
            <w:r>
              <w:rPr>
                <w:rFonts w:ascii="Times New Roman"/>
                <w:b w:val="false"/>
                <w:i w:val="false"/>
                <w:color w:val="000000"/>
                <w:sz w:val="20"/>
              </w:rPr>
              <w:t>
Б. Игенбаева,</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С. Бутинбаева,</w:t>
            </w:r>
          </w:p>
          <w:p>
            <w:pPr>
              <w:spacing w:after="20"/>
              <w:ind w:left="20"/>
              <w:jc w:val="both"/>
            </w:pPr>
            <w:r>
              <w:rPr>
                <w:rFonts w:ascii="Times New Roman"/>
                <w:b w:val="false"/>
                <w:i w:val="false"/>
                <w:color w:val="000000"/>
                <w:sz w:val="20"/>
              </w:rPr>
              <w:t xml:space="preserve">
А. Шыңғысова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14"/>
          <w:p>
            <w:pPr>
              <w:spacing w:after="20"/>
              <w:ind w:left="20"/>
              <w:jc w:val="both"/>
            </w:pPr>
            <w:r>
              <w:rPr>
                <w:rFonts w:ascii="Times New Roman"/>
                <w:b w:val="false"/>
                <w:i w:val="false"/>
                <w:color w:val="000000"/>
                <w:sz w:val="20"/>
              </w:rPr>
              <w:t xml:space="preserve">
Сөйлеуді дамыту және көркем әдебиет. </w:t>
            </w:r>
          </w:p>
          <w:bookmarkEnd w:id="714"/>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15"/>
          <w:p>
            <w:pPr>
              <w:spacing w:after="20"/>
              <w:ind w:left="20"/>
              <w:jc w:val="both"/>
            </w:pPr>
            <w:r>
              <w:rPr>
                <w:rFonts w:ascii="Times New Roman"/>
                <w:b w:val="false"/>
                <w:i w:val="false"/>
                <w:color w:val="000000"/>
                <w:sz w:val="20"/>
              </w:rPr>
              <w:t>
А.Кайпбаева,</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16"/>
          <w:p>
            <w:pPr>
              <w:spacing w:after="20"/>
              <w:ind w:left="20"/>
              <w:jc w:val="both"/>
            </w:pPr>
            <w:r>
              <w:rPr>
                <w:rFonts w:ascii="Times New Roman"/>
                <w:b w:val="false"/>
                <w:i w:val="false"/>
                <w:color w:val="000000"/>
                <w:sz w:val="20"/>
              </w:rPr>
              <w:t>
А.Кайпбаева,</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17"/>
          <w:p>
            <w:pPr>
              <w:spacing w:after="20"/>
              <w:ind w:left="20"/>
              <w:jc w:val="both"/>
            </w:pPr>
            <w:r>
              <w:rPr>
                <w:rFonts w:ascii="Times New Roman"/>
                <w:b w:val="false"/>
                <w:i w:val="false"/>
                <w:color w:val="000000"/>
                <w:sz w:val="20"/>
              </w:rPr>
              <w:t>
А.Кайпбаева,</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718"/>
          <w:p>
            <w:pPr>
              <w:spacing w:after="20"/>
              <w:ind w:left="20"/>
              <w:jc w:val="both"/>
            </w:pPr>
            <w:r>
              <w:rPr>
                <w:rFonts w:ascii="Times New Roman"/>
                <w:b w:val="false"/>
                <w:i w:val="false"/>
                <w:color w:val="000000"/>
                <w:sz w:val="20"/>
              </w:rPr>
              <w:t xml:space="preserve">
С. Еркебаева, </w:t>
            </w:r>
          </w:p>
          <w:bookmarkEnd w:id="718"/>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719"/>
          <w:p>
            <w:pPr>
              <w:spacing w:after="20"/>
              <w:ind w:left="20"/>
              <w:jc w:val="both"/>
            </w:pPr>
            <w:r>
              <w:rPr>
                <w:rFonts w:ascii="Times New Roman"/>
                <w:b w:val="false"/>
                <w:i w:val="false"/>
                <w:color w:val="000000"/>
                <w:sz w:val="20"/>
              </w:rPr>
              <w:t xml:space="preserve">
С. Еркебаева, </w:t>
            </w:r>
          </w:p>
          <w:bookmarkEnd w:id="719"/>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720"/>
          <w:p>
            <w:pPr>
              <w:spacing w:after="20"/>
              <w:ind w:left="20"/>
              <w:jc w:val="both"/>
            </w:pPr>
            <w:r>
              <w:rPr>
                <w:rFonts w:ascii="Times New Roman"/>
                <w:b w:val="false"/>
                <w:i w:val="false"/>
                <w:color w:val="000000"/>
                <w:sz w:val="20"/>
              </w:rPr>
              <w:t xml:space="preserve">
С. Еркебаева, </w:t>
            </w:r>
          </w:p>
          <w:bookmarkEnd w:id="720"/>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21"/>
          <w:p>
            <w:pPr>
              <w:spacing w:after="20"/>
              <w:ind w:left="20"/>
              <w:jc w:val="both"/>
            </w:pPr>
            <w:r>
              <w:rPr>
                <w:rFonts w:ascii="Times New Roman"/>
                <w:b w:val="false"/>
                <w:i w:val="false"/>
                <w:color w:val="000000"/>
                <w:sz w:val="20"/>
              </w:rPr>
              <w:t xml:space="preserve">
С. Еркебаева, </w:t>
            </w:r>
          </w:p>
          <w:bookmarkEnd w:id="721"/>
          <w:p>
            <w:pPr>
              <w:spacing w:after="20"/>
              <w:ind w:left="20"/>
              <w:jc w:val="both"/>
            </w:pPr>
            <w:r>
              <w:rPr>
                <w:rFonts w:ascii="Times New Roman"/>
                <w:b w:val="false"/>
                <w:i w:val="false"/>
                <w:color w:val="000000"/>
                <w:sz w:val="20"/>
              </w:rPr>
              <w:t>
Ш. Сыдыканова, Ш. Турлыбекова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722"/>
          <w:p>
            <w:pPr>
              <w:spacing w:after="20"/>
              <w:ind w:left="20"/>
              <w:jc w:val="both"/>
            </w:pPr>
            <w:r>
              <w:rPr>
                <w:rFonts w:ascii="Times New Roman"/>
                <w:b w:val="false"/>
                <w:i w:val="false"/>
                <w:color w:val="000000"/>
                <w:sz w:val="20"/>
              </w:rPr>
              <w:t>
А. Жұмаханова,</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Доскеева,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23"/>
          <w:p>
            <w:pPr>
              <w:spacing w:after="20"/>
              <w:ind w:left="20"/>
              <w:jc w:val="both"/>
            </w:pPr>
            <w:r>
              <w:rPr>
                <w:rFonts w:ascii="Times New Roman"/>
                <w:b w:val="false"/>
                <w:i w:val="false"/>
                <w:color w:val="000000"/>
                <w:sz w:val="20"/>
              </w:rPr>
              <w:t>
А. Жұмаханова,</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М. Доскеева,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24"/>
          <w:p>
            <w:pPr>
              <w:spacing w:after="20"/>
              <w:ind w:left="20"/>
              <w:jc w:val="both"/>
            </w:pPr>
            <w:r>
              <w:rPr>
                <w:rFonts w:ascii="Times New Roman"/>
                <w:b w:val="false"/>
                <w:i w:val="false"/>
                <w:color w:val="000000"/>
                <w:sz w:val="20"/>
              </w:rPr>
              <w:t>
А. Жұмаханова,</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М. Доскеева,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25"/>
          <w:p>
            <w:pPr>
              <w:spacing w:after="20"/>
              <w:ind w:left="20"/>
              <w:jc w:val="both"/>
            </w:pPr>
            <w:r>
              <w:rPr>
                <w:rFonts w:ascii="Times New Roman"/>
                <w:b w:val="false"/>
                <w:i w:val="false"/>
                <w:color w:val="000000"/>
                <w:sz w:val="20"/>
              </w:rPr>
              <w:t>
А. Жұмаханова,</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Доскеева,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726"/>
          <w:p>
            <w:pPr>
              <w:spacing w:after="20"/>
              <w:ind w:left="20"/>
              <w:jc w:val="both"/>
            </w:pPr>
            <w:r>
              <w:rPr>
                <w:rFonts w:ascii="Times New Roman"/>
                <w:b w:val="false"/>
                <w:i w:val="false"/>
                <w:color w:val="000000"/>
                <w:sz w:val="20"/>
              </w:rPr>
              <w:t xml:space="preserve">
Қазақ тілі. </w:t>
            </w:r>
          </w:p>
          <w:bookmarkEnd w:id="726"/>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727"/>
          <w:p>
            <w:pPr>
              <w:spacing w:after="20"/>
              <w:ind w:left="20"/>
              <w:jc w:val="both"/>
            </w:pPr>
            <w:r>
              <w:rPr>
                <w:rFonts w:ascii="Times New Roman"/>
                <w:b w:val="false"/>
                <w:i w:val="false"/>
                <w:color w:val="000000"/>
                <w:sz w:val="20"/>
              </w:rPr>
              <w:t>
Б. Игенбаева,</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28"/>
          <w:p>
            <w:pPr>
              <w:spacing w:after="20"/>
              <w:ind w:left="20"/>
              <w:jc w:val="both"/>
            </w:pPr>
            <w:r>
              <w:rPr>
                <w:rFonts w:ascii="Times New Roman"/>
                <w:b w:val="false"/>
                <w:i w:val="false"/>
                <w:color w:val="000000"/>
                <w:sz w:val="20"/>
              </w:rPr>
              <w:t xml:space="preserve">
Қазақ тілі. </w:t>
            </w:r>
          </w:p>
          <w:bookmarkEnd w:id="728"/>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29"/>
          <w:p>
            <w:pPr>
              <w:spacing w:after="20"/>
              <w:ind w:left="20"/>
              <w:jc w:val="both"/>
            </w:pPr>
            <w:r>
              <w:rPr>
                <w:rFonts w:ascii="Times New Roman"/>
                <w:b w:val="false"/>
                <w:i w:val="false"/>
                <w:color w:val="000000"/>
                <w:sz w:val="20"/>
              </w:rPr>
              <w:t>
Б. Игенбаева,</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А. Шыңғысова,</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730"/>
          <w:p>
            <w:pPr>
              <w:spacing w:after="20"/>
              <w:ind w:left="20"/>
              <w:jc w:val="both"/>
            </w:pPr>
            <w:r>
              <w:rPr>
                <w:rFonts w:ascii="Times New Roman"/>
                <w:b w:val="false"/>
                <w:i w:val="false"/>
                <w:color w:val="000000"/>
                <w:sz w:val="20"/>
              </w:rPr>
              <w:t>
Б. Игенбаева,</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731"/>
          <w:p>
            <w:pPr>
              <w:spacing w:after="20"/>
              <w:ind w:left="20"/>
              <w:jc w:val="both"/>
            </w:pPr>
            <w:r>
              <w:rPr>
                <w:rFonts w:ascii="Times New Roman"/>
                <w:b w:val="false"/>
                <w:i w:val="false"/>
                <w:color w:val="000000"/>
                <w:sz w:val="20"/>
              </w:rPr>
              <w:t>
Қазақ тілі.</w:t>
            </w:r>
          </w:p>
          <w:bookmarkEnd w:id="731"/>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732"/>
          <w:p>
            <w:pPr>
              <w:spacing w:after="20"/>
              <w:ind w:left="20"/>
              <w:jc w:val="both"/>
            </w:pPr>
            <w:r>
              <w:rPr>
                <w:rFonts w:ascii="Times New Roman"/>
                <w:b w:val="false"/>
                <w:i w:val="false"/>
                <w:color w:val="000000"/>
                <w:sz w:val="20"/>
              </w:rPr>
              <w:t>
А. Кайпбаева,</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33"/>
          <w:p>
            <w:pPr>
              <w:spacing w:after="20"/>
              <w:ind w:left="20"/>
              <w:jc w:val="both"/>
            </w:pPr>
            <w:r>
              <w:rPr>
                <w:rFonts w:ascii="Times New Roman"/>
                <w:b w:val="false"/>
                <w:i w:val="false"/>
                <w:color w:val="000000"/>
                <w:sz w:val="20"/>
              </w:rPr>
              <w:t>
Қазақ тілі.</w:t>
            </w:r>
          </w:p>
          <w:bookmarkEnd w:id="733"/>
          <w:p>
            <w:pPr>
              <w:spacing w:after="20"/>
              <w:ind w:left="20"/>
              <w:jc w:val="both"/>
            </w:pPr>
            <w:r>
              <w:rPr>
                <w:rFonts w:ascii="Times New Roman"/>
                <w:b w:val="false"/>
                <w:i w:val="false"/>
                <w:color w:val="000000"/>
                <w:sz w:val="20"/>
              </w:rPr>
              <w:t>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734"/>
          <w:p>
            <w:pPr>
              <w:spacing w:after="20"/>
              <w:ind w:left="20"/>
              <w:jc w:val="both"/>
            </w:pPr>
            <w:r>
              <w:rPr>
                <w:rFonts w:ascii="Times New Roman"/>
                <w:b w:val="false"/>
                <w:i w:val="false"/>
                <w:color w:val="000000"/>
                <w:sz w:val="20"/>
              </w:rPr>
              <w:t>
А. Кайпбаева,</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35"/>
          <w:p>
            <w:pPr>
              <w:spacing w:after="20"/>
              <w:ind w:left="20"/>
              <w:jc w:val="both"/>
            </w:pPr>
            <w:r>
              <w:rPr>
                <w:rFonts w:ascii="Times New Roman"/>
                <w:b w:val="false"/>
                <w:i w:val="false"/>
                <w:color w:val="000000"/>
                <w:sz w:val="20"/>
              </w:rPr>
              <w:t xml:space="preserve">
Қазақ тілі. </w:t>
            </w:r>
          </w:p>
          <w:bookmarkEnd w:id="735"/>
          <w:p>
            <w:pPr>
              <w:spacing w:after="20"/>
              <w:ind w:left="20"/>
              <w:jc w:val="both"/>
            </w:pPr>
            <w:r>
              <w:rPr>
                <w:rFonts w:ascii="Times New Roman"/>
                <w:b w:val="false"/>
                <w:i w:val="false"/>
                <w:color w:val="000000"/>
                <w:sz w:val="20"/>
              </w:rPr>
              <w:t>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736"/>
          <w:p>
            <w:pPr>
              <w:spacing w:after="20"/>
              <w:ind w:left="20"/>
              <w:jc w:val="both"/>
            </w:pPr>
            <w:r>
              <w:rPr>
                <w:rFonts w:ascii="Times New Roman"/>
                <w:b w:val="false"/>
                <w:i w:val="false"/>
                <w:color w:val="000000"/>
                <w:sz w:val="20"/>
              </w:rPr>
              <w:t>
А. Кайпбаева,</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дидактикалық дамыту құралдары.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737"/>
          <w:p>
            <w:pPr>
              <w:spacing w:after="20"/>
              <w:ind w:left="20"/>
              <w:jc w:val="both"/>
            </w:pPr>
            <w:r>
              <w:rPr>
                <w:rFonts w:ascii="Times New Roman"/>
                <w:b w:val="false"/>
                <w:i w:val="false"/>
                <w:color w:val="000000"/>
                <w:sz w:val="20"/>
              </w:rPr>
              <w:t>
Б. Игенбаева,</w:t>
            </w:r>
          </w:p>
          <w:bookmarkEnd w:id="737"/>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38"/>
          <w:p>
            <w:pPr>
              <w:spacing w:after="20"/>
              <w:ind w:left="20"/>
              <w:jc w:val="both"/>
            </w:pPr>
            <w:r>
              <w:rPr>
                <w:rFonts w:ascii="Times New Roman"/>
                <w:b w:val="false"/>
                <w:i w:val="false"/>
                <w:color w:val="000000"/>
                <w:sz w:val="20"/>
              </w:rPr>
              <w:t>
Б. Игенбаева,</w:t>
            </w:r>
          </w:p>
          <w:bookmarkEnd w:id="738"/>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39"/>
          <w:p>
            <w:pPr>
              <w:spacing w:after="20"/>
              <w:ind w:left="20"/>
              <w:jc w:val="both"/>
            </w:pPr>
            <w:r>
              <w:rPr>
                <w:rFonts w:ascii="Times New Roman"/>
                <w:b w:val="false"/>
                <w:i w:val="false"/>
                <w:color w:val="000000"/>
                <w:sz w:val="20"/>
              </w:rPr>
              <w:t>
Б. Игенбаева,</w:t>
            </w:r>
          </w:p>
          <w:bookmarkEnd w:id="739"/>
          <w:p>
            <w:pPr>
              <w:spacing w:after="20"/>
              <w:ind w:left="20"/>
              <w:jc w:val="both"/>
            </w:pPr>
            <w:r>
              <w:rPr>
                <w:rFonts w:ascii="Times New Roman"/>
                <w:b w:val="false"/>
                <w:i w:val="false"/>
                <w:color w:val="000000"/>
                <w:sz w:val="20"/>
              </w:rPr>
              <w:t xml:space="preserve">
С. Бутинбаева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740"/>
          <w:p>
            <w:pPr>
              <w:spacing w:after="20"/>
              <w:ind w:left="20"/>
              <w:jc w:val="both"/>
            </w:pPr>
            <w:r>
              <w:rPr>
                <w:rFonts w:ascii="Times New Roman"/>
                <w:b w:val="false"/>
                <w:i w:val="false"/>
                <w:color w:val="000000"/>
                <w:sz w:val="20"/>
              </w:rPr>
              <w:t>
Б. Игенбаева,</w:t>
            </w:r>
          </w:p>
          <w:bookmarkEnd w:id="740"/>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Мергенбаева, А. Жакупова,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Мергенбаева, А. Жакупова,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Мергенбаева, А. Жакупова,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741"/>
          <w:p>
            <w:pPr>
              <w:spacing w:after="20"/>
              <w:ind w:left="20"/>
              <w:jc w:val="both"/>
            </w:pPr>
            <w:r>
              <w:rPr>
                <w:rFonts w:ascii="Times New Roman"/>
                <w:b w:val="false"/>
                <w:i w:val="false"/>
                <w:color w:val="000000"/>
                <w:sz w:val="20"/>
              </w:rPr>
              <w:t>
Ұ. Каукенова,</w:t>
            </w:r>
          </w:p>
          <w:bookmarkEnd w:id="741"/>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42"/>
          <w:p>
            <w:pPr>
              <w:spacing w:after="20"/>
              <w:ind w:left="20"/>
              <w:jc w:val="both"/>
            </w:pPr>
            <w:r>
              <w:rPr>
                <w:rFonts w:ascii="Times New Roman"/>
                <w:b w:val="false"/>
                <w:i w:val="false"/>
                <w:color w:val="000000"/>
                <w:sz w:val="20"/>
              </w:rPr>
              <w:t>
Ұ. Каукенова,</w:t>
            </w:r>
          </w:p>
          <w:bookmarkEnd w:id="742"/>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43"/>
          <w:p>
            <w:pPr>
              <w:spacing w:after="20"/>
              <w:ind w:left="20"/>
              <w:jc w:val="both"/>
            </w:pPr>
            <w:r>
              <w:rPr>
                <w:rFonts w:ascii="Times New Roman"/>
                <w:b w:val="false"/>
                <w:i w:val="false"/>
                <w:color w:val="000000"/>
                <w:sz w:val="20"/>
              </w:rPr>
              <w:t>
Ұ. Каукенова,</w:t>
            </w:r>
          </w:p>
          <w:bookmarkEnd w:id="743"/>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44"/>
          <w:p>
            <w:pPr>
              <w:spacing w:after="20"/>
              <w:ind w:left="20"/>
              <w:jc w:val="both"/>
            </w:pPr>
            <w:r>
              <w:rPr>
                <w:rFonts w:ascii="Times New Roman"/>
                <w:b w:val="false"/>
                <w:i w:val="false"/>
                <w:color w:val="000000"/>
                <w:sz w:val="20"/>
              </w:rPr>
              <w:t>
А. Кайпбаева,</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45"/>
          <w:p>
            <w:pPr>
              <w:spacing w:after="20"/>
              <w:ind w:left="20"/>
              <w:jc w:val="both"/>
            </w:pPr>
            <w:r>
              <w:rPr>
                <w:rFonts w:ascii="Times New Roman"/>
                <w:b w:val="false"/>
                <w:i w:val="false"/>
                <w:color w:val="000000"/>
                <w:sz w:val="20"/>
              </w:rPr>
              <w:t>
А.Кайпбаева,</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46"/>
          <w:p>
            <w:pPr>
              <w:spacing w:after="20"/>
              <w:ind w:left="20"/>
              <w:jc w:val="both"/>
            </w:pPr>
            <w:r>
              <w:rPr>
                <w:rFonts w:ascii="Times New Roman"/>
                <w:b w:val="false"/>
                <w:i w:val="false"/>
                <w:color w:val="000000"/>
                <w:sz w:val="20"/>
              </w:rPr>
              <w:t>
А.Кайпбаева,</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747"/>
          <w:p>
            <w:pPr>
              <w:spacing w:after="20"/>
              <w:ind w:left="20"/>
              <w:jc w:val="both"/>
            </w:pPr>
            <w:r>
              <w:rPr>
                <w:rFonts w:ascii="Times New Roman"/>
                <w:b w:val="false"/>
                <w:i w:val="false"/>
                <w:color w:val="000000"/>
                <w:sz w:val="20"/>
              </w:rPr>
              <w:t>
Қоршаған әлеммен таныстыру</w:t>
            </w:r>
          </w:p>
          <w:bookmarkEnd w:id="747"/>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748"/>
          <w:p>
            <w:pPr>
              <w:spacing w:after="20"/>
              <w:ind w:left="20"/>
              <w:jc w:val="both"/>
            </w:pPr>
            <w:r>
              <w:rPr>
                <w:rFonts w:ascii="Times New Roman"/>
                <w:b w:val="false"/>
                <w:i w:val="false"/>
                <w:color w:val="000000"/>
                <w:sz w:val="20"/>
              </w:rPr>
              <w:t>
А. Кайпбаева,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49"/>
          <w:p>
            <w:pPr>
              <w:spacing w:after="20"/>
              <w:ind w:left="20"/>
              <w:jc w:val="both"/>
            </w:pPr>
            <w:r>
              <w:rPr>
                <w:rFonts w:ascii="Times New Roman"/>
                <w:b w:val="false"/>
                <w:i w:val="false"/>
                <w:color w:val="000000"/>
                <w:sz w:val="20"/>
              </w:rPr>
              <w:t>
Қоршаған әлеммен таныстыру</w:t>
            </w:r>
          </w:p>
          <w:bookmarkEnd w:id="749"/>
          <w:p>
            <w:pPr>
              <w:spacing w:after="20"/>
              <w:ind w:left="20"/>
              <w:jc w:val="both"/>
            </w:pPr>
            <w:r>
              <w:rPr>
                <w:rFonts w:ascii="Times New Roman"/>
                <w:b w:val="false"/>
                <w:i w:val="false"/>
                <w:color w:val="000000"/>
                <w:sz w:val="20"/>
              </w:rPr>
              <w:t>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50"/>
          <w:p>
            <w:pPr>
              <w:spacing w:after="20"/>
              <w:ind w:left="20"/>
              <w:jc w:val="both"/>
            </w:pPr>
            <w:r>
              <w:rPr>
                <w:rFonts w:ascii="Times New Roman"/>
                <w:b w:val="false"/>
                <w:i w:val="false"/>
                <w:color w:val="000000"/>
                <w:sz w:val="20"/>
              </w:rPr>
              <w:t>
А. Кайпбаева,</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51"/>
          <w:p>
            <w:pPr>
              <w:spacing w:after="20"/>
              <w:ind w:left="20"/>
              <w:jc w:val="both"/>
            </w:pPr>
            <w:r>
              <w:rPr>
                <w:rFonts w:ascii="Times New Roman"/>
                <w:b w:val="false"/>
                <w:i w:val="false"/>
                <w:color w:val="000000"/>
                <w:sz w:val="20"/>
              </w:rPr>
              <w:t xml:space="preserve">
Қоршаған әлеммен таныстыру </w:t>
            </w:r>
          </w:p>
          <w:bookmarkEnd w:id="751"/>
          <w:p>
            <w:pPr>
              <w:spacing w:after="20"/>
              <w:ind w:left="20"/>
              <w:jc w:val="both"/>
            </w:pPr>
            <w:r>
              <w:rPr>
                <w:rFonts w:ascii="Times New Roman"/>
                <w:b w:val="false"/>
                <w:i w:val="false"/>
                <w:color w:val="000000"/>
                <w:sz w:val="20"/>
              </w:rPr>
              <w:t>
Үлестірмелі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752"/>
          <w:p>
            <w:pPr>
              <w:spacing w:after="20"/>
              <w:ind w:left="20"/>
              <w:jc w:val="both"/>
            </w:pPr>
            <w:r>
              <w:rPr>
                <w:rFonts w:ascii="Times New Roman"/>
                <w:b w:val="false"/>
                <w:i w:val="false"/>
                <w:color w:val="000000"/>
                <w:sz w:val="20"/>
              </w:rPr>
              <w:t>
А. Кайпбаева,</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53"/>
          <w:p>
            <w:pPr>
              <w:spacing w:after="20"/>
              <w:ind w:left="20"/>
              <w:jc w:val="both"/>
            </w:pPr>
            <w:r>
              <w:rPr>
                <w:rFonts w:ascii="Times New Roman"/>
                <w:b w:val="false"/>
                <w:i w:val="false"/>
                <w:color w:val="000000"/>
                <w:sz w:val="20"/>
              </w:rPr>
              <w:t>
Б. Игенбаева,</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А. Шыңғысова,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Абдульдинова,</w:t>
            </w:r>
          </w:p>
          <w:p>
            <w:pPr>
              <w:spacing w:after="20"/>
              <w:ind w:left="20"/>
              <w:jc w:val="both"/>
            </w:pPr>
            <w:r>
              <w:rPr>
                <w:rFonts w:ascii="Times New Roman"/>
                <w:b w:val="false"/>
                <w:i w:val="false"/>
                <w:color w:val="000000"/>
                <w:sz w:val="20"/>
              </w:rPr>
              <w:t>
А. Ізбасты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Танымдық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754"/>
          <w:p>
            <w:pPr>
              <w:spacing w:after="20"/>
              <w:ind w:left="20"/>
              <w:jc w:val="both"/>
            </w:pPr>
            <w:r>
              <w:rPr>
                <w:rFonts w:ascii="Times New Roman"/>
                <w:b w:val="false"/>
                <w:i w:val="false"/>
                <w:color w:val="000000"/>
                <w:sz w:val="20"/>
              </w:rPr>
              <w:t xml:space="preserve">
 Б. Игенбаева, </w:t>
            </w:r>
          </w:p>
          <w:bookmarkEnd w:id="754"/>
          <w:p>
            <w:pPr>
              <w:spacing w:after="20"/>
              <w:ind w:left="20"/>
              <w:jc w:val="both"/>
            </w:pPr>
            <w:r>
              <w:rPr>
                <w:rFonts w:ascii="Times New Roman"/>
                <w:b w:val="false"/>
                <w:i w:val="false"/>
                <w:color w:val="000000"/>
                <w:sz w:val="20"/>
              </w:rPr>
              <w:t>
С. Бутинбаева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Дидактикалық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755"/>
          <w:p>
            <w:pPr>
              <w:spacing w:after="20"/>
              <w:ind w:left="20"/>
              <w:jc w:val="both"/>
            </w:pPr>
            <w:r>
              <w:rPr>
                <w:rFonts w:ascii="Times New Roman"/>
                <w:b w:val="false"/>
                <w:i w:val="false"/>
                <w:color w:val="000000"/>
                <w:sz w:val="20"/>
              </w:rPr>
              <w:t>
Б. Игенбаева,</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Смакова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756"/>
          <w:p>
            <w:pPr>
              <w:spacing w:after="20"/>
              <w:ind w:left="20"/>
              <w:jc w:val="both"/>
            </w:pPr>
            <w:r>
              <w:rPr>
                <w:rFonts w:ascii="Times New Roman"/>
                <w:b w:val="false"/>
                <w:i w:val="false"/>
                <w:color w:val="000000"/>
                <w:sz w:val="20"/>
              </w:rPr>
              <w:t>
Д. Ильясова,</w:t>
            </w:r>
          </w:p>
          <w:bookmarkEnd w:id="756"/>
          <w:p>
            <w:pPr>
              <w:spacing w:after="20"/>
              <w:ind w:left="20"/>
              <w:jc w:val="both"/>
            </w:pPr>
            <w:r>
              <w:rPr>
                <w:rFonts w:ascii="Times New Roman"/>
                <w:b w:val="false"/>
                <w:i w:val="false"/>
                <w:color w:val="000000"/>
                <w:sz w:val="20"/>
              </w:rPr>
              <w:t>
Г. Игнатенко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757"/>
          <w:p>
            <w:pPr>
              <w:spacing w:after="20"/>
              <w:ind w:left="20"/>
              <w:jc w:val="both"/>
            </w:pPr>
            <w:r>
              <w:rPr>
                <w:rFonts w:ascii="Times New Roman"/>
                <w:b w:val="false"/>
                <w:i w:val="false"/>
                <w:color w:val="000000"/>
                <w:sz w:val="20"/>
              </w:rPr>
              <w:t>
Қоршаған ортамен таныстыру.</w:t>
            </w:r>
          </w:p>
          <w:bookmarkEnd w:id="757"/>
          <w:p>
            <w:pPr>
              <w:spacing w:after="20"/>
              <w:ind w:left="20"/>
              <w:jc w:val="both"/>
            </w:pPr>
            <w:r>
              <w:rPr>
                <w:rFonts w:ascii="Times New Roman"/>
                <w:b w:val="false"/>
                <w:i w:val="false"/>
                <w:color w:val="000000"/>
                <w:sz w:val="20"/>
              </w:rPr>
              <w:t xml:space="preserve">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58"/>
          <w:p>
            <w:pPr>
              <w:spacing w:after="20"/>
              <w:ind w:left="20"/>
              <w:jc w:val="both"/>
            </w:pPr>
            <w:r>
              <w:rPr>
                <w:rFonts w:ascii="Times New Roman"/>
                <w:b w:val="false"/>
                <w:i w:val="false"/>
                <w:color w:val="000000"/>
                <w:sz w:val="20"/>
              </w:rPr>
              <w:t>
Д. Ильясова,</w:t>
            </w:r>
          </w:p>
          <w:bookmarkEnd w:id="758"/>
          <w:p>
            <w:pPr>
              <w:spacing w:after="20"/>
              <w:ind w:left="20"/>
              <w:jc w:val="both"/>
            </w:pPr>
            <w:r>
              <w:rPr>
                <w:rFonts w:ascii="Times New Roman"/>
                <w:b w:val="false"/>
                <w:i w:val="false"/>
                <w:color w:val="000000"/>
                <w:sz w:val="20"/>
              </w:rPr>
              <w:t>
Г. Игнатенко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59"/>
          <w:p>
            <w:pPr>
              <w:spacing w:after="20"/>
              <w:ind w:left="20"/>
              <w:jc w:val="both"/>
            </w:pPr>
            <w:r>
              <w:rPr>
                <w:rFonts w:ascii="Times New Roman"/>
                <w:b w:val="false"/>
                <w:i w:val="false"/>
                <w:color w:val="000000"/>
                <w:sz w:val="20"/>
              </w:rPr>
              <w:t>
М. Байтемирова,</w:t>
            </w:r>
          </w:p>
          <w:bookmarkEnd w:id="759"/>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760"/>
          <w:p>
            <w:pPr>
              <w:spacing w:after="20"/>
              <w:ind w:left="20"/>
              <w:jc w:val="both"/>
            </w:pPr>
            <w:r>
              <w:rPr>
                <w:rFonts w:ascii="Times New Roman"/>
                <w:b w:val="false"/>
                <w:i w:val="false"/>
                <w:color w:val="000000"/>
                <w:sz w:val="20"/>
              </w:rPr>
              <w:t>
М. Байтемирова,</w:t>
            </w:r>
          </w:p>
          <w:bookmarkEnd w:id="760"/>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61"/>
          <w:p>
            <w:pPr>
              <w:spacing w:after="20"/>
              <w:ind w:left="20"/>
              <w:jc w:val="both"/>
            </w:pPr>
            <w:r>
              <w:rPr>
                <w:rFonts w:ascii="Times New Roman"/>
                <w:b w:val="false"/>
                <w:i w:val="false"/>
                <w:color w:val="000000"/>
                <w:sz w:val="20"/>
              </w:rPr>
              <w:t>
Ж. Муликова,</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62"/>
          <w:p>
            <w:pPr>
              <w:spacing w:after="20"/>
              <w:ind w:left="20"/>
              <w:jc w:val="both"/>
            </w:pPr>
            <w:r>
              <w:rPr>
                <w:rFonts w:ascii="Times New Roman"/>
                <w:b w:val="false"/>
                <w:i w:val="false"/>
                <w:color w:val="000000"/>
                <w:sz w:val="20"/>
              </w:rPr>
              <w:t>
Ж. Муликова,</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63"/>
          <w:p>
            <w:pPr>
              <w:spacing w:after="20"/>
              <w:ind w:left="20"/>
              <w:jc w:val="both"/>
            </w:pPr>
            <w:r>
              <w:rPr>
                <w:rFonts w:ascii="Times New Roman"/>
                <w:b w:val="false"/>
                <w:i w:val="false"/>
                <w:color w:val="000000"/>
                <w:sz w:val="20"/>
              </w:rPr>
              <w:t>
Ф. Жұмабекова,</w:t>
            </w:r>
          </w:p>
          <w:bookmarkEnd w:id="76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764"/>
          <w:p>
            <w:pPr>
              <w:spacing w:after="20"/>
              <w:ind w:left="20"/>
              <w:jc w:val="both"/>
            </w:pPr>
            <w:r>
              <w:rPr>
                <w:rFonts w:ascii="Times New Roman"/>
                <w:b w:val="false"/>
                <w:i w:val="false"/>
                <w:color w:val="000000"/>
                <w:sz w:val="20"/>
              </w:rPr>
              <w:t xml:space="preserve">
Құрастыру. </w:t>
            </w:r>
          </w:p>
          <w:bookmarkEnd w:id="764"/>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65"/>
          <w:p>
            <w:pPr>
              <w:spacing w:after="20"/>
              <w:ind w:left="20"/>
              <w:jc w:val="both"/>
            </w:pPr>
            <w:r>
              <w:rPr>
                <w:rFonts w:ascii="Times New Roman"/>
                <w:b w:val="false"/>
                <w:i w:val="false"/>
                <w:color w:val="000000"/>
                <w:sz w:val="20"/>
              </w:rPr>
              <w:t>
Ф. Жұмабекова,</w:t>
            </w:r>
          </w:p>
          <w:bookmarkEnd w:id="765"/>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66"/>
          <w:p>
            <w:pPr>
              <w:spacing w:after="20"/>
              <w:ind w:left="20"/>
              <w:jc w:val="both"/>
            </w:pPr>
            <w:r>
              <w:rPr>
                <w:rFonts w:ascii="Times New Roman"/>
                <w:b w:val="false"/>
                <w:i w:val="false"/>
                <w:color w:val="000000"/>
                <w:sz w:val="20"/>
              </w:rPr>
              <w:t>
Ж. Муликова,</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767"/>
          <w:p>
            <w:pPr>
              <w:spacing w:after="20"/>
              <w:ind w:left="20"/>
              <w:jc w:val="both"/>
            </w:pPr>
            <w:r>
              <w:rPr>
                <w:rFonts w:ascii="Times New Roman"/>
                <w:b w:val="false"/>
                <w:i w:val="false"/>
                <w:color w:val="000000"/>
                <w:sz w:val="20"/>
              </w:rPr>
              <w:t>
Г. Бияхметова</w:t>
            </w:r>
          </w:p>
          <w:bookmarkEnd w:id="767"/>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68"/>
          <w:p>
            <w:pPr>
              <w:spacing w:after="20"/>
              <w:ind w:left="20"/>
              <w:jc w:val="both"/>
            </w:pPr>
            <w:r>
              <w:rPr>
                <w:rFonts w:ascii="Times New Roman"/>
                <w:b w:val="false"/>
                <w:i w:val="false"/>
                <w:color w:val="000000"/>
                <w:sz w:val="20"/>
              </w:rPr>
              <w:t xml:space="preserve">
Сурет салу. </w:t>
            </w:r>
          </w:p>
          <w:bookmarkEnd w:id="768"/>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769"/>
          <w:p>
            <w:pPr>
              <w:spacing w:after="20"/>
              <w:ind w:left="20"/>
              <w:jc w:val="both"/>
            </w:pPr>
            <w:r>
              <w:rPr>
                <w:rFonts w:ascii="Times New Roman"/>
                <w:b w:val="false"/>
                <w:i w:val="false"/>
                <w:color w:val="000000"/>
                <w:sz w:val="20"/>
              </w:rPr>
              <w:t>
Г. Бияхметова,</w:t>
            </w:r>
          </w:p>
          <w:bookmarkEnd w:id="769"/>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Мүсіндеу. Жапсыру.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770"/>
          <w:p>
            <w:pPr>
              <w:spacing w:after="20"/>
              <w:ind w:left="20"/>
              <w:jc w:val="both"/>
            </w:pPr>
            <w:r>
              <w:rPr>
                <w:rFonts w:ascii="Times New Roman"/>
                <w:b w:val="false"/>
                <w:i w:val="false"/>
                <w:color w:val="000000"/>
                <w:sz w:val="20"/>
              </w:rPr>
              <w:t>
К. Атыманова,</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771"/>
          <w:p>
            <w:pPr>
              <w:spacing w:after="20"/>
              <w:ind w:left="20"/>
              <w:jc w:val="both"/>
            </w:pPr>
            <w:r>
              <w:rPr>
                <w:rFonts w:ascii="Times New Roman"/>
                <w:b w:val="false"/>
                <w:i w:val="false"/>
                <w:color w:val="000000"/>
                <w:sz w:val="20"/>
              </w:rPr>
              <w:t xml:space="preserve">
Сурет салу. </w:t>
            </w:r>
          </w:p>
          <w:bookmarkEnd w:id="771"/>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72"/>
          <w:p>
            <w:pPr>
              <w:spacing w:after="20"/>
              <w:ind w:left="20"/>
              <w:jc w:val="both"/>
            </w:pPr>
            <w:r>
              <w:rPr>
                <w:rFonts w:ascii="Times New Roman"/>
                <w:b w:val="false"/>
                <w:i w:val="false"/>
                <w:color w:val="000000"/>
                <w:sz w:val="20"/>
              </w:rPr>
              <w:t>
Б. Игенбаева,</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 Іңкәрбек, </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773"/>
          <w:p>
            <w:pPr>
              <w:spacing w:after="20"/>
              <w:ind w:left="20"/>
              <w:jc w:val="both"/>
            </w:pPr>
            <w:r>
              <w:rPr>
                <w:rFonts w:ascii="Times New Roman"/>
                <w:b w:val="false"/>
                <w:i w:val="false"/>
                <w:color w:val="000000"/>
                <w:sz w:val="20"/>
              </w:rPr>
              <w:t>
Ә. Іңкәрбек</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74"/>
          <w:p>
            <w:pPr>
              <w:spacing w:after="20"/>
              <w:ind w:left="20"/>
              <w:jc w:val="both"/>
            </w:pPr>
            <w:r>
              <w:rPr>
                <w:rFonts w:ascii="Times New Roman"/>
                <w:b w:val="false"/>
                <w:i w:val="false"/>
                <w:color w:val="000000"/>
                <w:sz w:val="20"/>
              </w:rPr>
              <w:t>
Г. Бияхметова,</w:t>
            </w:r>
          </w:p>
          <w:bookmarkEnd w:id="774"/>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75"/>
          <w:p>
            <w:pPr>
              <w:spacing w:after="20"/>
              <w:ind w:left="20"/>
              <w:jc w:val="both"/>
            </w:pPr>
            <w:r>
              <w:rPr>
                <w:rFonts w:ascii="Times New Roman"/>
                <w:b w:val="false"/>
                <w:i w:val="false"/>
                <w:color w:val="000000"/>
                <w:sz w:val="20"/>
              </w:rPr>
              <w:t xml:space="preserve">
Мүсіндеу. </w:t>
            </w:r>
          </w:p>
          <w:bookmarkEnd w:id="775"/>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776"/>
          <w:p>
            <w:pPr>
              <w:spacing w:after="20"/>
              <w:ind w:left="20"/>
              <w:jc w:val="both"/>
            </w:pPr>
            <w:r>
              <w:rPr>
                <w:rFonts w:ascii="Times New Roman"/>
                <w:b w:val="false"/>
                <w:i w:val="false"/>
                <w:color w:val="000000"/>
                <w:sz w:val="20"/>
              </w:rPr>
              <w:t>
Ф. Омарбекова,</w:t>
            </w:r>
          </w:p>
          <w:bookmarkEnd w:id="776"/>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77"/>
          <w:p>
            <w:pPr>
              <w:spacing w:after="20"/>
              <w:ind w:left="20"/>
              <w:jc w:val="both"/>
            </w:pPr>
            <w:r>
              <w:rPr>
                <w:rFonts w:ascii="Times New Roman"/>
                <w:b w:val="false"/>
                <w:i w:val="false"/>
                <w:color w:val="000000"/>
                <w:sz w:val="20"/>
              </w:rPr>
              <w:t xml:space="preserve">
Мүсіндеу. </w:t>
            </w:r>
          </w:p>
          <w:bookmarkEnd w:id="77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778"/>
          <w:p>
            <w:pPr>
              <w:spacing w:after="20"/>
              <w:ind w:left="20"/>
              <w:jc w:val="both"/>
            </w:pPr>
            <w:r>
              <w:rPr>
                <w:rFonts w:ascii="Times New Roman"/>
                <w:b w:val="false"/>
                <w:i w:val="false"/>
                <w:color w:val="000000"/>
                <w:sz w:val="20"/>
              </w:rPr>
              <w:t>
Б. Игенбаева,</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Дидактикалық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79"/>
          <w:p>
            <w:pPr>
              <w:spacing w:after="20"/>
              <w:ind w:left="20"/>
              <w:jc w:val="both"/>
            </w:pPr>
            <w:r>
              <w:rPr>
                <w:rFonts w:ascii="Times New Roman"/>
                <w:b w:val="false"/>
                <w:i w:val="false"/>
                <w:color w:val="000000"/>
                <w:sz w:val="20"/>
              </w:rPr>
              <w:t>
Ә. Іңкәрбек,</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80"/>
          <w:p>
            <w:pPr>
              <w:spacing w:after="20"/>
              <w:ind w:left="20"/>
              <w:jc w:val="both"/>
            </w:pPr>
            <w:r>
              <w:rPr>
                <w:rFonts w:ascii="Times New Roman"/>
                <w:b w:val="false"/>
                <w:i w:val="false"/>
                <w:color w:val="000000"/>
                <w:sz w:val="20"/>
              </w:rPr>
              <w:t>
Б. Игенбаева,</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781"/>
          <w:p>
            <w:pPr>
              <w:spacing w:after="20"/>
              <w:ind w:left="20"/>
              <w:jc w:val="both"/>
            </w:pPr>
            <w:r>
              <w:rPr>
                <w:rFonts w:ascii="Times New Roman"/>
                <w:b w:val="false"/>
                <w:i w:val="false"/>
                <w:color w:val="000000"/>
                <w:sz w:val="20"/>
              </w:rPr>
              <w:t>
Ү. Томпай,</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82"/>
          <w:p>
            <w:pPr>
              <w:spacing w:after="20"/>
              <w:ind w:left="20"/>
              <w:jc w:val="both"/>
            </w:pPr>
            <w:r>
              <w:rPr>
                <w:rFonts w:ascii="Times New Roman"/>
                <w:b w:val="false"/>
                <w:i w:val="false"/>
                <w:color w:val="000000"/>
                <w:sz w:val="20"/>
              </w:rPr>
              <w:t>
Б. Игенбаева,</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Дидактикалық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783"/>
          <w:p>
            <w:pPr>
              <w:spacing w:after="20"/>
              <w:ind w:left="20"/>
              <w:jc w:val="both"/>
            </w:pPr>
            <w:r>
              <w:rPr>
                <w:rFonts w:ascii="Times New Roman"/>
                <w:b w:val="false"/>
                <w:i w:val="false"/>
                <w:color w:val="000000"/>
                <w:sz w:val="20"/>
              </w:rPr>
              <w:t>
Ә. Іңкәрбек,</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84"/>
          <w:p>
            <w:pPr>
              <w:spacing w:after="20"/>
              <w:ind w:left="20"/>
              <w:jc w:val="both"/>
            </w:pPr>
            <w:r>
              <w:rPr>
                <w:rFonts w:ascii="Times New Roman"/>
                <w:b w:val="false"/>
                <w:i w:val="false"/>
                <w:color w:val="000000"/>
                <w:sz w:val="20"/>
              </w:rPr>
              <w:t xml:space="preserve">
Музыка. Дидактикалық ойындар </w:t>
            </w:r>
          </w:p>
          <w:bookmarkEnd w:id="784"/>
          <w:p>
            <w:pPr>
              <w:spacing w:after="20"/>
              <w:ind w:left="20"/>
              <w:jc w:val="both"/>
            </w:pPr>
            <w:r>
              <w:rPr>
                <w:rFonts w:ascii="Times New Roman"/>
                <w:b w:val="false"/>
                <w:i w:val="false"/>
                <w:color w:val="000000"/>
                <w:sz w:val="20"/>
              </w:rPr>
              <w:t>
3-5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785"/>
          <w:p>
            <w:pPr>
              <w:spacing w:after="20"/>
              <w:ind w:left="20"/>
              <w:jc w:val="both"/>
            </w:pPr>
            <w:r>
              <w:rPr>
                <w:rFonts w:ascii="Times New Roman"/>
                <w:b w:val="false"/>
                <w:i w:val="false"/>
                <w:color w:val="000000"/>
                <w:sz w:val="20"/>
              </w:rPr>
              <w:t>
Т. Сарыбаева,</w:t>
            </w:r>
          </w:p>
          <w:bookmarkEnd w:id="785"/>
          <w:p>
            <w:pPr>
              <w:spacing w:after="20"/>
              <w:ind w:left="20"/>
              <w:jc w:val="both"/>
            </w:pPr>
            <w:r>
              <w:rPr>
                <w:rFonts w:ascii="Times New Roman"/>
                <w:b w:val="false"/>
                <w:i w:val="false"/>
                <w:color w:val="000000"/>
                <w:sz w:val="20"/>
              </w:rPr>
              <w:t>
Г. Абдрахманова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Билеп үйренейік 3-5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86"/>
          <w:p>
            <w:pPr>
              <w:spacing w:after="20"/>
              <w:ind w:left="20"/>
              <w:jc w:val="both"/>
            </w:pPr>
            <w:r>
              <w:rPr>
                <w:rFonts w:ascii="Times New Roman"/>
                <w:b w:val="false"/>
                <w:i w:val="false"/>
                <w:color w:val="000000"/>
                <w:sz w:val="20"/>
              </w:rPr>
              <w:t xml:space="preserve">
Г. Абдрахманова, </w:t>
            </w:r>
          </w:p>
          <w:bookmarkEnd w:id="786"/>
          <w:p>
            <w:pPr>
              <w:spacing w:after="20"/>
              <w:ind w:left="20"/>
              <w:jc w:val="both"/>
            </w:pPr>
            <w:r>
              <w:rPr>
                <w:rFonts w:ascii="Times New Roman"/>
                <w:b w:val="false"/>
                <w:i w:val="false"/>
                <w:color w:val="000000"/>
                <w:sz w:val="20"/>
              </w:rPr>
              <w:t>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87"/>
          <w:p>
            <w:pPr>
              <w:spacing w:after="20"/>
              <w:ind w:left="20"/>
              <w:jc w:val="both"/>
            </w:pPr>
            <w:r>
              <w:rPr>
                <w:rFonts w:ascii="Times New Roman"/>
                <w:b w:val="false"/>
                <w:i w:val="false"/>
                <w:color w:val="000000"/>
                <w:sz w:val="20"/>
              </w:rPr>
              <w:t>
А. Мангазинова,</w:t>
            </w:r>
          </w:p>
          <w:bookmarkEnd w:id="787"/>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Әндер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88"/>
          <w:p>
            <w:pPr>
              <w:spacing w:after="20"/>
              <w:ind w:left="20"/>
              <w:jc w:val="both"/>
            </w:pPr>
            <w:r>
              <w:rPr>
                <w:rFonts w:ascii="Times New Roman"/>
                <w:b w:val="false"/>
                <w:i w:val="false"/>
                <w:color w:val="000000"/>
                <w:sz w:val="20"/>
              </w:rPr>
              <w:t>
Б. Игенбаева,</w:t>
            </w:r>
          </w:p>
          <w:bookmarkEnd w:id="788"/>
          <w:p>
            <w:pPr>
              <w:spacing w:after="20"/>
              <w:ind w:left="20"/>
              <w:jc w:val="both"/>
            </w:pPr>
            <w:r>
              <w:rPr>
                <w:rFonts w:ascii="Times New Roman"/>
                <w:b w:val="false"/>
                <w:i w:val="false"/>
                <w:color w:val="000000"/>
                <w:sz w:val="20"/>
              </w:rPr>
              <w:t xml:space="preserve">
 А. Мангазинова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789"/>
          <w:p>
            <w:pPr>
              <w:spacing w:after="20"/>
              <w:ind w:left="20"/>
              <w:jc w:val="both"/>
            </w:pPr>
            <w:r>
              <w:rPr>
                <w:rFonts w:ascii="Times New Roman"/>
                <w:b w:val="false"/>
                <w:i w:val="false"/>
                <w:color w:val="000000"/>
                <w:sz w:val="20"/>
              </w:rPr>
              <w:t xml:space="preserve">
Музыка. </w:t>
            </w:r>
          </w:p>
          <w:bookmarkEnd w:id="78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790"/>
          <w:p>
            <w:pPr>
              <w:spacing w:after="20"/>
              <w:ind w:left="20"/>
              <w:jc w:val="both"/>
            </w:pPr>
            <w:r>
              <w:rPr>
                <w:rFonts w:ascii="Times New Roman"/>
                <w:b w:val="false"/>
                <w:i w:val="false"/>
                <w:color w:val="000000"/>
                <w:sz w:val="20"/>
              </w:rPr>
              <w:t xml:space="preserve">
Музыка. </w:t>
            </w:r>
          </w:p>
          <w:bookmarkEnd w:id="790"/>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91"/>
          <w:p>
            <w:pPr>
              <w:spacing w:after="20"/>
              <w:ind w:left="20"/>
              <w:jc w:val="both"/>
            </w:pPr>
            <w:r>
              <w:rPr>
                <w:rFonts w:ascii="Times New Roman"/>
                <w:b w:val="false"/>
                <w:i w:val="false"/>
                <w:color w:val="000000"/>
                <w:sz w:val="20"/>
              </w:rPr>
              <w:t>
О. Ничепай,</w:t>
            </w:r>
          </w:p>
          <w:bookmarkEnd w:id="791"/>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792"/>
          <w:p>
            <w:pPr>
              <w:spacing w:after="20"/>
              <w:ind w:left="20"/>
              <w:jc w:val="both"/>
            </w:pPr>
            <w:r>
              <w:rPr>
                <w:rFonts w:ascii="Times New Roman"/>
                <w:b w:val="false"/>
                <w:i w:val="false"/>
                <w:color w:val="000000"/>
                <w:sz w:val="20"/>
              </w:rPr>
              <w:t>
А. Мангазинова,</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Ізбасты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793"/>
          <w:p>
            <w:pPr>
              <w:spacing w:after="20"/>
              <w:ind w:left="20"/>
              <w:jc w:val="both"/>
            </w:pPr>
            <w:r>
              <w:rPr>
                <w:rFonts w:ascii="Times New Roman"/>
                <w:b w:val="false"/>
                <w:i w:val="false"/>
                <w:color w:val="000000"/>
                <w:sz w:val="20"/>
              </w:rPr>
              <w:t>
К. Атыманова,</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ойындарының негізінде 3-5 жастағы балаларға арналған "Асық ойнау" кіріктірілген дамытушы курсы.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794"/>
          <w:p>
            <w:pPr>
              <w:spacing w:after="20"/>
              <w:ind w:left="20"/>
              <w:jc w:val="both"/>
            </w:pPr>
            <w:r>
              <w:rPr>
                <w:rFonts w:ascii="Times New Roman"/>
                <w:b w:val="false"/>
                <w:i w:val="false"/>
                <w:color w:val="000000"/>
                <w:sz w:val="20"/>
              </w:rPr>
              <w:t>
Ф. Омарбекова,</w:t>
            </w:r>
          </w:p>
          <w:bookmarkEnd w:id="794"/>
          <w:p>
            <w:pPr>
              <w:spacing w:after="20"/>
              <w:ind w:left="20"/>
              <w:jc w:val="both"/>
            </w:pPr>
            <w:r>
              <w:rPr>
                <w:rFonts w:ascii="Times New Roman"/>
                <w:b w:val="false"/>
                <w:i w:val="false"/>
                <w:color w:val="000000"/>
                <w:sz w:val="20"/>
              </w:rPr>
              <w:t>
Ғ. Мамытханова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ұлттық ойындары негізінде 3-5 жастағы балаларға арналған "Асық ойнау" кіріктірілген дамытушы курсы.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795"/>
          <w:p>
            <w:pPr>
              <w:spacing w:after="20"/>
              <w:ind w:left="20"/>
              <w:jc w:val="both"/>
            </w:pPr>
            <w:r>
              <w:rPr>
                <w:rFonts w:ascii="Times New Roman"/>
                <w:b w:val="false"/>
                <w:i w:val="false"/>
                <w:color w:val="000000"/>
                <w:sz w:val="20"/>
              </w:rPr>
              <w:t xml:space="preserve">
Ф. Омарбекова, </w:t>
            </w:r>
          </w:p>
          <w:bookmarkEnd w:id="795"/>
          <w:p>
            <w:pPr>
              <w:spacing w:after="20"/>
              <w:ind w:left="20"/>
              <w:jc w:val="both"/>
            </w:pPr>
            <w:r>
              <w:rPr>
                <w:rFonts w:ascii="Times New Roman"/>
                <w:b w:val="false"/>
                <w:i w:val="false"/>
                <w:color w:val="000000"/>
                <w:sz w:val="20"/>
              </w:rPr>
              <w:t>
Ғ. Мамытханова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халықтық қолданбалы өнерінің негізінде 3-5 жастағы балаларға арналған "Киіз басу" кіріктірілген дамытушы курсы. Әдістемелік құрал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796"/>
          <w:p>
            <w:pPr>
              <w:spacing w:after="20"/>
              <w:ind w:left="20"/>
              <w:jc w:val="both"/>
            </w:pPr>
            <w:r>
              <w:rPr>
                <w:rFonts w:ascii="Times New Roman"/>
                <w:b w:val="false"/>
                <w:i w:val="false"/>
                <w:color w:val="000000"/>
                <w:sz w:val="20"/>
              </w:rPr>
              <w:t>
Ф. Омарбекова,</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Ф. Бурганова,</w:t>
            </w:r>
          </w:p>
          <w:p>
            <w:pPr>
              <w:spacing w:after="20"/>
              <w:ind w:left="20"/>
              <w:jc w:val="both"/>
            </w:pPr>
            <w:r>
              <w:rPr>
                <w:rFonts w:ascii="Times New Roman"/>
                <w:b w:val="false"/>
                <w:i w:val="false"/>
                <w:color w:val="000000"/>
                <w:sz w:val="20"/>
              </w:rPr>
              <w:t>
Н. Штеркель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халықтық қолданбалы өнерінің негізінде 3-5 жастағы балаларға арналған "Киіз басу" кіріктірілген дамытушы курсы.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97"/>
          <w:p>
            <w:pPr>
              <w:spacing w:after="20"/>
              <w:ind w:left="20"/>
              <w:jc w:val="both"/>
            </w:pPr>
            <w:r>
              <w:rPr>
                <w:rFonts w:ascii="Times New Roman"/>
                <w:b w:val="false"/>
                <w:i w:val="false"/>
                <w:color w:val="000000"/>
                <w:sz w:val="20"/>
              </w:rPr>
              <w:t>
Ф. Омарбекова,</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Ф. Бурганова,</w:t>
            </w:r>
          </w:p>
          <w:p>
            <w:pPr>
              <w:spacing w:after="20"/>
              <w:ind w:left="20"/>
              <w:jc w:val="both"/>
            </w:pPr>
            <w:r>
              <w:rPr>
                <w:rFonts w:ascii="Times New Roman"/>
                <w:b w:val="false"/>
                <w:i w:val="false"/>
                <w:color w:val="000000"/>
                <w:sz w:val="20"/>
              </w:rPr>
              <w:t>
Н. Штеркель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Жанаспаева, А. Кошанова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Г. Жанаспаева, А. Кошанова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798"/>
          <w:p>
            <w:pPr>
              <w:spacing w:after="20"/>
              <w:ind w:left="20"/>
              <w:jc w:val="both"/>
            </w:pPr>
            <w:r>
              <w:rPr>
                <w:rFonts w:ascii="Times New Roman"/>
                <w:b w:val="false"/>
                <w:i w:val="false"/>
                <w:color w:val="000000"/>
                <w:sz w:val="20"/>
              </w:rPr>
              <w:t xml:space="preserve">
К. Сыздыкова, </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Рустемханова,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Магзумова, </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99"/>
          <w:p>
            <w:pPr>
              <w:spacing w:after="20"/>
              <w:ind w:left="20"/>
              <w:jc w:val="both"/>
            </w:pPr>
            <w:r>
              <w:rPr>
                <w:rFonts w:ascii="Times New Roman"/>
                <w:b w:val="false"/>
                <w:i w:val="false"/>
                <w:color w:val="000000"/>
                <w:sz w:val="20"/>
              </w:rPr>
              <w:t xml:space="preserve">
К. Сыздыкова, </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Рустемханова,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 Истамкулова,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Магзумова, </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00"/>
          <w:p>
            <w:pPr>
              <w:spacing w:after="20"/>
              <w:ind w:left="20"/>
              <w:jc w:val="both"/>
            </w:pPr>
            <w:r>
              <w:rPr>
                <w:rFonts w:ascii="Times New Roman"/>
                <w:b w:val="false"/>
                <w:i w:val="false"/>
                <w:color w:val="000000"/>
                <w:sz w:val="20"/>
              </w:rPr>
              <w:t>
Қ. Қойбағарова,</w:t>
            </w:r>
          </w:p>
          <w:bookmarkEnd w:id="800"/>
          <w:p>
            <w:pPr>
              <w:spacing w:after="20"/>
              <w:ind w:left="20"/>
              <w:jc w:val="both"/>
            </w:pPr>
            <w:r>
              <w:rPr>
                <w:rFonts w:ascii="Times New Roman"/>
                <w:b w:val="false"/>
                <w:i w:val="false"/>
                <w:color w:val="000000"/>
                <w:sz w:val="20"/>
              </w:rPr>
              <w:t>
Ф.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801"/>
          <w:p>
            <w:pPr>
              <w:spacing w:after="20"/>
              <w:ind w:left="20"/>
              <w:jc w:val="both"/>
            </w:pPr>
            <w:r>
              <w:rPr>
                <w:rFonts w:ascii="Times New Roman"/>
                <w:b w:val="false"/>
                <w:i w:val="false"/>
                <w:color w:val="000000"/>
                <w:sz w:val="20"/>
              </w:rPr>
              <w:t xml:space="preserve">
Т. Шумаева, </w:t>
            </w:r>
          </w:p>
          <w:bookmarkEnd w:id="801"/>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02"/>
          <w:p>
            <w:pPr>
              <w:spacing w:after="20"/>
              <w:ind w:left="20"/>
              <w:jc w:val="both"/>
            </w:pPr>
            <w:r>
              <w:rPr>
                <w:rFonts w:ascii="Times New Roman"/>
                <w:b w:val="false"/>
                <w:i w:val="false"/>
                <w:color w:val="000000"/>
                <w:sz w:val="20"/>
              </w:rPr>
              <w:t>
А. Кайпбаева,</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Жапсыру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03"/>
          <w:p>
            <w:pPr>
              <w:spacing w:after="20"/>
              <w:ind w:left="20"/>
              <w:jc w:val="both"/>
            </w:pPr>
            <w:r>
              <w:rPr>
                <w:rFonts w:ascii="Times New Roman"/>
                <w:b w:val="false"/>
                <w:i w:val="false"/>
                <w:color w:val="000000"/>
                <w:sz w:val="20"/>
              </w:rPr>
              <w:t xml:space="preserve">
А. Кайпбаева, </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Жорабай, </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bl>
    <w:bookmarkStart w:name="z1429" w:id="804"/>
    <w:p>
      <w:pPr>
        <w:spacing w:after="0"/>
        <w:ind w:left="0"/>
        <w:jc w:val="both"/>
      </w:pPr>
      <w:r>
        <w:rPr>
          <w:rFonts w:ascii="Times New Roman"/>
          <w:b w:val="false"/>
          <w:i w:val="false"/>
          <w:color w:val="000000"/>
          <w:sz w:val="28"/>
        </w:rPr>
        <w:t>
      ";</w:t>
      </w:r>
    </w:p>
    <w:bookmarkEnd w:id="804"/>
    <w:bookmarkStart w:name="z1430" w:id="805"/>
    <w:p>
      <w:pPr>
        <w:spacing w:after="0"/>
        <w:ind w:left="0"/>
        <w:jc w:val="both"/>
      </w:pPr>
      <w:r>
        <w:rPr>
          <w:rFonts w:ascii="Times New Roman"/>
          <w:b w:val="false"/>
          <w:i w:val="false"/>
          <w:color w:val="000000"/>
          <w:sz w:val="28"/>
        </w:rPr>
        <w:t>
      "Ересектер тобы (4 жастағы балалар)" деген кіші бөлім мынадай редакцияда жазылсын:</w:t>
      </w:r>
    </w:p>
    <w:bookmarkEnd w:id="805"/>
    <w:bookmarkStart w:name="z1431" w:id="806"/>
    <w:p>
      <w:pPr>
        <w:spacing w:after="0"/>
        <w:ind w:left="0"/>
        <w:jc w:val="both"/>
      </w:pPr>
      <w:r>
        <w:rPr>
          <w:rFonts w:ascii="Times New Roman"/>
          <w:b w:val="false"/>
          <w:i w:val="false"/>
          <w:color w:val="000000"/>
          <w:sz w:val="28"/>
        </w:rPr>
        <w:t>
       "</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тобы (4 жастағы балалар)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07"/>
          <w:p>
            <w:pPr>
              <w:spacing w:after="20"/>
              <w:ind w:left="20"/>
              <w:jc w:val="both"/>
            </w:pPr>
            <w:r>
              <w:rPr>
                <w:rFonts w:ascii="Times New Roman"/>
                <w:b w:val="false"/>
                <w:i w:val="false"/>
                <w:color w:val="000000"/>
                <w:sz w:val="20"/>
              </w:rPr>
              <w:t>
Г. Ділмағамбетова,</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808"/>
          <w:p>
            <w:pPr>
              <w:spacing w:after="20"/>
              <w:ind w:left="20"/>
              <w:jc w:val="both"/>
            </w:pPr>
            <w:r>
              <w:rPr>
                <w:rFonts w:ascii="Times New Roman"/>
                <w:b w:val="false"/>
                <w:i w:val="false"/>
                <w:color w:val="000000"/>
                <w:sz w:val="20"/>
              </w:rPr>
              <w:t xml:space="preserve">
Сөйлеуді дамыту. </w:t>
            </w:r>
          </w:p>
          <w:bookmarkEnd w:id="808"/>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809"/>
          <w:p>
            <w:pPr>
              <w:spacing w:after="20"/>
              <w:ind w:left="20"/>
              <w:jc w:val="both"/>
            </w:pPr>
            <w:r>
              <w:rPr>
                <w:rFonts w:ascii="Times New Roman"/>
                <w:b w:val="false"/>
                <w:i w:val="false"/>
                <w:color w:val="000000"/>
                <w:sz w:val="20"/>
              </w:rPr>
              <w:t>
Г. Ділмағамбетова,</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810"/>
          <w:p>
            <w:pPr>
              <w:spacing w:after="20"/>
              <w:ind w:left="20"/>
              <w:jc w:val="both"/>
            </w:pPr>
            <w:r>
              <w:rPr>
                <w:rFonts w:ascii="Times New Roman"/>
                <w:b w:val="false"/>
                <w:i w:val="false"/>
                <w:color w:val="000000"/>
                <w:sz w:val="20"/>
              </w:rPr>
              <w:t xml:space="preserve">
Сөйлеуді дамыту. </w:t>
            </w:r>
          </w:p>
          <w:bookmarkEnd w:id="810"/>
          <w:p>
            <w:pPr>
              <w:spacing w:after="20"/>
              <w:ind w:left="20"/>
              <w:jc w:val="both"/>
            </w:pPr>
            <w:r>
              <w:rPr>
                <w:rFonts w:ascii="Times New Roman"/>
                <w:b w:val="false"/>
                <w:i w:val="false"/>
                <w:color w:val="000000"/>
                <w:sz w:val="20"/>
              </w:rPr>
              <w:t>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811"/>
          <w:p>
            <w:pPr>
              <w:spacing w:after="20"/>
              <w:ind w:left="20"/>
              <w:jc w:val="both"/>
            </w:pPr>
            <w:r>
              <w:rPr>
                <w:rFonts w:ascii="Times New Roman"/>
                <w:b w:val="false"/>
                <w:i w:val="false"/>
                <w:color w:val="000000"/>
                <w:sz w:val="20"/>
              </w:rPr>
              <w:t>
Г. Ділмағамбетова,</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812"/>
          <w:p>
            <w:pPr>
              <w:spacing w:after="20"/>
              <w:ind w:left="20"/>
              <w:jc w:val="both"/>
            </w:pPr>
            <w:r>
              <w:rPr>
                <w:rFonts w:ascii="Times New Roman"/>
                <w:b w:val="false"/>
                <w:i w:val="false"/>
                <w:color w:val="000000"/>
                <w:sz w:val="20"/>
              </w:rPr>
              <w:t>
Б. Игенбаева,</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813"/>
          <w:p>
            <w:pPr>
              <w:spacing w:after="20"/>
              <w:ind w:left="20"/>
              <w:jc w:val="both"/>
            </w:pPr>
            <w:r>
              <w:rPr>
                <w:rFonts w:ascii="Times New Roman"/>
                <w:b w:val="false"/>
                <w:i w:val="false"/>
                <w:color w:val="000000"/>
                <w:sz w:val="20"/>
              </w:rPr>
              <w:t>
Б. Игенбаева,</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Суретті кітап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Әдістемелік құрал.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14"/>
          <w:p>
            <w:pPr>
              <w:spacing w:after="20"/>
              <w:ind w:left="20"/>
              <w:jc w:val="both"/>
            </w:pPr>
            <w:r>
              <w:rPr>
                <w:rFonts w:ascii="Times New Roman"/>
                <w:b w:val="false"/>
                <w:i w:val="false"/>
                <w:color w:val="000000"/>
                <w:sz w:val="20"/>
              </w:rPr>
              <w:t>
К. Атыманова,</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815"/>
          <w:p>
            <w:pPr>
              <w:spacing w:after="20"/>
              <w:ind w:left="20"/>
              <w:jc w:val="both"/>
            </w:pPr>
            <w:r>
              <w:rPr>
                <w:rFonts w:ascii="Times New Roman"/>
                <w:b w:val="false"/>
                <w:i w:val="false"/>
                <w:color w:val="000000"/>
                <w:sz w:val="20"/>
              </w:rPr>
              <w:t>
А. Кайпбаева,</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16"/>
          <w:p>
            <w:pPr>
              <w:spacing w:after="20"/>
              <w:ind w:left="20"/>
              <w:jc w:val="both"/>
            </w:pPr>
            <w:r>
              <w:rPr>
                <w:rFonts w:ascii="Times New Roman"/>
                <w:b w:val="false"/>
                <w:i w:val="false"/>
                <w:color w:val="000000"/>
                <w:sz w:val="20"/>
              </w:rPr>
              <w:t>
А. Кайпбаева,</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817"/>
          <w:p>
            <w:pPr>
              <w:spacing w:after="20"/>
              <w:ind w:left="20"/>
              <w:jc w:val="both"/>
            </w:pPr>
            <w:r>
              <w:rPr>
                <w:rFonts w:ascii="Times New Roman"/>
                <w:b w:val="false"/>
                <w:i w:val="false"/>
                <w:color w:val="000000"/>
                <w:sz w:val="20"/>
              </w:rPr>
              <w:t xml:space="preserve">
Қазақ тілі. </w:t>
            </w:r>
          </w:p>
          <w:bookmarkEnd w:id="81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818"/>
          <w:p>
            <w:pPr>
              <w:spacing w:after="20"/>
              <w:ind w:left="20"/>
              <w:jc w:val="both"/>
            </w:pPr>
            <w:r>
              <w:rPr>
                <w:rFonts w:ascii="Times New Roman"/>
                <w:b w:val="false"/>
                <w:i w:val="false"/>
                <w:color w:val="000000"/>
                <w:sz w:val="20"/>
              </w:rPr>
              <w:t>
Б. Игенбаева,</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А. Шыңғысова,</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819"/>
          <w:p>
            <w:pPr>
              <w:spacing w:after="20"/>
              <w:ind w:left="20"/>
              <w:jc w:val="both"/>
            </w:pPr>
            <w:r>
              <w:rPr>
                <w:rFonts w:ascii="Times New Roman"/>
                <w:b w:val="false"/>
                <w:i w:val="false"/>
                <w:color w:val="000000"/>
                <w:sz w:val="20"/>
              </w:rPr>
              <w:t>
Б. Игенбаева,</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820"/>
          <w:p>
            <w:pPr>
              <w:spacing w:after="20"/>
              <w:ind w:left="20"/>
              <w:jc w:val="both"/>
            </w:pPr>
            <w:r>
              <w:rPr>
                <w:rFonts w:ascii="Times New Roman"/>
                <w:b w:val="false"/>
                <w:i w:val="false"/>
                <w:color w:val="000000"/>
                <w:sz w:val="20"/>
              </w:rPr>
              <w:t>
Қазақ тілі.</w:t>
            </w:r>
          </w:p>
          <w:bookmarkEnd w:id="820"/>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821"/>
          <w:p>
            <w:pPr>
              <w:spacing w:after="20"/>
              <w:ind w:left="20"/>
              <w:jc w:val="both"/>
            </w:pPr>
            <w:r>
              <w:rPr>
                <w:rFonts w:ascii="Times New Roman"/>
                <w:b w:val="false"/>
                <w:i w:val="false"/>
                <w:color w:val="000000"/>
                <w:sz w:val="20"/>
              </w:rPr>
              <w:t>
А. Кайпбаева,</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822"/>
          <w:p>
            <w:pPr>
              <w:spacing w:after="20"/>
              <w:ind w:left="20"/>
              <w:jc w:val="both"/>
            </w:pPr>
            <w:r>
              <w:rPr>
                <w:rFonts w:ascii="Times New Roman"/>
                <w:b w:val="false"/>
                <w:i w:val="false"/>
                <w:color w:val="000000"/>
                <w:sz w:val="20"/>
              </w:rPr>
              <w:t>
Қазақ тілі.</w:t>
            </w:r>
          </w:p>
          <w:bookmarkEnd w:id="822"/>
          <w:p>
            <w:pPr>
              <w:spacing w:after="20"/>
              <w:ind w:left="20"/>
              <w:jc w:val="both"/>
            </w:pPr>
            <w:r>
              <w:rPr>
                <w:rFonts w:ascii="Times New Roman"/>
                <w:b w:val="false"/>
                <w:i w:val="false"/>
                <w:color w:val="000000"/>
                <w:sz w:val="20"/>
              </w:rPr>
              <w:t xml:space="preserve">
Демонстрациялық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823"/>
          <w:p>
            <w:pPr>
              <w:spacing w:after="20"/>
              <w:ind w:left="20"/>
              <w:jc w:val="both"/>
            </w:pPr>
            <w:r>
              <w:rPr>
                <w:rFonts w:ascii="Times New Roman"/>
                <w:b w:val="false"/>
                <w:i w:val="false"/>
                <w:color w:val="000000"/>
                <w:sz w:val="20"/>
              </w:rPr>
              <w:t>
А. Кайпбаева,</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824"/>
          <w:p>
            <w:pPr>
              <w:spacing w:after="20"/>
              <w:ind w:left="20"/>
              <w:jc w:val="both"/>
            </w:pPr>
            <w:r>
              <w:rPr>
                <w:rFonts w:ascii="Times New Roman"/>
                <w:b w:val="false"/>
                <w:i w:val="false"/>
                <w:color w:val="000000"/>
                <w:sz w:val="20"/>
              </w:rPr>
              <w:t>
Қазақ тілі.</w:t>
            </w:r>
          </w:p>
          <w:bookmarkEnd w:id="824"/>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825"/>
          <w:p>
            <w:pPr>
              <w:spacing w:after="20"/>
              <w:ind w:left="20"/>
              <w:jc w:val="both"/>
            </w:pPr>
            <w:r>
              <w:rPr>
                <w:rFonts w:ascii="Times New Roman"/>
                <w:b w:val="false"/>
                <w:i w:val="false"/>
                <w:color w:val="000000"/>
                <w:sz w:val="20"/>
              </w:rPr>
              <w:t>
А. Кайпбаева,</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826"/>
          <w:p>
            <w:pPr>
              <w:spacing w:after="20"/>
              <w:ind w:left="20"/>
              <w:jc w:val="both"/>
            </w:pPr>
            <w:r>
              <w:rPr>
                <w:rFonts w:ascii="Times New Roman"/>
                <w:b w:val="false"/>
                <w:i w:val="false"/>
                <w:color w:val="000000"/>
                <w:sz w:val="20"/>
              </w:rPr>
              <w:t>
Математика негіздері</w:t>
            </w:r>
          </w:p>
          <w:bookmarkEnd w:id="826"/>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827"/>
          <w:p>
            <w:pPr>
              <w:spacing w:after="20"/>
              <w:ind w:left="20"/>
              <w:jc w:val="both"/>
            </w:pPr>
            <w:r>
              <w:rPr>
                <w:rFonts w:ascii="Times New Roman"/>
                <w:b w:val="false"/>
                <w:i w:val="false"/>
                <w:color w:val="000000"/>
                <w:sz w:val="20"/>
              </w:rPr>
              <w:t>
К. Атыманова,</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828"/>
          <w:p>
            <w:pPr>
              <w:spacing w:after="20"/>
              <w:ind w:left="20"/>
              <w:jc w:val="both"/>
            </w:pPr>
            <w:r>
              <w:rPr>
                <w:rFonts w:ascii="Times New Roman"/>
                <w:b w:val="false"/>
                <w:i w:val="false"/>
                <w:color w:val="000000"/>
                <w:sz w:val="20"/>
              </w:rPr>
              <w:t>
Б. Игенбаева,</w:t>
            </w:r>
          </w:p>
          <w:bookmarkEnd w:id="828"/>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829"/>
          <w:p>
            <w:pPr>
              <w:spacing w:after="20"/>
              <w:ind w:left="20"/>
              <w:jc w:val="both"/>
            </w:pPr>
            <w:r>
              <w:rPr>
                <w:rFonts w:ascii="Times New Roman"/>
                <w:b w:val="false"/>
                <w:i w:val="false"/>
                <w:color w:val="000000"/>
                <w:sz w:val="20"/>
              </w:rPr>
              <w:t>
Б. Игенбаева,</w:t>
            </w:r>
          </w:p>
          <w:bookmarkEnd w:id="829"/>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Интеллектуалдық дидактикалық дамыту құралдары.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830"/>
          <w:p>
            <w:pPr>
              <w:spacing w:after="20"/>
              <w:ind w:left="20"/>
              <w:jc w:val="both"/>
            </w:pPr>
            <w:r>
              <w:rPr>
                <w:rFonts w:ascii="Times New Roman"/>
                <w:b w:val="false"/>
                <w:i w:val="false"/>
                <w:color w:val="000000"/>
                <w:sz w:val="20"/>
              </w:rPr>
              <w:t>
Б. Игенбаева,</w:t>
            </w:r>
          </w:p>
          <w:bookmarkEnd w:id="830"/>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Әдістемелік құрал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831"/>
          <w:p>
            <w:pPr>
              <w:spacing w:after="20"/>
              <w:ind w:left="20"/>
              <w:jc w:val="both"/>
            </w:pPr>
            <w:r>
              <w:rPr>
                <w:rFonts w:ascii="Times New Roman"/>
                <w:b w:val="false"/>
                <w:i w:val="false"/>
                <w:color w:val="000000"/>
                <w:sz w:val="20"/>
              </w:rPr>
              <w:t>
А. Батырбаева,</w:t>
            </w:r>
          </w:p>
          <w:bookmarkEnd w:id="831"/>
          <w:p>
            <w:pPr>
              <w:spacing w:after="20"/>
              <w:ind w:left="20"/>
              <w:jc w:val="both"/>
            </w:pPr>
            <w:r>
              <w:rPr>
                <w:rFonts w:ascii="Times New Roman"/>
                <w:b w:val="false"/>
                <w:i w:val="false"/>
                <w:color w:val="000000"/>
                <w:sz w:val="20"/>
              </w:rPr>
              <w:t>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832"/>
          <w:p>
            <w:pPr>
              <w:spacing w:after="20"/>
              <w:ind w:left="20"/>
              <w:jc w:val="both"/>
            </w:pPr>
            <w:r>
              <w:rPr>
                <w:rFonts w:ascii="Times New Roman"/>
                <w:b w:val="false"/>
                <w:i w:val="false"/>
                <w:color w:val="000000"/>
                <w:sz w:val="20"/>
              </w:rPr>
              <w:t>
Қоршаған ортамен таныстыру.</w:t>
            </w:r>
          </w:p>
          <w:bookmarkEnd w:id="83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833"/>
          <w:p>
            <w:pPr>
              <w:spacing w:after="20"/>
              <w:ind w:left="20"/>
              <w:jc w:val="both"/>
            </w:pPr>
            <w:r>
              <w:rPr>
                <w:rFonts w:ascii="Times New Roman"/>
                <w:b w:val="false"/>
                <w:i w:val="false"/>
                <w:color w:val="000000"/>
                <w:sz w:val="20"/>
              </w:rPr>
              <w:t>
Ж. Әкімбаева,</w:t>
            </w:r>
          </w:p>
          <w:bookmarkEnd w:id="833"/>
          <w:p>
            <w:pPr>
              <w:spacing w:after="20"/>
              <w:ind w:left="20"/>
              <w:jc w:val="both"/>
            </w:pPr>
            <w:r>
              <w:rPr>
                <w:rFonts w:ascii="Times New Roman"/>
                <w:b w:val="false"/>
                <w:i w:val="false"/>
                <w:color w:val="000000"/>
                <w:sz w:val="20"/>
              </w:rPr>
              <w:t>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834"/>
          <w:p>
            <w:pPr>
              <w:spacing w:after="20"/>
              <w:ind w:left="20"/>
              <w:jc w:val="both"/>
            </w:pPr>
            <w:r>
              <w:rPr>
                <w:rFonts w:ascii="Times New Roman"/>
                <w:b w:val="false"/>
                <w:i w:val="false"/>
                <w:color w:val="000000"/>
                <w:sz w:val="20"/>
              </w:rPr>
              <w:t>
Б. Игенбаева,</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С. Бутинбаева,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Танымдық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835"/>
          <w:p>
            <w:pPr>
              <w:spacing w:after="20"/>
              <w:ind w:left="20"/>
              <w:jc w:val="both"/>
            </w:pPr>
            <w:r>
              <w:rPr>
                <w:rFonts w:ascii="Times New Roman"/>
                <w:b w:val="false"/>
                <w:i w:val="false"/>
                <w:color w:val="000000"/>
                <w:sz w:val="20"/>
              </w:rPr>
              <w:t>
Б. Игенбаева,</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С. Бутинбаева,</w:t>
            </w:r>
          </w:p>
          <w:p>
            <w:pPr>
              <w:spacing w:after="20"/>
              <w:ind w:left="20"/>
              <w:jc w:val="both"/>
            </w:pPr>
            <w:r>
              <w:rPr>
                <w:rFonts w:ascii="Times New Roman"/>
                <w:b w:val="false"/>
                <w:i w:val="false"/>
                <w:color w:val="000000"/>
                <w:sz w:val="20"/>
              </w:rPr>
              <w:t>
А. Шыңғысова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836"/>
          <w:p>
            <w:pPr>
              <w:spacing w:after="20"/>
              <w:ind w:left="20"/>
              <w:jc w:val="both"/>
            </w:pPr>
            <w:r>
              <w:rPr>
                <w:rFonts w:ascii="Times New Roman"/>
                <w:b w:val="false"/>
                <w:i w:val="false"/>
                <w:color w:val="000000"/>
                <w:sz w:val="20"/>
              </w:rPr>
              <w:t>
Ә. Іңкәрбек,</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А. Смакова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37"/>
          <w:p>
            <w:pPr>
              <w:spacing w:after="20"/>
              <w:ind w:left="20"/>
              <w:jc w:val="both"/>
            </w:pPr>
            <w:r>
              <w:rPr>
                <w:rFonts w:ascii="Times New Roman"/>
                <w:b w:val="false"/>
                <w:i w:val="false"/>
                <w:color w:val="000000"/>
                <w:sz w:val="20"/>
              </w:rPr>
              <w:t>
Қоршаған ортамен таныстыру.</w:t>
            </w:r>
          </w:p>
          <w:bookmarkEnd w:id="837"/>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838"/>
          <w:p>
            <w:pPr>
              <w:spacing w:after="20"/>
              <w:ind w:left="20"/>
              <w:jc w:val="both"/>
            </w:pPr>
            <w:r>
              <w:rPr>
                <w:rFonts w:ascii="Times New Roman"/>
                <w:b w:val="false"/>
                <w:i w:val="false"/>
                <w:color w:val="000000"/>
                <w:sz w:val="20"/>
              </w:rPr>
              <w:t>
К. Атыманова,</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839"/>
          <w:p>
            <w:pPr>
              <w:spacing w:after="20"/>
              <w:ind w:left="20"/>
              <w:jc w:val="both"/>
            </w:pPr>
            <w:r>
              <w:rPr>
                <w:rFonts w:ascii="Times New Roman"/>
                <w:b w:val="false"/>
                <w:i w:val="false"/>
                <w:color w:val="000000"/>
                <w:sz w:val="20"/>
              </w:rPr>
              <w:t>
А. Кайпбаева,</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840"/>
          <w:p>
            <w:pPr>
              <w:spacing w:after="20"/>
              <w:ind w:left="20"/>
              <w:jc w:val="both"/>
            </w:pPr>
            <w:r>
              <w:rPr>
                <w:rFonts w:ascii="Times New Roman"/>
                <w:b w:val="false"/>
                <w:i w:val="false"/>
                <w:color w:val="000000"/>
                <w:sz w:val="20"/>
              </w:rPr>
              <w:t>
А. Кайпбаева,</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841"/>
          <w:p>
            <w:pPr>
              <w:spacing w:after="20"/>
              <w:ind w:left="20"/>
              <w:jc w:val="both"/>
            </w:pPr>
            <w:r>
              <w:rPr>
                <w:rFonts w:ascii="Times New Roman"/>
                <w:b w:val="false"/>
                <w:i w:val="false"/>
                <w:color w:val="000000"/>
                <w:sz w:val="20"/>
              </w:rPr>
              <w:t>
Ф. Жұмабекова,</w:t>
            </w:r>
          </w:p>
          <w:bookmarkEnd w:id="841"/>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842"/>
          <w:p>
            <w:pPr>
              <w:spacing w:after="20"/>
              <w:ind w:left="20"/>
              <w:jc w:val="both"/>
            </w:pPr>
            <w:r>
              <w:rPr>
                <w:rFonts w:ascii="Times New Roman"/>
                <w:b w:val="false"/>
                <w:i w:val="false"/>
                <w:color w:val="000000"/>
                <w:sz w:val="20"/>
              </w:rPr>
              <w:t xml:space="preserve">
Құрастыру. </w:t>
            </w:r>
          </w:p>
          <w:bookmarkEnd w:id="84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843"/>
          <w:p>
            <w:pPr>
              <w:spacing w:after="20"/>
              <w:ind w:left="20"/>
              <w:jc w:val="both"/>
            </w:pPr>
            <w:r>
              <w:rPr>
                <w:rFonts w:ascii="Times New Roman"/>
                <w:b w:val="false"/>
                <w:i w:val="false"/>
                <w:color w:val="000000"/>
                <w:sz w:val="20"/>
              </w:rPr>
              <w:t xml:space="preserve">
Ф. Жұмабекова, </w:t>
            </w:r>
          </w:p>
          <w:bookmarkEnd w:id="84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844"/>
          <w:p>
            <w:pPr>
              <w:spacing w:after="20"/>
              <w:ind w:left="20"/>
              <w:jc w:val="both"/>
            </w:pPr>
            <w:r>
              <w:rPr>
                <w:rFonts w:ascii="Times New Roman"/>
                <w:b w:val="false"/>
                <w:i w:val="false"/>
                <w:color w:val="000000"/>
                <w:sz w:val="20"/>
              </w:rPr>
              <w:t>
Р. Байғұлбекова,</w:t>
            </w:r>
          </w:p>
          <w:bookmarkEnd w:id="844"/>
          <w:p>
            <w:pPr>
              <w:spacing w:after="20"/>
              <w:ind w:left="20"/>
              <w:jc w:val="both"/>
            </w:pPr>
            <w:r>
              <w:rPr>
                <w:rFonts w:ascii="Times New Roman"/>
                <w:b w:val="false"/>
                <w:i w:val="false"/>
                <w:color w:val="000000"/>
                <w:sz w:val="20"/>
              </w:rPr>
              <w:t>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845"/>
          <w:p>
            <w:pPr>
              <w:spacing w:after="20"/>
              <w:ind w:left="20"/>
              <w:jc w:val="both"/>
            </w:pPr>
            <w:r>
              <w:rPr>
                <w:rFonts w:ascii="Times New Roman"/>
                <w:b w:val="false"/>
                <w:i w:val="false"/>
                <w:color w:val="000000"/>
                <w:sz w:val="20"/>
              </w:rPr>
              <w:t xml:space="preserve">
Сурет салу. </w:t>
            </w:r>
          </w:p>
          <w:bookmarkEnd w:id="845"/>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846"/>
          <w:p>
            <w:pPr>
              <w:spacing w:after="20"/>
              <w:ind w:left="20"/>
              <w:jc w:val="both"/>
            </w:pPr>
            <w:r>
              <w:rPr>
                <w:rFonts w:ascii="Times New Roman"/>
                <w:b w:val="false"/>
                <w:i w:val="false"/>
                <w:color w:val="000000"/>
                <w:sz w:val="20"/>
              </w:rPr>
              <w:t>
Р. Байғұлбекова,</w:t>
            </w:r>
          </w:p>
          <w:bookmarkEnd w:id="846"/>
          <w:p>
            <w:pPr>
              <w:spacing w:after="20"/>
              <w:ind w:left="20"/>
              <w:jc w:val="both"/>
            </w:pPr>
            <w:r>
              <w:rPr>
                <w:rFonts w:ascii="Times New Roman"/>
                <w:b w:val="false"/>
                <w:i w:val="false"/>
                <w:color w:val="000000"/>
                <w:sz w:val="20"/>
              </w:rPr>
              <w:t>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47"/>
          <w:p>
            <w:pPr>
              <w:spacing w:after="20"/>
              <w:ind w:left="20"/>
              <w:jc w:val="both"/>
            </w:pPr>
            <w:r>
              <w:rPr>
                <w:rFonts w:ascii="Times New Roman"/>
                <w:b w:val="false"/>
                <w:i w:val="false"/>
                <w:color w:val="000000"/>
                <w:sz w:val="20"/>
              </w:rPr>
              <w:t>
Р. Байғұлбекова,</w:t>
            </w:r>
          </w:p>
          <w:bookmarkEnd w:id="847"/>
          <w:p>
            <w:pPr>
              <w:spacing w:after="20"/>
              <w:ind w:left="20"/>
              <w:jc w:val="both"/>
            </w:pPr>
            <w:r>
              <w:rPr>
                <w:rFonts w:ascii="Times New Roman"/>
                <w:b w:val="false"/>
                <w:i w:val="false"/>
                <w:color w:val="000000"/>
                <w:sz w:val="20"/>
              </w:rPr>
              <w:t>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Мүсіндеу. Жапсыру.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848"/>
          <w:p>
            <w:pPr>
              <w:spacing w:after="20"/>
              <w:ind w:left="20"/>
              <w:jc w:val="both"/>
            </w:pPr>
            <w:r>
              <w:rPr>
                <w:rFonts w:ascii="Times New Roman"/>
                <w:b w:val="false"/>
                <w:i w:val="false"/>
                <w:color w:val="000000"/>
                <w:sz w:val="20"/>
              </w:rPr>
              <w:t>
К. Атыманова,</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849"/>
          <w:p>
            <w:pPr>
              <w:spacing w:after="20"/>
              <w:ind w:left="20"/>
              <w:jc w:val="both"/>
            </w:pPr>
            <w:r>
              <w:rPr>
                <w:rFonts w:ascii="Times New Roman"/>
                <w:b w:val="false"/>
                <w:i w:val="false"/>
                <w:color w:val="000000"/>
                <w:sz w:val="20"/>
              </w:rPr>
              <w:t>
А. Кайпбаева,</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Сурет салу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850"/>
          <w:p>
            <w:pPr>
              <w:spacing w:after="20"/>
              <w:ind w:left="20"/>
              <w:jc w:val="both"/>
            </w:pPr>
            <w:r>
              <w:rPr>
                <w:rFonts w:ascii="Times New Roman"/>
                <w:b w:val="false"/>
                <w:i w:val="false"/>
                <w:color w:val="000000"/>
                <w:sz w:val="20"/>
              </w:rPr>
              <w:t>
А. Кайпбаева,</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851"/>
          <w:p>
            <w:pPr>
              <w:spacing w:after="20"/>
              <w:ind w:left="20"/>
              <w:jc w:val="both"/>
            </w:pPr>
            <w:r>
              <w:rPr>
                <w:rFonts w:ascii="Times New Roman"/>
                <w:b w:val="false"/>
                <w:i w:val="false"/>
                <w:color w:val="000000"/>
                <w:sz w:val="20"/>
              </w:rPr>
              <w:t>
А. Кайпбаева,</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Жапсыру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852"/>
          <w:p>
            <w:pPr>
              <w:spacing w:after="20"/>
              <w:ind w:left="20"/>
              <w:jc w:val="both"/>
            </w:pPr>
            <w:r>
              <w:rPr>
                <w:rFonts w:ascii="Times New Roman"/>
                <w:b w:val="false"/>
                <w:i w:val="false"/>
                <w:color w:val="000000"/>
                <w:sz w:val="20"/>
              </w:rPr>
              <w:t>
А. Кайпбаева,</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853"/>
          <w:p>
            <w:pPr>
              <w:spacing w:after="20"/>
              <w:ind w:left="20"/>
              <w:jc w:val="both"/>
            </w:pPr>
            <w:r>
              <w:rPr>
                <w:rFonts w:ascii="Times New Roman"/>
                <w:b w:val="false"/>
                <w:i w:val="false"/>
                <w:color w:val="000000"/>
                <w:sz w:val="20"/>
              </w:rPr>
              <w:t xml:space="preserve">
Сурет салу. </w:t>
            </w:r>
          </w:p>
          <w:bookmarkEnd w:id="853"/>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854"/>
          <w:p>
            <w:pPr>
              <w:spacing w:after="20"/>
              <w:ind w:left="20"/>
              <w:jc w:val="both"/>
            </w:pPr>
            <w:r>
              <w:rPr>
                <w:rFonts w:ascii="Times New Roman"/>
                <w:b w:val="false"/>
                <w:i w:val="false"/>
                <w:color w:val="000000"/>
                <w:sz w:val="20"/>
              </w:rPr>
              <w:t>
Б. Игенбаева,</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855"/>
          <w:p>
            <w:pPr>
              <w:spacing w:after="20"/>
              <w:ind w:left="20"/>
              <w:jc w:val="both"/>
            </w:pPr>
            <w:r>
              <w:rPr>
                <w:rFonts w:ascii="Times New Roman"/>
                <w:b w:val="false"/>
                <w:i w:val="false"/>
                <w:color w:val="000000"/>
                <w:sz w:val="20"/>
              </w:rPr>
              <w:t xml:space="preserve">
Сурет салу. </w:t>
            </w:r>
          </w:p>
          <w:bookmarkEnd w:id="855"/>
          <w:p>
            <w:pPr>
              <w:spacing w:after="20"/>
              <w:ind w:left="20"/>
              <w:jc w:val="both"/>
            </w:pPr>
            <w:r>
              <w:rPr>
                <w:rFonts w:ascii="Times New Roman"/>
                <w:b w:val="false"/>
                <w:i w:val="false"/>
                <w:color w:val="000000"/>
                <w:sz w:val="20"/>
              </w:rPr>
              <w:t>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856"/>
          <w:p>
            <w:pPr>
              <w:spacing w:after="20"/>
              <w:ind w:left="20"/>
              <w:jc w:val="both"/>
            </w:pPr>
            <w:r>
              <w:rPr>
                <w:rFonts w:ascii="Times New Roman"/>
                <w:b w:val="false"/>
                <w:i w:val="false"/>
                <w:color w:val="000000"/>
                <w:sz w:val="20"/>
              </w:rPr>
              <w:t>
Ә. Іңкәрбек,</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857"/>
          <w:p>
            <w:pPr>
              <w:spacing w:after="20"/>
              <w:ind w:left="20"/>
              <w:jc w:val="both"/>
            </w:pPr>
            <w:r>
              <w:rPr>
                <w:rFonts w:ascii="Times New Roman"/>
                <w:b w:val="false"/>
                <w:i w:val="false"/>
                <w:color w:val="000000"/>
                <w:sz w:val="20"/>
              </w:rPr>
              <w:t>
Ж. Муликова,</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858"/>
          <w:p>
            <w:pPr>
              <w:spacing w:after="20"/>
              <w:ind w:left="20"/>
              <w:jc w:val="both"/>
            </w:pPr>
            <w:r>
              <w:rPr>
                <w:rFonts w:ascii="Times New Roman"/>
                <w:b w:val="false"/>
                <w:i w:val="false"/>
                <w:color w:val="000000"/>
                <w:sz w:val="20"/>
              </w:rPr>
              <w:t>
Б. Игенбаева,</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859"/>
          <w:p>
            <w:pPr>
              <w:spacing w:after="20"/>
              <w:ind w:left="20"/>
              <w:jc w:val="both"/>
            </w:pPr>
            <w:r>
              <w:rPr>
                <w:rFonts w:ascii="Times New Roman"/>
                <w:b w:val="false"/>
                <w:i w:val="false"/>
                <w:color w:val="000000"/>
                <w:sz w:val="20"/>
              </w:rPr>
              <w:t>
Ә. Іңкәрбек,</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860"/>
          <w:p>
            <w:pPr>
              <w:spacing w:after="20"/>
              <w:ind w:left="20"/>
              <w:jc w:val="both"/>
            </w:pPr>
            <w:r>
              <w:rPr>
                <w:rFonts w:ascii="Times New Roman"/>
                <w:b w:val="false"/>
                <w:i w:val="false"/>
                <w:color w:val="000000"/>
                <w:sz w:val="20"/>
              </w:rPr>
              <w:t xml:space="preserve">
Мүсіндеу. </w:t>
            </w:r>
          </w:p>
          <w:bookmarkEnd w:id="860"/>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861"/>
          <w:p>
            <w:pPr>
              <w:spacing w:after="20"/>
              <w:ind w:left="20"/>
              <w:jc w:val="both"/>
            </w:pPr>
            <w:r>
              <w:rPr>
                <w:rFonts w:ascii="Times New Roman"/>
                <w:b w:val="false"/>
                <w:i w:val="false"/>
                <w:color w:val="000000"/>
                <w:sz w:val="20"/>
              </w:rPr>
              <w:t xml:space="preserve">
Ж. Муликова, </w:t>
            </w:r>
          </w:p>
          <w:bookmarkEnd w:id="861"/>
          <w:p>
            <w:pPr>
              <w:spacing w:after="20"/>
              <w:ind w:left="20"/>
              <w:jc w:val="both"/>
            </w:pPr>
            <w:r>
              <w:rPr>
                <w:rFonts w:ascii="Times New Roman"/>
                <w:b w:val="false"/>
                <w:i w:val="false"/>
                <w:color w:val="000000"/>
                <w:sz w:val="20"/>
              </w:rPr>
              <w:t>
А. Омаргалиева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862"/>
          <w:p>
            <w:pPr>
              <w:spacing w:after="20"/>
              <w:ind w:left="20"/>
              <w:jc w:val="both"/>
            </w:pPr>
            <w:r>
              <w:rPr>
                <w:rFonts w:ascii="Times New Roman"/>
                <w:b w:val="false"/>
                <w:i w:val="false"/>
                <w:color w:val="000000"/>
                <w:sz w:val="20"/>
              </w:rPr>
              <w:t xml:space="preserve">
Мүсіндеу. </w:t>
            </w:r>
          </w:p>
          <w:bookmarkEnd w:id="862"/>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863"/>
          <w:p>
            <w:pPr>
              <w:spacing w:after="20"/>
              <w:ind w:left="20"/>
              <w:jc w:val="both"/>
            </w:pPr>
            <w:r>
              <w:rPr>
                <w:rFonts w:ascii="Times New Roman"/>
                <w:b w:val="false"/>
                <w:i w:val="false"/>
                <w:color w:val="000000"/>
                <w:sz w:val="20"/>
              </w:rPr>
              <w:t>
Б. Игенбаева,</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864"/>
          <w:p>
            <w:pPr>
              <w:spacing w:after="20"/>
              <w:ind w:left="20"/>
              <w:jc w:val="both"/>
            </w:pPr>
            <w:r>
              <w:rPr>
                <w:rFonts w:ascii="Times New Roman"/>
                <w:b w:val="false"/>
                <w:i w:val="false"/>
                <w:color w:val="000000"/>
                <w:sz w:val="20"/>
              </w:rPr>
              <w:t>
Ә. Іңкәрбек,</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865"/>
          <w:p>
            <w:pPr>
              <w:spacing w:after="20"/>
              <w:ind w:left="20"/>
              <w:jc w:val="both"/>
            </w:pPr>
            <w:r>
              <w:rPr>
                <w:rFonts w:ascii="Times New Roman"/>
                <w:b w:val="false"/>
                <w:i w:val="false"/>
                <w:color w:val="000000"/>
                <w:sz w:val="20"/>
              </w:rPr>
              <w:t xml:space="preserve">
Мүсіндеу. </w:t>
            </w:r>
          </w:p>
          <w:bookmarkEnd w:id="865"/>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66"/>
          <w:p>
            <w:pPr>
              <w:spacing w:after="20"/>
              <w:ind w:left="20"/>
              <w:jc w:val="both"/>
            </w:pPr>
            <w:r>
              <w:rPr>
                <w:rFonts w:ascii="Times New Roman"/>
                <w:b w:val="false"/>
                <w:i w:val="false"/>
                <w:color w:val="000000"/>
                <w:sz w:val="20"/>
              </w:rPr>
              <w:t>
Т. Шумаева,</w:t>
            </w:r>
          </w:p>
          <w:bookmarkEnd w:id="866"/>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867"/>
          <w:p>
            <w:pPr>
              <w:spacing w:after="20"/>
              <w:ind w:left="20"/>
              <w:jc w:val="both"/>
            </w:pPr>
            <w:r>
              <w:rPr>
                <w:rFonts w:ascii="Times New Roman"/>
                <w:b w:val="false"/>
                <w:i w:val="false"/>
                <w:color w:val="000000"/>
                <w:sz w:val="20"/>
              </w:rPr>
              <w:t xml:space="preserve">
Құрастыру. </w:t>
            </w:r>
          </w:p>
          <w:bookmarkEnd w:id="867"/>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868"/>
          <w:p>
            <w:pPr>
              <w:spacing w:after="20"/>
              <w:ind w:left="20"/>
              <w:jc w:val="both"/>
            </w:pPr>
            <w:r>
              <w:rPr>
                <w:rFonts w:ascii="Times New Roman"/>
                <w:b w:val="false"/>
                <w:i w:val="false"/>
                <w:color w:val="000000"/>
                <w:sz w:val="20"/>
              </w:rPr>
              <w:t>
Ж. Муликова,</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Г. Жақанова,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xml:space="preserve">
Г. Жарылгасова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869"/>
          <w:p>
            <w:pPr>
              <w:spacing w:after="20"/>
              <w:ind w:left="20"/>
              <w:jc w:val="both"/>
            </w:pPr>
            <w:r>
              <w:rPr>
                <w:rFonts w:ascii="Times New Roman"/>
                <w:b w:val="false"/>
                <w:i w:val="false"/>
                <w:color w:val="000000"/>
                <w:sz w:val="20"/>
              </w:rPr>
              <w:t xml:space="preserve">
Құрастыру. </w:t>
            </w:r>
          </w:p>
          <w:bookmarkEnd w:id="869"/>
          <w:p>
            <w:pPr>
              <w:spacing w:after="20"/>
              <w:ind w:left="20"/>
              <w:jc w:val="both"/>
            </w:pPr>
            <w:r>
              <w:rPr>
                <w:rFonts w:ascii="Times New Roman"/>
                <w:b w:val="false"/>
                <w:i w:val="false"/>
                <w:color w:val="000000"/>
                <w:sz w:val="20"/>
              </w:rPr>
              <w:t>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870"/>
          <w:p>
            <w:pPr>
              <w:spacing w:after="20"/>
              <w:ind w:left="20"/>
              <w:jc w:val="both"/>
            </w:pPr>
            <w:r>
              <w:rPr>
                <w:rFonts w:ascii="Times New Roman"/>
                <w:b w:val="false"/>
                <w:i w:val="false"/>
                <w:color w:val="000000"/>
                <w:sz w:val="20"/>
              </w:rPr>
              <w:t>
Ж. Муликова,</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Г. Жақанова,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xml:space="preserve">
Г. Жарылгасова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871"/>
          <w:p>
            <w:pPr>
              <w:spacing w:after="20"/>
              <w:ind w:left="20"/>
              <w:jc w:val="both"/>
            </w:pPr>
            <w:r>
              <w:rPr>
                <w:rFonts w:ascii="Times New Roman"/>
                <w:b w:val="false"/>
                <w:i w:val="false"/>
                <w:color w:val="000000"/>
                <w:sz w:val="20"/>
              </w:rPr>
              <w:t>
Б. Игенбаева,</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872"/>
          <w:p>
            <w:pPr>
              <w:spacing w:after="20"/>
              <w:ind w:left="20"/>
              <w:jc w:val="both"/>
            </w:pPr>
            <w:r>
              <w:rPr>
                <w:rFonts w:ascii="Times New Roman"/>
                <w:b w:val="false"/>
                <w:i w:val="false"/>
                <w:color w:val="000000"/>
                <w:sz w:val="20"/>
              </w:rPr>
              <w:t>
Ә. Іңкәрбек,</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73"/>
          <w:p>
            <w:pPr>
              <w:spacing w:after="20"/>
              <w:ind w:left="20"/>
              <w:jc w:val="both"/>
            </w:pPr>
            <w:r>
              <w:rPr>
                <w:rFonts w:ascii="Times New Roman"/>
                <w:b w:val="false"/>
                <w:i w:val="false"/>
                <w:color w:val="000000"/>
                <w:sz w:val="20"/>
              </w:rPr>
              <w:t>
А. Мангазинова,</w:t>
            </w:r>
          </w:p>
          <w:bookmarkEnd w:id="873"/>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Әндер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874"/>
          <w:p>
            <w:pPr>
              <w:spacing w:after="20"/>
              <w:ind w:left="20"/>
              <w:jc w:val="both"/>
            </w:pPr>
            <w:r>
              <w:rPr>
                <w:rFonts w:ascii="Times New Roman"/>
                <w:b w:val="false"/>
                <w:i w:val="false"/>
                <w:color w:val="000000"/>
                <w:sz w:val="20"/>
              </w:rPr>
              <w:t>
Б. Игенбаева,</w:t>
            </w:r>
          </w:p>
          <w:bookmarkEnd w:id="874"/>
          <w:p>
            <w:pPr>
              <w:spacing w:after="20"/>
              <w:ind w:left="20"/>
              <w:jc w:val="both"/>
            </w:pPr>
            <w:r>
              <w:rPr>
                <w:rFonts w:ascii="Times New Roman"/>
                <w:b w:val="false"/>
                <w:i w:val="false"/>
                <w:color w:val="000000"/>
                <w:sz w:val="20"/>
              </w:rPr>
              <w:t xml:space="preserve">
А. Мангазинова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75"/>
          <w:p>
            <w:pPr>
              <w:spacing w:after="20"/>
              <w:ind w:left="20"/>
              <w:jc w:val="both"/>
            </w:pPr>
            <w:r>
              <w:rPr>
                <w:rFonts w:ascii="Times New Roman"/>
                <w:b w:val="false"/>
                <w:i w:val="false"/>
                <w:color w:val="000000"/>
                <w:sz w:val="20"/>
              </w:rPr>
              <w:t xml:space="preserve">
Музыка. </w:t>
            </w:r>
          </w:p>
          <w:bookmarkEnd w:id="87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876"/>
          <w:p>
            <w:pPr>
              <w:spacing w:after="20"/>
              <w:ind w:left="20"/>
              <w:jc w:val="both"/>
            </w:pPr>
            <w:r>
              <w:rPr>
                <w:rFonts w:ascii="Times New Roman"/>
                <w:b w:val="false"/>
                <w:i w:val="false"/>
                <w:color w:val="000000"/>
                <w:sz w:val="20"/>
              </w:rPr>
              <w:t xml:space="preserve">
Музыка. </w:t>
            </w:r>
          </w:p>
          <w:bookmarkEnd w:id="876"/>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877"/>
          <w:p>
            <w:pPr>
              <w:spacing w:after="20"/>
              <w:ind w:left="20"/>
              <w:jc w:val="both"/>
            </w:pPr>
            <w:r>
              <w:rPr>
                <w:rFonts w:ascii="Times New Roman"/>
                <w:b w:val="false"/>
                <w:i w:val="false"/>
                <w:color w:val="000000"/>
                <w:sz w:val="20"/>
              </w:rPr>
              <w:t>
К. Атыманова,</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878"/>
          <w:p>
            <w:pPr>
              <w:spacing w:after="20"/>
              <w:ind w:left="20"/>
              <w:jc w:val="both"/>
            </w:pPr>
            <w:r>
              <w:rPr>
                <w:rFonts w:ascii="Times New Roman"/>
                <w:b w:val="false"/>
                <w:i w:val="false"/>
                <w:color w:val="000000"/>
                <w:sz w:val="20"/>
              </w:rPr>
              <w:t>
А. Мангазинова,</w:t>
            </w:r>
          </w:p>
          <w:bookmarkEnd w:id="878"/>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79"/>
          <w:p>
            <w:pPr>
              <w:spacing w:after="20"/>
              <w:ind w:left="20"/>
              <w:jc w:val="both"/>
            </w:pPr>
            <w:r>
              <w:rPr>
                <w:rFonts w:ascii="Times New Roman"/>
                <w:b w:val="false"/>
                <w:i w:val="false"/>
                <w:color w:val="000000"/>
                <w:sz w:val="20"/>
              </w:rPr>
              <w:t>
С. Утельбаева,</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және көркем әдебиет.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880"/>
          <w:p>
            <w:pPr>
              <w:spacing w:after="20"/>
              <w:ind w:left="20"/>
              <w:jc w:val="both"/>
            </w:pPr>
            <w:r>
              <w:rPr>
                <w:rFonts w:ascii="Times New Roman"/>
                <w:b w:val="false"/>
                <w:i w:val="false"/>
                <w:color w:val="000000"/>
                <w:sz w:val="20"/>
              </w:rPr>
              <w:t>
С. Утельбаева,</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881"/>
          <w:p>
            <w:pPr>
              <w:spacing w:after="20"/>
              <w:ind w:left="20"/>
              <w:jc w:val="both"/>
            </w:pPr>
            <w:r>
              <w:rPr>
                <w:rFonts w:ascii="Times New Roman"/>
                <w:b w:val="false"/>
                <w:i w:val="false"/>
                <w:color w:val="000000"/>
                <w:sz w:val="20"/>
              </w:rPr>
              <w:t>
С. Утельбаева,</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882"/>
          <w:p>
            <w:pPr>
              <w:spacing w:after="20"/>
              <w:ind w:left="20"/>
              <w:jc w:val="both"/>
            </w:pPr>
            <w:r>
              <w:rPr>
                <w:rFonts w:ascii="Times New Roman"/>
                <w:b w:val="false"/>
                <w:i w:val="false"/>
                <w:color w:val="000000"/>
                <w:sz w:val="20"/>
              </w:rPr>
              <w:t>
С. Утельбаева,</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А. Сейтова,</w:t>
            </w:r>
          </w:p>
          <w:p>
            <w:pPr>
              <w:spacing w:after="20"/>
              <w:ind w:left="20"/>
              <w:jc w:val="both"/>
            </w:pPr>
            <w:r>
              <w:rPr>
                <w:rFonts w:ascii="Times New Roman"/>
                <w:b w:val="false"/>
                <w:i w:val="false"/>
                <w:color w:val="000000"/>
                <w:sz w:val="20"/>
              </w:rPr>
              <w:t>
Г. Бабалиева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883"/>
          <w:p>
            <w:pPr>
              <w:spacing w:after="20"/>
              <w:ind w:left="20"/>
              <w:jc w:val="both"/>
            </w:pPr>
            <w:r>
              <w:rPr>
                <w:rFonts w:ascii="Times New Roman"/>
                <w:b w:val="false"/>
                <w:i w:val="false"/>
                <w:color w:val="000000"/>
                <w:sz w:val="20"/>
              </w:rPr>
              <w:t xml:space="preserve">
Р. Каримова, </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884"/>
          <w:p>
            <w:pPr>
              <w:spacing w:after="20"/>
              <w:ind w:left="20"/>
              <w:jc w:val="both"/>
            </w:pPr>
            <w:r>
              <w:rPr>
                <w:rFonts w:ascii="Times New Roman"/>
                <w:b w:val="false"/>
                <w:i w:val="false"/>
                <w:color w:val="000000"/>
                <w:sz w:val="20"/>
              </w:rPr>
              <w:t xml:space="preserve">
Р. Каримова, </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885"/>
          <w:p>
            <w:pPr>
              <w:spacing w:after="20"/>
              <w:ind w:left="20"/>
              <w:jc w:val="both"/>
            </w:pPr>
            <w:r>
              <w:rPr>
                <w:rFonts w:ascii="Times New Roman"/>
                <w:b w:val="false"/>
                <w:i w:val="false"/>
                <w:color w:val="000000"/>
                <w:sz w:val="20"/>
              </w:rPr>
              <w:t xml:space="preserve">
 Р. Каримова, </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Стамбекова, </w:t>
            </w:r>
          </w:p>
          <w:p>
            <w:pPr>
              <w:spacing w:after="20"/>
              <w:ind w:left="20"/>
              <w:jc w:val="both"/>
            </w:pPr>
            <w:r>
              <w:rPr>
                <w:rFonts w:ascii="Times New Roman"/>
                <w:b w:val="false"/>
                <w:i w:val="false"/>
                <w:color w:val="000000"/>
                <w:sz w:val="20"/>
              </w:rPr>
              <w:t>
Ж. Камал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86"/>
          <w:p>
            <w:pPr>
              <w:spacing w:after="20"/>
              <w:ind w:left="20"/>
              <w:jc w:val="both"/>
            </w:pPr>
            <w:r>
              <w:rPr>
                <w:rFonts w:ascii="Times New Roman"/>
                <w:b w:val="false"/>
                <w:i w:val="false"/>
                <w:color w:val="000000"/>
                <w:sz w:val="20"/>
              </w:rPr>
              <w:t xml:space="preserve">
Н. Мергенбаева, </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А. Жакупова,</w:t>
            </w:r>
          </w:p>
          <w:p>
            <w:pPr>
              <w:spacing w:after="20"/>
              <w:ind w:left="20"/>
              <w:jc w:val="both"/>
            </w:pPr>
            <w:r>
              <w:rPr>
                <w:rFonts w:ascii="Times New Roman"/>
                <w:b w:val="false"/>
                <w:i w:val="false"/>
                <w:color w:val="000000"/>
                <w:sz w:val="20"/>
              </w:rPr>
              <w:t>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887"/>
          <w:p>
            <w:pPr>
              <w:spacing w:after="20"/>
              <w:ind w:left="20"/>
              <w:jc w:val="both"/>
            </w:pPr>
            <w:r>
              <w:rPr>
                <w:rFonts w:ascii="Times New Roman"/>
                <w:b w:val="false"/>
                <w:i w:val="false"/>
                <w:color w:val="000000"/>
                <w:sz w:val="20"/>
              </w:rPr>
              <w:t xml:space="preserve">
Н. Мергенбаева, </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А. Жакупова,</w:t>
            </w:r>
          </w:p>
          <w:p>
            <w:pPr>
              <w:spacing w:after="20"/>
              <w:ind w:left="20"/>
              <w:jc w:val="both"/>
            </w:pPr>
            <w:r>
              <w:rPr>
                <w:rFonts w:ascii="Times New Roman"/>
                <w:b w:val="false"/>
                <w:i w:val="false"/>
                <w:color w:val="000000"/>
                <w:sz w:val="20"/>
              </w:rPr>
              <w:t>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888"/>
          <w:p>
            <w:pPr>
              <w:spacing w:after="20"/>
              <w:ind w:left="20"/>
              <w:jc w:val="both"/>
            </w:pPr>
            <w:r>
              <w:rPr>
                <w:rFonts w:ascii="Times New Roman"/>
                <w:b w:val="false"/>
                <w:i w:val="false"/>
                <w:color w:val="000000"/>
                <w:sz w:val="20"/>
              </w:rPr>
              <w:t xml:space="preserve">
Н. Мергенбаева, </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А. Жакупова,</w:t>
            </w:r>
          </w:p>
          <w:p>
            <w:pPr>
              <w:spacing w:after="20"/>
              <w:ind w:left="20"/>
              <w:jc w:val="both"/>
            </w:pPr>
            <w:r>
              <w:rPr>
                <w:rFonts w:ascii="Times New Roman"/>
                <w:b w:val="false"/>
                <w:i w:val="false"/>
                <w:color w:val="000000"/>
                <w:sz w:val="20"/>
              </w:rPr>
              <w:t>
Л. Сманкулова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89"/>
          <w:p>
            <w:pPr>
              <w:spacing w:after="20"/>
              <w:ind w:left="20"/>
              <w:jc w:val="both"/>
            </w:pPr>
            <w:r>
              <w:rPr>
                <w:rFonts w:ascii="Times New Roman"/>
                <w:b w:val="false"/>
                <w:i w:val="false"/>
                <w:color w:val="000000"/>
                <w:sz w:val="20"/>
              </w:rPr>
              <w:t>
Р. Аубакирова,</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Г. Жанаспаева,</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90"/>
          <w:p>
            <w:pPr>
              <w:spacing w:after="20"/>
              <w:ind w:left="20"/>
              <w:jc w:val="both"/>
            </w:pPr>
            <w:r>
              <w:rPr>
                <w:rFonts w:ascii="Times New Roman"/>
                <w:b w:val="false"/>
                <w:i w:val="false"/>
                <w:color w:val="000000"/>
                <w:sz w:val="20"/>
              </w:rPr>
              <w:t>
Р. Аубакирова,</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91"/>
          <w:p>
            <w:pPr>
              <w:spacing w:after="20"/>
              <w:ind w:left="20"/>
              <w:jc w:val="both"/>
            </w:pPr>
            <w:r>
              <w:rPr>
                <w:rFonts w:ascii="Times New Roman"/>
                <w:b w:val="false"/>
                <w:i w:val="false"/>
                <w:color w:val="000000"/>
                <w:sz w:val="20"/>
              </w:rPr>
              <w:t>
Р. Аубакирова,</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892"/>
          <w:p>
            <w:pPr>
              <w:spacing w:after="20"/>
              <w:ind w:left="20"/>
              <w:jc w:val="both"/>
            </w:pPr>
            <w:r>
              <w:rPr>
                <w:rFonts w:ascii="Times New Roman"/>
                <w:b w:val="false"/>
                <w:i w:val="false"/>
                <w:color w:val="000000"/>
                <w:sz w:val="20"/>
              </w:rPr>
              <w:t xml:space="preserve">
Р. Аубакирова, </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93"/>
          <w:p>
            <w:pPr>
              <w:spacing w:after="20"/>
              <w:ind w:left="20"/>
              <w:jc w:val="both"/>
            </w:pPr>
            <w:r>
              <w:rPr>
                <w:rFonts w:ascii="Times New Roman"/>
                <w:b w:val="false"/>
                <w:i w:val="false"/>
                <w:color w:val="000000"/>
                <w:sz w:val="20"/>
              </w:rPr>
              <w:t xml:space="preserve">
Р. Аубакирова, </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894"/>
          <w:p>
            <w:pPr>
              <w:spacing w:after="20"/>
              <w:ind w:left="20"/>
              <w:jc w:val="both"/>
            </w:pPr>
            <w:r>
              <w:rPr>
                <w:rFonts w:ascii="Times New Roman"/>
                <w:b w:val="false"/>
                <w:i w:val="false"/>
                <w:color w:val="000000"/>
                <w:sz w:val="20"/>
              </w:rPr>
              <w:t xml:space="preserve">
Р. Аубакирова, </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Жанаспаева, </w:t>
            </w:r>
          </w:p>
          <w:p>
            <w:pPr>
              <w:spacing w:after="20"/>
              <w:ind w:left="20"/>
              <w:jc w:val="both"/>
            </w:pPr>
            <w:r>
              <w:rPr>
                <w:rFonts w:ascii="Times New Roman"/>
                <w:b w:val="false"/>
                <w:i w:val="false"/>
                <w:color w:val="000000"/>
                <w:sz w:val="20"/>
              </w:rPr>
              <w:t xml:space="preserve">
А. Кошанова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895"/>
          <w:p>
            <w:pPr>
              <w:spacing w:after="20"/>
              <w:ind w:left="20"/>
              <w:jc w:val="both"/>
            </w:pPr>
            <w:r>
              <w:rPr>
                <w:rFonts w:ascii="Times New Roman"/>
                <w:b w:val="false"/>
                <w:i w:val="false"/>
                <w:color w:val="000000"/>
                <w:sz w:val="20"/>
              </w:rPr>
              <w:t>
К. Сыздыкова,</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А. Рустемханова,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896"/>
          <w:p>
            <w:pPr>
              <w:spacing w:after="20"/>
              <w:ind w:left="20"/>
              <w:jc w:val="both"/>
            </w:pPr>
            <w:r>
              <w:rPr>
                <w:rFonts w:ascii="Times New Roman"/>
                <w:b w:val="false"/>
                <w:i w:val="false"/>
                <w:color w:val="000000"/>
                <w:sz w:val="20"/>
              </w:rPr>
              <w:t>
К. Сыздыкова,</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Рустемханова,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97"/>
          <w:p>
            <w:pPr>
              <w:spacing w:after="20"/>
              <w:ind w:left="20"/>
              <w:jc w:val="both"/>
            </w:pPr>
            <w:r>
              <w:rPr>
                <w:rFonts w:ascii="Times New Roman"/>
                <w:b w:val="false"/>
                <w:i w:val="false"/>
                <w:color w:val="000000"/>
                <w:sz w:val="20"/>
              </w:rPr>
              <w:t>
М. Байтемирова,</w:t>
            </w:r>
          </w:p>
          <w:bookmarkEnd w:id="897"/>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898"/>
          <w:p>
            <w:pPr>
              <w:spacing w:after="20"/>
              <w:ind w:left="20"/>
              <w:jc w:val="both"/>
            </w:pPr>
            <w:r>
              <w:rPr>
                <w:rFonts w:ascii="Times New Roman"/>
                <w:b w:val="false"/>
                <w:i w:val="false"/>
                <w:color w:val="000000"/>
                <w:sz w:val="20"/>
              </w:rPr>
              <w:t>
М. Байтемирова,</w:t>
            </w:r>
          </w:p>
          <w:bookmarkEnd w:id="898"/>
          <w:p>
            <w:pPr>
              <w:spacing w:after="20"/>
              <w:ind w:left="20"/>
              <w:jc w:val="both"/>
            </w:pPr>
            <w:r>
              <w:rPr>
                <w:rFonts w:ascii="Times New Roman"/>
                <w:b w:val="false"/>
                <w:i w:val="false"/>
                <w:color w:val="000000"/>
                <w:sz w:val="20"/>
              </w:rPr>
              <w:t>
А.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899"/>
          <w:p>
            <w:pPr>
              <w:spacing w:after="20"/>
              <w:ind w:left="20"/>
              <w:jc w:val="both"/>
            </w:pPr>
            <w:r>
              <w:rPr>
                <w:rFonts w:ascii="Times New Roman"/>
                <w:b w:val="false"/>
                <w:i w:val="false"/>
                <w:color w:val="000000"/>
                <w:sz w:val="20"/>
              </w:rPr>
              <w:t>
Сөйлеуді дамыту және көркем әдебиет.</w:t>
            </w:r>
          </w:p>
          <w:bookmarkEnd w:id="89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900"/>
          <w:p>
            <w:pPr>
              <w:spacing w:after="20"/>
              <w:ind w:left="20"/>
              <w:jc w:val="both"/>
            </w:pPr>
            <w:r>
              <w:rPr>
                <w:rFonts w:ascii="Times New Roman"/>
                <w:b w:val="false"/>
                <w:i w:val="false"/>
                <w:color w:val="000000"/>
                <w:sz w:val="20"/>
              </w:rPr>
              <w:t>
Г. Ділмағамбетова,</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901"/>
          <w:p>
            <w:pPr>
              <w:spacing w:after="20"/>
              <w:ind w:left="20"/>
              <w:jc w:val="both"/>
            </w:pPr>
            <w:r>
              <w:rPr>
                <w:rFonts w:ascii="Times New Roman"/>
                <w:b w:val="false"/>
                <w:i w:val="false"/>
                <w:color w:val="000000"/>
                <w:sz w:val="20"/>
              </w:rPr>
              <w:t>
Г. Ділмағамбетова,</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902"/>
          <w:p>
            <w:pPr>
              <w:spacing w:after="20"/>
              <w:ind w:left="20"/>
              <w:jc w:val="both"/>
            </w:pPr>
            <w:r>
              <w:rPr>
                <w:rFonts w:ascii="Times New Roman"/>
                <w:b w:val="false"/>
                <w:i w:val="false"/>
                <w:color w:val="000000"/>
                <w:sz w:val="20"/>
              </w:rPr>
              <w:t xml:space="preserve">
 Г. Ділмағамбетова, </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903"/>
          <w:p>
            <w:pPr>
              <w:spacing w:after="20"/>
              <w:ind w:left="20"/>
              <w:jc w:val="both"/>
            </w:pPr>
            <w:r>
              <w:rPr>
                <w:rFonts w:ascii="Times New Roman"/>
                <w:b w:val="false"/>
                <w:i w:val="false"/>
                <w:color w:val="000000"/>
                <w:sz w:val="20"/>
              </w:rPr>
              <w:t xml:space="preserve">
 Г. Ділмағамбетова,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М. Сүлейменова,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Наурызбаева,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Жекенова,</w:t>
            </w:r>
          </w:p>
          <w:p>
            <w:pPr>
              <w:spacing w:after="20"/>
              <w:ind w:left="20"/>
              <w:jc w:val="both"/>
            </w:pPr>
            <w:r>
              <w:rPr>
                <w:rFonts w:ascii="Times New Roman"/>
                <w:b w:val="false"/>
                <w:i w:val="false"/>
                <w:color w:val="000000"/>
                <w:sz w:val="20"/>
              </w:rPr>
              <w:t>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904"/>
          <w:p>
            <w:pPr>
              <w:spacing w:after="20"/>
              <w:ind w:left="20"/>
              <w:jc w:val="both"/>
            </w:pPr>
            <w:r>
              <w:rPr>
                <w:rFonts w:ascii="Times New Roman"/>
                <w:b w:val="false"/>
                <w:i w:val="false"/>
                <w:color w:val="000000"/>
                <w:sz w:val="20"/>
              </w:rPr>
              <w:t>
Ф. Омарбекова,</w:t>
            </w:r>
          </w:p>
          <w:bookmarkEnd w:id="904"/>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905"/>
          <w:p>
            <w:pPr>
              <w:spacing w:after="20"/>
              <w:ind w:left="20"/>
              <w:jc w:val="both"/>
            </w:pPr>
            <w:r>
              <w:rPr>
                <w:rFonts w:ascii="Times New Roman"/>
                <w:b w:val="false"/>
                <w:i w:val="false"/>
                <w:color w:val="000000"/>
                <w:sz w:val="20"/>
              </w:rPr>
              <w:t>
Ф. Омарбекова,</w:t>
            </w:r>
          </w:p>
          <w:bookmarkEnd w:id="905"/>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906"/>
          <w:p>
            <w:pPr>
              <w:spacing w:after="20"/>
              <w:ind w:left="20"/>
              <w:jc w:val="both"/>
            </w:pPr>
            <w:r>
              <w:rPr>
                <w:rFonts w:ascii="Times New Roman"/>
                <w:b w:val="false"/>
                <w:i w:val="false"/>
                <w:color w:val="000000"/>
                <w:sz w:val="20"/>
              </w:rPr>
              <w:t>
А. Ойшыбаева,</w:t>
            </w:r>
          </w:p>
          <w:bookmarkEnd w:id="906"/>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907"/>
          <w:p>
            <w:pPr>
              <w:spacing w:after="20"/>
              <w:ind w:left="20"/>
              <w:jc w:val="both"/>
            </w:pPr>
            <w:r>
              <w:rPr>
                <w:rFonts w:ascii="Times New Roman"/>
                <w:b w:val="false"/>
                <w:i w:val="false"/>
                <w:color w:val="000000"/>
                <w:sz w:val="20"/>
              </w:rPr>
              <w:t>
А. Ойшыбаева,</w:t>
            </w:r>
          </w:p>
          <w:bookmarkEnd w:id="907"/>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908"/>
          <w:p>
            <w:pPr>
              <w:spacing w:after="20"/>
              <w:ind w:left="20"/>
              <w:jc w:val="both"/>
            </w:pPr>
            <w:r>
              <w:rPr>
                <w:rFonts w:ascii="Times New Roman"/>
                <w:b w:val="false"/>
                <w:i w:val="false"/>
                <w:color w:val="000000"/>
                <w:sz w:val="20"/>
              </w:rPr>
              <w:t>
А. Ойшыбаева,</w:t>
            </w:r>
          </w:p>
          <w:bookmarkEnd w:id="908"/>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613" w:id="909"/>
    <w:p>
      <w:pPr>
        <w:spacing w:after="0"/>
        <w:ind w:left="0"/>
        <w:jc w:val="both"/>
      </w:pPr>
      <w:r>
        <w:rPr>
          <w:rFonts w:ascii="Times New Roman"/>
          <w:b w:val="false"/>
          <w:i w:val="false"/>
          <w:color w:val="000000"/>
          <w:sz w:val="28"/>
        </w:rPr>
        <w:t>
      ";</w:t>
      </w:r>
    </w:p>
    <w:bookmarkEnd w:id="909"/>
    <w:bookmarkStart w:name="z1614" w:id="910"/>
    <w:p>
      <w:pPr>
        <w:spacing w:after="0"/>
        <w:ind w:left="0"/>
        <w:jc w:val="both"/>
      </w:pPr>
      <w:r>
        <w:rPr>
          <w:rFonts w:ascii="Times New Roman"/>
          <w:b w:val="false"/>
          <w:i w:val="false"/>
          <w:color w:val="000000"/>
          <w:sz w:val="28"/>
        </w:rPr>
        <w:t>
      "Мектепалды топ/мектепалды сынып (5 жастағы балалар)" деген кіші бөлім мынадай редакцияда жазылсын:</w:t>
      </w:r>
    </w:p>
    <w:bookmarkEnd w:id="910"/>
    <w:bookmarkStart w:name="z1615" w:id="911"/>
    <w:p>
      <w:pPr>
        <w:spacing w:after="0"/>
        <w:ind w:left="0"/>
        <w:jc w:val="both"/>
      </w:pPr>
      <w:r>
        <w:rPr>
          <w:rFonts w:ascii="Times New Roman"/>
          <w:b w:val="false"/>
          <w:i w:val="false"/>
          <w:color w:val="000000"/>
          <w:sz w:val="28"/>
        </w:rPr>
        <w:t>
      "</w:t>
      </w:r>
    </w:p>
    <w:bookmarkEnd w:id="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топ/Мектепалды сынып (5 жастағы балалар)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912"/>
          <w:p>
            <w:pPr>
              <w:spacing w:after="20"/>
              <w:ind w:left="20"/>
              <w:jc w:val="both"/>
            </w:pPr>
            <w:r>
              <w:rPr>
                <w:rFonts w:ascii="Times New Roman"/>
                <w:b w:val="false"/>
                <w:i w:val="false"/>
                <w:color w:val="000000"/>
                <w:sz w:val="20"/>
              </w:rPr>
              <w:t xml:space="preserve">
Г. Тұрсынбаева, </w:t>
            </w:r>
          </w:p>
          <w:bookmarkEnd w:id="912"/>
          <w:p>
            <w:pPr>
              <w:spacing w:after="20"/>
              <w:ind w:left="20"/>
              <w:jc w:val="both"/>
            </w:pPr>
            <w:r>
              <w:rPr>
                <w:rFonts w:ascii="Times New Roman"/>
                <w:b w:val="false"/>
                <w:i w:val="false"/>
                <w:color w:val="000000"/>
                <w:sz w:val="20"/>
              </w:rPr>
              <w:t>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913"/>
          <w:p>
            <w:pPr>
              <w:spacing w:after="20"/>
              <w:ind w:left="20"/>
              <w:jc w:val="both"/>
            </w:pPr>
            <w:r>
              <w:rPr>
                <w:rFonts w:ascii="Times New Roman"/>
                <w:b w:val="false"/>
                <w:i w:val="false"/>
                <w:color w:val="000000"/>
                <w:sz w:val="20"/>
              </w:rPr>
              <w:t xml:space="preserve">
Сөйлеуді дамыту. </w:t>
            </w:r>
          </w:p>
          <w:bookmarkEnd w:id="913"/>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914"/>
          <w:p>
            <w:pPr>
              <w:spacing w:after="20"/>
              <w:ind w:left="20"/>
              <w:jc w:val="both"/>
            </w:pPr>
            <w:r>
              <w:rPr>
                <w:rFonts w:ascii="Times New Roman"/>
                <w:b w:val="false"/>
                <w:i w:val="false"/>
                <w:color w:val="000000"/>
                <w:sz w:val="20"/>
              </w:rPr>
              <w:t xml:space="preserve">
Г. Тұрсынбаева, </w:t>
            </w:r>
          </w:p>
          <w:bookmarkEnd w:id="914"/>
          <w:p>
            <w:pPr>
              <w:spacing w:after="20"/>
              <w:ind w:left="20"/>
              <w:jc w:val="both"/>
            </w:pPr>
            <w:r>
              <w:rPr>
                <w:rFonts w:ascii="Times New Roman"/>
                <w:b w:val="false"/>
                <w:i w:val="false"/>
                <w:color w:val="000000"/>
                <w:sz w:val="20"/>
              </w:rPr>
              <w:t>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915"/>
          <w:p>
            <w:pPr>
              <w:spacing w:after="20"/>
              <w:ind w:left="20"/>
              <w:jc w:val="both"/>
            </w:pPr>
            <w:r>
              <w:rPr>
                <w:rFonts w:ascii="Times New Roman"/>
                <w:b w:val="false"/>
                <w:i w:val="false"/>
                <w:color w:val="000000"/>
                <w:sz w:val="20"/>
              </w:rPr>
              <w:t xml:space="preserve">
Сөйлеуді дамыту. </w:t>
            </w:r>
          </w:p>
          <w:bookmarkEnd w:id="915"/>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916"/>
          <w:p>
            <w:pPr>
              <w:spacing w:after="20"/>
              <w:ind w:left="20"/>
              <w:jc w:val="both"/>
            </w:pPr>
            <w:r>
              <w:rPr>
                <w:rFonts w:ascii="Times New Roman"/>
                <w:b w:val="false"/>
                <w:i w:val="false"/>
                <w:color w:val="000000"/>
                <w:sz w:val="20"/>
              </w:rPr>
              <w:t>
К. Атыманова,</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917"/>
          <w:p>
            <w:pPr>
              <w:spacing w:after="20"/>
              <w:ind w:left="20"/>
              <w:jc w:val="both"/>
            </w:pPr>
            <w:r>
              <w:rPr>
                <w:rFonts w:ascii="Times New Roman"/>
                <w:b w:val="false"/>
                <w:i w:val="false"/>
                <w:color w:val="000000"/>
                <w:sz w:val="20"/>
              </w:rPr>
              <w:t>
А. Кайпбаева,</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918"/>
          <w:p>
            <w:pPr>
              <w:spacing w:after="20"/>
              <w:ind w:left="20"/>
              <w:jc w:val="both"/>
            </w:pPr>
            <w:r>
              <w:rPr>
                <w:rFonts w:ascii="Times New Roman"/>
                <w:b w:val="false"/>
                <w:i w:val="false"/>
                <w:color w:val="000000"/>
                <w:sz w:val="20"/>
              </w:rPr>
              <w:t>
А. Кайпбаева,</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Жорабай, </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919"/>
          <w:p>
            <w:pPr>
              <w:spacing w:after="20"/>
              <w:ind w:left="20"/>
              <w:jc w:val="both"/>
            </w:pPr>
            <w:r>
              <w:rPr>
                <w:rFonts w:ascii="Times New Roman"/>
                <w:b w:val="false"/>
                <w:i w:val="false"/>
                <w:color w:val="000000"/>
                <w:sz w:val="20"/>
              </w:rPr>
              <w:t xml:space="preserve">
Сөйлеуді дамыту. </w:t>
            </w:r>
          </w:p>
          <w:bookmarkEnd w:id="919"/>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920"/>
          <w:p>
            <w:pPr>
              <w:spacing w:after="20"/>
              <w:ind w:left="20"/>
              <w:jc w:val="both"/>
            </w:pPr>
            <w:r>
              <w:rPr>
                <w:rFonts w:ascii="Times New Roman"/>
                <w:b w:val="false"/>
                <w:i w:val="false"/>
                <w:color w:val="000000"/>
                <w:sz w:val="20"/>
              </w:rPr>
              <w:t>
Р. Керимбаева,</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М. Дуанбаева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921"/>
          <w:p>
            <w:pPr>
              <w:spacing w:after="20"/>
              <w:ind w:left="20"/>
              <w:jc w:val="both"/>
            </w:pPr>
            <w:r>
              <w:rPr>
                <w:rFonts w:ascii="Times New Roman"/>
                <w:b w:val="false"/>
                <w:i w:val="false"/>
                <w:color w:val="000000"/>
                <w:sz w:val="20"/>
              </w:rPr>
              <w:t xml:space="preserve">
Сөйлеуді дамыту. </w:t>
            </w:r>
          </w:p>
          <w:bookmarkEnd w:id="921"/>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922"/>
          <w:p>
            <w:pPr>
              <w:spacing w:after="20"/>
              <w:ind w:left="20"/>
              <w:jc w:val="both"/>
            </w:pPr>
            <w:r>
              <w:rPr>
                <w:rFonts w:ascii="Times New Roman"/>
                <w:b w:val="false"/>
                <w:i w:val="false"/>
                <w:color w:val="000000"/>
                <w:sz w:val="20"/>
              </w:rPr>
              <w:t>
Р. Керимбаева,</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М. Дуанбаева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923"/>
          <w:p>
            <w:pPr>
              <w:spacing w:after="20"/>
              <w:ind w:left="20"/>
              <w:jc w:val="both"/>
            </w:pPr>
            <w:r>
              <w:rPr>
                <w:rFonts w:ascii="Times New Roman"/>
                <w:b w:val="false"/>
                <w:i w:val="false"/>
                <w:color w:val="000000"/>
                <w:sz w:val="20"/>
              </w:rPr>
              <w:t>
Сөйлеуді дамыту.</w:t>
            </w:r>
          </w:p>
          <w:bookmarkEnd w:id="923"/>
          <w:p>
            <w:pPr>
              <w:spacing w:after="20"/>
              <w:ind w:left="20"/>
              <w:jc w:val="both"/>
            </w:pPr>
            <w:r>
              <w:rPr>
                <w:rFonts w:ascii="Times New Roman"/>
                <w:b w:val="false"/>
                <w:i w:val="false"/>
                <w:color w:val="000000"/>
                <w:sz w:val="20"/>
              </w:rPr>
              <w:t>
Көрнекі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924"/>
          <w:p>
            <w:pPr>
              <w:spacing w:after="20"/>
              <w:ind w:left="20"/>
              <w:jc w:val="both"/>
            </w:pPr>
            <w:r>
              <w:rPr>
                <w:rFonts w:ascii="Times New Roman"/>
                <w:b w:val="false"/>
                <w:i w:val="false"/>
                <w:color w:val="000000"/>
                <w:sz w:val="20"/>
              </w:rPr>
              <w:t>
Р. Керимбаева,</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М. Дуанбаева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925"/>
          <w:p>
            <w:pPr>
              <w:spacing w:after="20"/>
              <w:ind w:left="20"/>
              <w:jc w:val="both"/>
            </w:pPr>
            <w:r>
              <w:rPr>
                <w:rFonts w:ascii="Times New Roman"/>
                <w:b w:val="false"/>
                <w:i w:val="false"/>
                <w:color w:val="000000"/>
                <w:sz w:val="20"/>
              </w:rPr>
              <w:t>
Сөйлеуді дамыту.</w:t>
            </w:r>
          </w:p>
          <w:bookmarkEnd w:id="925"/>
          <w:p>
            <w:pPr>
              <w:spacing w:after="20"/>
              <w:ind w:left="20"/>
              <w:jc w:val="both"/>
            </w:pPr>
            <w:r>
              <w:rPr>
                <w:rFonts w:ascii="Times New Roman"/>
                <w:b w:val="false"/>
                <w:i w:val="false"/>
                <w:color w:val="000000"/>
                <w:sz w:val="20"/>
              </w:rPr>
              <w:t>
Үлестірме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926"/>
          <w:p>
            <w:pPr>
              <w:spacing w:after="20"/>
              <w:ind w:left="20"/>
              <w:jc w:val="both"/>
            </w:pPr>
            <w:r>
              <w:rPr>
                <w:rFonts w:ascii="Times New Roman"/>
                <w:b w:val="false"/>
                <w:i w:val="false"/>
                <w:color w:val="000000"/>
                <w:sz w:val="20"/>
              </w:rPr>
              <w:t>
Р. Керимбаева,</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С. Нусупова,</w:t>
            </w:r>
          </w:p>
          <w:p>
            <w:pPr>
              <w:spacing w:after="20"/>
              <w:ind w:left="20"/>
              <w:jc w:val="both"/>
            </w:pPr>
            <w:r>
              <w:rPr>
                <w:rFonts w:ascii="Times New Roman"/>
                <w:b w:val="false"/>
                <w:i w:val="false"/>
                <w:color w:val="000000"/>
                <w:sz w:val="20"/>
              </w:rPr>
              <w:t xml:space="preserve">
М. Дуанбаева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927"/>
          <w:p>
            <w:pPr>
              <w:spacing w:after="20"/>
              <w:ind w:left="20"/>
              <w:jc w:val="both"/>
            </w:pPr>
            <w:r>
              <w:rPr>
                <w:rFonts w:ascii="Times New Roman"/>
                <w:b w:val="false"/>
                <w:i w:val="false"/>
                <w:color w:val="000000"/>
                <w:sz w:val="20"/>
              </w:rPr>
              <w:t>
Ж. Муликова,</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А. Нуралина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Дидактикалық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928"/>
          <w:p>
            <w:pPr>
              <w:spacing w:after="20"/>
              <w:ind w:left="20"/>
              <w:jc w:val="both"/>
            </w:pPr>
            <w:r>
              <w:rPr>
                <w:rFonts w:ascii="Times New Roman"/>
                <w:b w:val="false"/>
                <w:i w:val="false"/>
                <w:color w:val="000000"/>
                <w:sz w:val="20"/>
              </w:rPr>
              <w:t>
Ж. Муликова,</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А. Нуралина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Дидактикалық ойындар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929"/>
          <w:p>
            <w:pPr>
              <w:spacing w:after="20"/>
              <w:ind w:left="20"/>
              <w:jc w:val="both"/>
            </w:pPr>
            <w:r>
              <w:rPr>
                <w:rFonts w:ascii="Times New Roman"/>
                <w:b w:val="false"/>
                <w:i w:val="false"/>
                <w:color w:val="000000"/>
                <w:sz w:val="20"/>
              </w:rPr>
              <w:t>
Ж. Муликова,</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А. Нуралина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930"/>
          <w:p>
            <w:pPr>
              <w:spacing w:after="20"/>
              <w:ind w:left="20"/>
              <w:jc w:val="both"/>
            </w:pPr>
            <w:r>
              <w:rPr>
                <w:rFonts w:ascii="Times New Roman"/>
                <w:b w:val="false"/>
                <w:i w:val="false"/>
                <w:color w:val="000000"/>
                <w:sz w:val="20"/>
              </w:rPr>
              <w:t>
К. Атыманова,</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931"/>
          <w:p>
            <w:pPr>
              <w:spacing w:after="20"/>
              <w:ind w:left="20"/>
              <w:jc w:val="both"/>
            </w:pPr>
            <w:r>
              <w:rPr>
                <w:rFonts w:ascii="Times New Roman"/>
                <w:b w:val="false"/>
                <w:i w:val="false"/>
                <w:color w:val="000000"/>
                <w:sz w:val="20"/>
              </w:rPr>
              <w:t xml:space="preserve">
Сауат ашу негіздері. </w:t>
            </w:r>
          </w:p>
          <w:bookmarkEnd w:id="931"/>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932"/>
          <w:p>
            <w:pPr>
              <w:spacing w:after="20"/>
              <w:ind w:left="20"/>
              <w:jc w:val="both"/>
            </w:pPr>
            <w:r>
              <w:rPr>
                <w:rFonts w:ascii="Times New Roman"/>
                <w:b w:val="false"/>
                <w:i w:val="false"/>
                <w:color w:val="000000"/>
                <w:sz w:val="20"/>
              </w:rPr>
              <w:t>
К. Атыманова,</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933"/>
          <w:p>
            <w:pPr>
              <w:spacing w:after="20"/>
              <w:ind w:left="20"/>
              <w:jc w:val="both"/>
            </w:pPr>
            <w:r>
              <w:rPr>
                <w:rFonts w:ascii="Times New Roman"/>
                <w:b w:val="false"/>
                <w:i w:val="false"/>
                <w:color w:val="000000"/>
                <w:sz w:val="20"/>
              </w:rPr>
              <w:t>
А. Кайпбаева,</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934"/>
          <w:p>
            <w:pPr>
              <w:spacing w:after="20"/>
              <w:ind w:left="20"/>
              <w:jc w:val="both"/>
            </w:pPr>
            <w:r>
              <w:rPr>
                <w:rFonts w:ascii="Times New Roman"/>
                <w:b w:val="false"/>
                <w:i w:val="false"/>
                <w:color w:val="000000"/>
                <w:sz w:val="20"/>
              </w:rPr>
              <w:t>
Ә. Жұмабаева,</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С. Еркебаева,</w:t>
            </w:r>
          </w:p>
          <w:p>
            <w:pPr>
              <w:spacing w:after="20"/>
              <w:ind w:left="20"/>
              <w:jc w:val="both"/>
            </w:pPr>
            <w:r>
              <w:rPr>
                <w:rFonts w:ascii="Times New Roman"/>
                <w:b w:val="false"/>
                <w:i w:val="false"/>
                <w:color w:val="000000"/>
                <w:sz w:val="20"/>
              </w:rPr>
              <w:t>
Э. Шаумурнова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935"/>
          <w:p>
            <w:pPr>
              <w:spacing w:after="20"/>
              <w:ind w:left="20"/>
              <w:jc w:val="both"/>
            </w:pPr>
            <w:r>
              <w:rPr>
                <w:rFonts w:ascii="Times New Roman"/>
                <w:b w:val="false"/>
                <w:i w:val="false"/>
                <w:color w:val="000000"/>
                <w:sz w:val="20"/>
              </w:rPr>
              <w:t>
Сауат ашу негіздері.</w:t>
            </w:r>
          </w:p>
          <w:bookmarkEnd w:id="935"/>
          <w:p>
            <w:pPr>
              <w:spacing w:after="20"/>
              <w:ind w:left="20"/>
              <w:jc w:val="both"/>
            </w:pPr>
            <w:r>
              <w:rPr>
                <w:rFonts w:ascii="Times New Roman"/>
                <w:b w:val="false"/>
                <w:i w:val="false"/>
                <w:color w:val="000000"/>
                <w:sz w:val="20"/>
              </w:rPr>
              <w:t xml:space="preserve">
Үлестірмелі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936"/>
          <w:p>
            <w:pPr>
              <w:spacing w:after="20"/>
              <w:ind w:left="20"/>
              <w:jc w:val="both"/>
            </w:pPr>
            <w:r>
              <w:rPr>
                <w:rFonts w:ascii="Times New Roman"/>
                <w:b w:val="false"/>
                <w:i w:val="false"/>
                <w:color w:val="000000"/>
                <w:sz w:val="20"/>
              </w:rPr>
              <w:t>
Сауат ашу негіздері.</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дәптері </w:t>
            </w:r>
          </w:p>
          <w:p>
            <w:pPr>
              <w:spacing w:after="20"/>
              <w:ind w:left="20"/>
              <w:jc w:val="both"/>
            </w:pPr>
            <w:r>
              <w:rPr>
                <w:rFonts w:ascii="Times New Roman"/>
                <w:b w:val="false"/>
                <w:i w:val="false"/>
                <w:color w:val="000000"/>
                <w:sz w:val="20"/>
              </w:rPr>
              <w:t>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937"/>
          <w:p>
            <w:pPr>
              <w:spacing w:after="20"/>
              <w:ind w:left="20"/>
              <w:jc w:val="both"/>
            </w:pPr>
            <w:r>
              <w:rPr>
                <w:rFonts w:ascii="Times New Roman"/>
                <w:b w:val="false"/>
                <w:i w:val="false"/>
                <w:color w:val="000000"/>
                <w:sz w:val="20"/>
              </w:rPr>
              <w:t>
Сауат ашу негіздері.</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жұмыс дәптері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938"/>
          <w:p>
            <w:pPr>
              <w:spacing w:after="20"/>
              <w:ind w:left="20"/>
              <w:jc w:val="both"/>
            </w:pPr>
            <w:r>
              <w:rPr>
                <w:rFonts w:ascii="Times New Roman"/>
                <w:b w:val="false"/>
                <w:i w:val="false"/>
                <w:color w:val="000000"/>
                <w:sz w:val="20"/>
              </w:rPr>
              <w:t xml:space="preserve">
Сауат ашу негіздері. </w:t>
            </w:r>
          </w:p>
          <w:bookmarkEnd w:id="938"/>
          <w:p>
            <w:pPr>
              <w:spacing w:after="20"/>
              <w:ind w:left="20"/>
              <w:jc w:val="both"/>
            </w:pPr>
            <w:r>
              <w:rPr>
                <w:rFonts w:ascii="Times New Roman"/>
                <w:b w:val="false"/>
                <w:i w:val="false"/>
                <w:color w:val="000000"/>
                <w:sz w:val="20"/>
              </w:rPr>
              <w:t>
Тіл дамыту ойындары.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939"/>
          <w:p>
            <w:pPr>
              <w:spacing w:after="20"/>
              <w:ind w:left="20"/>
              <w:jc w:val="both"/>
            </w:pPr>
            <w:r>
              <w:rPr>
                <w:rFonts w:ascii="Times New Roman"/>
                <w:b w:val="false"/>
                <w:i w:val="false"/>
                <w:color w:val="000000"/>
                <w:sz w:val="20"/>
              </w:rPr>
              <w:t xml:space="preserve">
 Сауат ашу негіздері. </w:t>
            </w:r>
          </w:p>
          <w:bookmarkEnd w:id="939"/>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940"/>
          <w:p>
            <w:pPr>
              <w:spacing w:after="20"/>
              <w:ind w:left="20"/>
              <w:jc w:val="both"/>
            </w:pPr>
            <w:r>
              <w:rPr>
                <w:rFonts w:ascii="Times New Roman"/>
                <w:b w:val="false"/>
                <w:i w:val="false"/>
                <w:color w:val="000000"/>
                <w:sz w:val="20"/>
              </w:rPr>
              <w:t>
Б. Игенбаева,</w:t>
            </w:r>
          </w:p>
          <w:bookmarkEnd w:id="940"/>
          <w:p>
            <w:pPr>
              <w:spacing w:after="20"/>
              <w:ind w:left="20"/>
              <w:jc w:val="both"/>
            </w:pPr>
            <w:r>
              <w:rPr>
                <w:rFonts w:ascii="Times New Roman"/>
                <w:b w:val="false"/>
                <w:i w:val="false"/>
                <w:color w:val="000000"/>
                <w:sz w:val="20"/>
              </w:rPr>
              <w:t xml:space="preserve">
А. Мангазинова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Жазуға даярлық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941"/>
          <w:p>
            <w:pPr>
              <w:spacing w:after="20"/>
              <w:ind w:left="20"/>
              <w:jc w:val="both"/>
            </w:pPr>
            <w:r>
              <w:rPr>
                <w:rFonts w:ascii="Times New Roman"/>
                <w:b w:val="false"/>
                <w:i w:val="false"/>
                <w:color w:val="000000"/>
                <w:sz w:val="20"/>
              </w:rPr>
              <w:t>
К. Атыманова,</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942"/>
          <w:p>
            <w:pPr>
              <w:spacing w:after="20"/>
              <w:ind w:left="20"/>
              <w:jc w:val="both"/>
            </w:pPr>
            <w:r>
              <w:rPr>
                <w:rFonts w:ascii="Times New Roman"/>
                <w:b w:val="false"/>
                <w:i w:val="false"/>
                <w:color w:val="000000"/>
                <w:sz w:val="20"/>
              </w:rPr>
              <w:t>
Ж. Муликова,</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Дидактикалық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943"/>
          <w:p>
            <w:pPr>
              <w:spacing w:after="20"/>
              <w:ind w:left="20"/>
              <w:jc w:val="both"/>
            </w:pPr>
            <w:r>
              <w:rPr>
                <w:rFonts w:ascii="Times New Roman"/>
                <w:b w:val="false"/>
                <w:i w:val="false"/>
                <w:color w:val="000000"/>
                <w:sz w:val="20"/>
              </w:rPr>
              <w:t>
Ж. Муликова,</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944"/>
          <w:p>
            <w:pPr>
              <w:spacing w:after="20"/>
              <w:ind w:left="20"/>
              <w:jc w:val="both"/>
            </w:pPr>
            <w:r>
              <w:rPr>
                <w:rFonts w:ascii="Times New Roman"/>
                <w:b w:val="false"/>
                <w:i w:val="false"/>
                <w:color w:val="000000"/>
                <w:sz w:val="20"/>
              </w:rPr>
              <w:t>
Ж. Муликова</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 ойындар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945"/>
          <w:p>
            <w:pPr>
              <w:spacing w:after="20"/>
              <w:ind w:left="20"/>
              <w:jc w:val="both"/>
            </w:pPr>
            <w:r>
              <w:rPr>
                <w:rFonts w:ascii="Times New Roman"/>
                <w:b w:val="false"/>
                <w:i w:val="false"/>
                <w:color w:val="000000"/>
                <w:sz w:val="20"/>
              </w:rPr>
              <w:t>
Ж. Муликова,</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А. Амирова,</w:t>
            </w:r>
          </w:p>
          <w:p>
            <w:pPr>
              <w:spacing w:after="20"/>
              <w:ind w:left="20"/>
              <w:jc w:val="both"/>
            </w:pPr>
            <w:r>
              <w:rPr>
                <w:rFonts w:ascii="Times New Roman"/>
                <w:b w:val="false"/>
                <w:i w:val="false"/>
                <w:color w:val="000000"/>
                <w:sz w:val="20"/>
              </w:rPr>
              <w:t>
Г. Жаканова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946"/>
          <w:p>
            <w:pPr>
              <w:spacing w:after="20"/>
              <w:ind w:left="20"/>
              <w:jc w:val="both"/>
            </w:pPr>
            <w:r>
              <w:rPr>
                <w:rFonts w:ascii="Times New Roman"/>
                <w:b w:val="false"/>
                <w:i w:val="false"/>
                <w:color w:val="000000"/>
                <w:sz w:val="20"/>
              </w:rPr>
              <w:t>
Қ. Теміртаева,</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М. Ермағанбетова,</w:t>
            </w:r>
          </w:p>
          <w:p>
            <w:pPr>
              <w:spacing w:after="20"/>
              <w:ind w:left="20"/>
              <w:jc w:val="both"/>
            </w:pPr>
            <w:r>
              <w:rPr>
                <w:rFonts w:ascii="Times New Roman"/>
                <w:b w:val="false"/>
                <w:i w:val="false"/>
                <w:color w:val="000000"/>
                <w:sz w:val="20"/>
              </w:rPr>
              <w:t>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947"/>
          <w:p>
            <w:pPr>
              <w:spacing w:after="20"/>
              <w:ind w:left="20"/>
              <w:jc w:val="both"/>
            </w:pPr>
            <w:r>
              <w:rPr>
                <w:rFonts w:ascii="Times New Roman"/>
                <w:b w:val="false"/>
                <w:i w:val="false"/>
                <w:color w:val="000000"/>
                <w:sz w:val="20"/>
              </w:rPr>
              <w:t>
Қ. Теміртаева,</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 Ермағанбетова, </w:t>
            </w:r>
          </w:p>
          <w:p>
            <w:pPr>
              <w:spacing w:after="20"/>
              <w:ind w:left="20"/>
              <w:jc w:val="both"/>
            </w:pPr>
            <w:r>
              <w:rPr>
                <w:rFonts w:ascii="Times New Roman"/>
                <w:b w:val="false"/>
                <w:i w:val="false"/>
                <w:color w:val="000000"/>
                <w:sz w:val="20"/>
              </w:rPr>
              <w:t>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Үлестірме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948"/>
          <w:p>
            <w:pPr>
              <w:spacing w:after="20"/>
              <w:ind w:left="20"/>
              <w:jc w:val="both"/>
            </w:pPr>
            <w:r>
              <w:rPr>
                <w:rFonts w:ascii="Times New Roman"/>
                <w:b w:val="false"/>
                <w:i w:val="false"/>
                <w:color w:val="000000"/>
                <w:sz w:val="20"/>
              </w:rPr>
              <w:t>
Қ. Теміртаева,</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М. Ермағанбетова,</w:t>
            </w:r>
          </w:p>
          <w:p>
            <w:pPr>
              <w:spacing w:after="20"/>
              <w:ind w:left="20"/>
              <w:jc w:val="both"/>
            </w:pPr>
            <w:r>
              <w:rPr>
                <w:rFonts w:ascii="Times New Roman"/>
                <w:b w:val="false"/>
                <w:i w:val="false"/>
                <w:color w:val="000000"/>
                <w:sz w:val="20"/>
              </w:rPr>
              <w:t>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құрал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949"/>
          <w:p>
            <w:pPr>
              <w:spacing w:after="20"/>
              <w:ind w:left="20"/>
              <w:jc w:val="both"/>
            </w:pPr>
            <w:r>
              <w:rPr>
                <w:rFonts w:ascii="Times New Roman"/>
                <w:b w:val="false"/>
                <w:i w:val="false"/>
                <w:color w:val="000000"/>
                <w:sz w:val="20"/>
              </w:rPr>
              <w:t>
Ә. Әмірова,</w:t>
            </w:r>
          </w:p>
          <w:bookmarkEnd w:id="949"/>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950"/>
          <w:p>
            <w:pPr>
              <w:spacing w:after="20"/>
              <w:ind w:left="20"/>
              <w:jc w:val="both"/>
            </w:pPr>
            <w:r>
              <w:rPr>
                <w:rFonts w:ascii="Times New Roman"/>
                <w:b w:val="false"/>
                <w:i w:val="false"/>
                <w:color w:val="000000"/>
                <w:sz w:val="20"/>
              </w:rPr>
              <w:t>
Ә. Әмірова,</w:t>
            </w:r>
          </w:p>
          <w:bookmarkEnd w:id="950"/>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951"/>
          <w:p>
            <w:pPr>
              <w:spacing w:after="20"/>
              <w:ind w:left="20"/>
              <w:jc w:val="both"/>
            </w:pPr>
            <w:r>
              <w:rPr>
                <w:rFonts w:ascii="Times New Roman"/>
                <w:b w:val="false"/>
                <w:i w:val="false"/>
                <w:color w:val="000000"/>
                <w:sz w:val="20"/>
              </w:rPr>
              <w:t xml:space="preserve">
Көркем әдебиет. </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Педагогтерге арналған электрондық форматтағы әдістемелік нұсқаулық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952"/>
          <w:p>
            <w:pPr>
              <w:spacing w:after="20"/>
              <w:ind w:left="20"/>
              <w:jc w:val="both"/>
            </w:pPr>
            <w:r>
              <w:rPr>
                <w:rFonts w:ascii="Times New Roman"/>
                <w:b w:val="false"/>
                <w:i w:val="false"/>
                <w:color w:val="000000"/>
                <w:sz w:val="20"/>
              </w:rPr>
              <w:t>
Ә. Әмірова,</w:t>
            </w:r>
          </w:p>
          <w:bookmarkEnd w:id="952"/>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953"/>
          <w:p>
            <w:pPr>
              <w:spacing w:after="20"/>
              <w:ind w:left="20"/>
              <w:jc w:val="both"/>
            </w:pPr>
            <w:r>
              <w:rPr>
                <w:rFonts w:ascii="Times New Roman"/>
                <w:b w:val="false"/>
                <w:i w:val="false"/>
                <w:color w:val="000000"/>
                <w:sz w:val="20"/>
              </w:rPr>
              <w:t xml:space="preserve">
Көркем әдебиет. </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хрестоматия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954"/>
          <w:p>
            <w:pPr>
              <w:spacing w:after="20"/>
              <w:ind w:left="20"/>
              <w:jc w:val="both"/>
            </w:pPr>
            <w:r>
              <w:rPr>
                <w:rFonts w:ascii="Times New Roman"/>
                <w:b w:val="false"/>
                <w:i w:val="false"/>
                <w:color w:val="000000"/>
                <w:sz w:val="20"/>
              </w:rPr>
              <w:t>
Ә. Әмірова,</w:t>
            </w:r>
          </w:p>
          <w:bookmarkEnd w:id="954"/>
          <w:p>
            <w:pPr>
              <w:spacing w:after="20"/>
              <w:ind w:left="20"/>
              <w:jc w:val="both"/>
            </w:pPr>
            <w:r>
              <w:rPr>
                <w:rFonts w:ascii="Times New Roman"/>
                <w:b w:val="false"/>
                <w:i w:val="false"/>
                <w:color w:val="000000"/>
                <w:sz w:val="20"/>
              </w:rPr>
              <w:t>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955"/>
          <w:p>
            <w:pPr>
              <w:spacing w:after="20"/>
              <w:ind w:left="20"/>
              <w:jc w:val="both"/>
            </w:pPr>
            <w:r>
              <w:rPr>
                <w:rFonts w:ascii="Times New Roman"/>
                <w:b w:val="false"/>
                <w:i w:val="false"/>
                <w:color w:val="000000"/>
                <w:sz w:val="20"/>
              </w:rPr>
              <w:t xml:space="preserve">
Қазақ тілі. </w:t>
            </w:r>
          </w:p>
          <w:bookmarkEnd w:id="955"/>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956"/>
          <w:p>
            <w:pPr>
              <w:spacing w:after="20"/>
              <w:ind w:left="20"/>
              <w:jc w:val="both"/>
            </w:pPr>
            <w:r>
              <w:rPr>
                <w:rFonts w:ascii="Times New Roman"/>
                <w:b w:val="false"/>
                <w:i w:val="false"/>
                <w:color w:val="000000"/>
                <w:sz w:val="20"/>
              </w:rPr>
              <w:t>
А.Кайпбаева,</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957"/>
          <w:p>
            <w:pPr>
              <w:spacing w:after="20"/>
              <w:ind w:left="20"/>
              <w:jc w:val="both"/>
            </w:pPr>
            <w:r>
              <w:rPr>
                <w:rFonts w:ascii="Times New Roman"/>
                <w:b w:val="false"/>
                <w:i w:val="false"/>
                <w:color w:val="000000"/>
                <w:sz w:val="20"/>
              </w:rPr>
              <w:t xml:space="preserve">
Қазақ тілі. </w:t>
            </w:r>
          </w:p>
          <w:bookmarkEnd w:id="957"/>
          <w:p>
            <w:pPr>
              <w:spacing w:after="20"/>
              <w:ind w:left="20"/>
              <w:jc w:val="both"/>
            </w:pPr>
            <w:r>
              <w:rPr>
                <w:rFonts w:ascii="Times New Roman"/>
                <w:b w:val="false"/>
                <w:i w:val="false"/>
                <w:color w:val="000000"/>
                <w:sz w:val="20"/>
              </w:rPr>
              <w:t xml:space="preserve">
Демонстрациялық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958"/>
          <w:p>
            <w:pPr>
              <w:spacing w:after="20"/>
              <w:ind w:left="20"/>
              <w:jc w:val="both"/>
            </w:pPr>
            <w:r>
              <w:rPr>
                <w:rFonts w:ascii="Times New Roman"/>
                <w:b w:val="false"/>
                <w:i w:val="false"/>
                <w:color w:val="000000"/>
                <w:sz w:val="20"/>
              </w:rPr>
              <w:t>
А.Кайпбаева,</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959"/>
          <w:p>
            <w:pPr>
              <w:spacing w:after="20"/>
              <w:ind w:left="20"/>
              <w:jc w:val="both"/>
            </w:pPr>
            <w:r>
              <w:rPr>
                <w:rFonts w:ascii="Times New Roman"/>
                <w:b w:val="false"/>
                <w:i w:val="false"/>
                <w:color w:val="000000"/>
                <w:sz w:val="20"/>
              </w:rPr>
              <w:t xml:space="preserve">
Қазақ тілі. </w:t>
            </w:r>
          </w:p>
          <w:bookmarkEnd w:id="959"/>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960"/>
          <w:p>
            <w:pPr>
              <w:spacing w:after="20"/>
              <w:ind w:left="20"/>
              <w:jc w:val="both"/>
            </w:pPr>
            <w:r>
              <w:rPr>
                <w:rFonts w:ascii="Times New Roman"/>
                <w:b w:val="false"/>
                <w:i w:val="false"/>
                <w:color w:val="000000"/>
                <w:sz w:val="20"/>
              </w:rPr>
              <w:t>
А.Кайпбаева,</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961"/>
          <w:p>
            <w:pPr>
              <w:spacing w:after="20"/>
              <w:ind w:left="20"/>
              <w:jc w:val="both"/>
            </w:pPr>
            <w:r>
              <w:rPr>
                <w:rFonts w:ascii="Times New Roman"/>
                <w:b w:val="false"/>
                <w:i w:val="false"/>
                <w:color w:val="000000"/>
                <w:sz w:val="20"/>
              </w:rPr>
              <w:t>
Математика негіздері</w:t>
            </w:r>
          </w:p>
          <w:bookmarkEnd w:id="961"/>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962"/>
          <w:p>
            <w:pPr>
              <w:spacing w:after="20"/>
              <w:ind w:left="20"/>
              <w:jc w:val="both"/>
            </w:pPr>
            <w:r>
              <w:rPr>
                <w:rFonts w:ascii="Times New Roman"/>
                <w:b w:val="false"/>
                <w:i w:val="false"/>
                <w:color w:val="000000"/>
                <w:sz w:val="20"/>
              </w:rPr>
              <w:t>
К. Атыманова,</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963"/>
          <w:p>
            <w:pPr>
              <w:spacing w:after="20"/>
              <w:ind w:left="20"/>
              <w:jc w:val="both"/>
            </w:pPr>
            <w:r>
              <w:rPr>
                <w:rFonts w:ascii="Times New Roman"/>
                <w:b w:val="false"/>
                <w:i w:val="false"/>
                <w:color w:val="000000"/>
                <w:sz w:val="20"/>
              </w:rPr>
              <w:t>
Математика негіздері</w:t>
            </w:r>
          </w:p>
          <w:bookmarkEnd w:id="963"/>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964"/>
          <w:p>
            <w:pPr>
              <w:spacing w:after="20"/>
              <w:ind w:left="20"/>
              <w:jc w:val="both"/>
            </w:pPr>
            <w:r>
              <w:rPr>
                <w:rFonts w:ascii="Times New Roman"/>
                <w:b w:val="false"/>
                <w:i w:val="false"/>
                <w:color w:val="000000"/>
                <w:sz w:val="20"/>
              </w:rPr>
              <w:t>
К. Атыманова,</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965"/>
          <w:p>
            <w:pPr>
              <w:spacing w:after="20"/>
              <w:ind w:left="20"/>
              <w:jc w:val="both"/>
            </w:pPr>
            <w:r>
              <w:rPr>
                <w:rFonts w:ascii="Times New Roman"/>
                <w:b w:val="false"/>
                <w:i w:val="false"/>
                <w:color w:val="000000"/>
                <w:sz w:val="20"/>
              </w:rPr>
              <w:t xml:space="preserve">
А. Кайпбаева, </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Интеллектуалдық дидактикалық дамыту құралдары.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66"/>
          <w:p>
            <w:pPr>
              <w:spacing w:after="20"/>
              <w:ind w:left="20"/>
              <w:jc w:val="both"/>
            </w:pPr>
            <w:r>
              <w:rPr>
                <w:rFonts w:ascii="Times New Roman"/>
                <w:b w:val="false"/>
                <w:i w:val="false"/>
                <w:color w:val="000000"/>
                <w:sz w:val="20"/>
              </w:rPr>
              <w:t xml:space="preserve">
Б. Игенбаева, </w:t>
            </w:r>
          </w:p>
          <w:bookmarkEnd w:id="966"/>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967"/>
          <w:p>
            <w:pPr>
              <w:spacing w:after="20"/>
              <w:ind w:left="20"/>
              <w:jc w:val="both"/>
            </w:pPr>
            <w:r>
              <w:rPr>
                <w:rFonts w:ascii="Times New Roman"/>
                <w:b w:val="false"/>
                <w:i w:val="false"/>
                <w:color w:val="000000"/>
                <w:sz w:val="20"/>
              </w:rPr>
              <w:t>
Математика негіздері.</w:t>
            </w:r>
          </w:p>
          <w:bookmarkEnd w:id="967"/>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968"/>
          <w:p>
            <w:pPr>
              <w:spacing w:after="20"/>
              <w:ind w:left="20"/>
              <w:jc w:val="both"/>
            </w:pPr>
            <w:r>
              <w:rPr>
                <w:rFonts w:ascii="Times New Roman"/>
                <w:b w:val="false"/>
                <w:i w:val="false"/>
                <w:color w:val="000000"/>
                <w:sz w:val="20"/>
              </w:rPr>
              <w:t>
Н. Мергенбаева,</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Ж. Альдекова,</w:t>
            </w:r>
          </w:p>
          <w:p>
            <w:pPr>
              <w:spacing w:after="20"/>
              <w:ind w:left="20"/>
              <w:jc w:val="both"/>
            </w:pPr>
            <w:r>
              <w:rPr>
                <w:rFonts w:ascii="Times New Roman"/>
                <w:b w:val="false"/>
                <w:i w:val="false"/>
                <w:color w:val="000000"/>
                <w:sz w:val="20"/>
              </w:rPr>
              <w:t>
А. Жакупова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69"/>
          <w:p>
            <w:pPr>
              <w:spacing w:after="20"/>
              <w:ind w:left="20"/>
              <w:jc w:val="both"/>
            </w:pPr>
            <w:r>
              <w:rPr>
                <w:rFonts w:ascii="Times New Roman"/>
                <w:b w:val="false"/>
                <w:i w:val="false"/>
                <w:color w:val="000000"/>
                <w:sz w:val="20"/>
              </w:rPr>
              <w:t xml:space="preserve">
Математика негіздері. </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Жұмыс дәптері</w:t>
            </w:r>
          </w:p>
          <w:p>
            <w:pPr>
              <w:spacing w:after="20"/>
              <w:ind w:left="20"/>
              <w:jc w:val="both"/>
            </w:pPr>
            <w:r>
              <w:rPr>
                <w:rFonts w:ascii="Times New Roman"/>
                <w:b w:val="false"/>
                <w:i w:val="false"/>
                <w:color w:val="000000"/>
                <w:sz w:val="20"/>
              </w:rPr>
              <w:t xml:space="preserve">
 № 1, 2,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70"/>
          <w:p>
            <w:pPr>
              <w:spacing w:after="20"/>
              <w:ind w:left="20"/>
              <w:jc w:val="both"/>
            </w:pPr>
            <w:r>
              <w:rPr>
                <w:rFonts w:ascii="Times New Roman"/>
                <w:b w:val="false"/>
                <w:i w:val="false"/>
                <w:color w:val="000000"/>
                <w:sz w:val="20"/>
              </w:rPr>
              <w:t>
Н. Мергенбаева,</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Ж. Альдекова,</w:t>
            </w:r>
          </w:p>
          <w:p>
            <w:pPr>
              <w:spacing w:after="20"/>
              <w:ind w:left="20"/>
              <w:jc w:val="both"/>
            </w:pPr>
            <w:r>
              <w:rPr>
                <w:rFonts w:ascii="Times New Roman"/>
                <w:b w:val="false"/>
                <w:i w:val="false"/>
                <w:color w:val="000000"/>
                <w:sz w:val="20"/>
              </w:rPr>
              <w:t>
А. Жакупова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971"/>
          <w:p>
            <w:pPr>
              <w:spacing w:after="20"/>
              <w:ind w:left="20"/>
              <w:jc w:val="both"/>
            </w:pPr>
            <w:r>
              <w:rPr>
                <w:rFonts w:ascii="Times New Roman"/>
                <w:b w:val="false"/>
                <w:i w:val="false"/>
                <w:color w:val="000000"/>
                <w:sz w:val="20"/>
              </w:rPr>
              <w:t>
Ә. Ақпаева,</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Жұмыс дәптері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72"/>
          <w:p>
            <w:pPr>
              <w:spacing w:after="20"/>
              <w:ind w:left="20"/>
              <w:jc w:val="both"/>
            </w:pPr>
            <w:r>
              <w:rPr>
                <w:rFonts w:ascii="Times New Roman"/>
                <w:b w:val="false"/>
                <w:i w:val="false"/>
                <w:color w:val="000000"/>
                <w:sz w:val="20"/>
              </w:rPr>
              <w:t>
Ә. Ақпаева,</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73"/>
          <w:p>
            <w:pPr>
              <w:spacing w:after="20"/>
              <w:ind w:left="20"/>
              <w:jc w:val="both"/>
            </w:pPr>
            <w:r>
              <w:rPr>
                <w:rFonts w:ascii="Times New Roman"/>
                <w:b w:val="false"/>
                <w:i w:val="false"/>
                <w:color w:val="000000"/>
                <w:sz w:val="20"/>
              </w:rPr>
              <w:t xml:space="preserve">
Математика негіздері. Электрондық жұмыс дәптері № 1, 2 </w:t>
            </w:r>
          </w:p>
          <w:bookmarkEnd w:id="97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74"/>
          <w:p>
            <w:pPr>
              <w:spacing w:after="20"/>
              <w:ind w:left="20"/>
              <w:jc w:val="both"/>
            </w:pPr>
            <w:r>
              <w:rPr>
                <w:rFonts w:ascii="Times New Roman"/>
                <w:b w:val="false"/>
                <w:i w:val="false"/>
                <w:color w:val="000000"/>
                <w:sz w:val="20"/>
              </w:rPr>
              <w:t>
Ә. Ақпаева,</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975"/>
          <w:p>
            <w:pPr>
              <w:spacing w:after="20"/>
              <w:ind w:left="20"/>
              <w:jc w:val="both"/>
            </w:pPr>
            <w:r>
              <w:rPr>
                <w:rFonts w:ascii="Times New Roman"/>
                <w:b w:val="false"/>
                <w:i w:val="false"/>
                <w:color w:val="000000"/>
                <w:sz w:val="20"/>
              </w:rPr>
              <w:t>
Ә. Ақпаева,</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976"/>
          <w:p>
            <w:pPr>
              <w:spacing w:after="20"/>
              <w:ind w:left="20"/>
              <w:jc w:val="both"/>
            </w:pPr>
            <w:r>
              <w:rPr>
                <w:rFonts w:ascii="Times New Roman"/>
                <w:b w:val="false"/>
                <w:i w:val="false"/>
                <w:color w:val="000000"/>
                <w:sz w:val="20"/>
              </w:rPr>
              <w:t>
Қоршаған ортамен таныстыру.</w:t>
            </w:r>
          </w:p>
          <w:bookmarkEnd w:id="976"/>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977"/>
          <w:p>
            <w:pPr>
              <w:spacing w:after="20"/>
              <w:ind w:left="20"/>
              <w:jc w:val="both"/>
            </w:pPr>
            <w:r>
              <w:rPr>
                <w:rFonts w:ascii="Times New Roman"/>
                <w:b w:val="false"/>
                <w:i w:val="false"/>
                <w:color w:val="000000"/>
                <w:sz w:val="20"/>
              </w:rPr>
              <w:t>
К. Атыманова,</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978"/>
          <w:p>
            <w:pPr>
              <w:spacing w:after="20"/>
              <w:ind w:left="20"/>
              <w:jc w:val="both"/>
            </w:pPr>
            <w:r>
              <w:rPr>
                <w:rFonts w:ascii="Times New Roman"/>
                <w:b w:val="false"/>
                <w:i w:val="false"/>
                <w:color w:val="000000"/>
                <w:sz w:val="20"/>
              </w:rPr>
              <w:t>
А. Кайпбаева,</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Жорабай, </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79"/>
          <w:p>
            <w:pPr>
              <w:spacing w:after="20"/>
              <w:ind w:left="20"/>
              <w:jc w:val="both"/>
            </w:pPr>
            <w:r>
              <w:rPr>
                <w:rFonts w:ascii="Times New Roman"/>
                <w:b w:val="false"/>
                <w:i w:val="false"/>
                <w:color w:val="000000"/>
                <w:sz w:val="20"/>
              </w:rPr>
              <w:t>
А. Кайпбаева,</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М. 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980"/>
          <w:p>
            <w:pPr>
              <w:spacing w:after="20"/>
              <w:ind w:left="20"/>
              <w:jc w:val="both"/>
            </w:pPr>
            <w:r>
              <w:rPr>
                <w:rFonts w:ascii="Times New Roman"/>
                <w:b w:val="false"/>
                <w:i w:val="false"/>
                <w:color w:val="000000"/>
                <w:sz w:val="20"/>
              </w:rPr>
              <w:t xml:space="preserve">
Қоршаған ортамен таныстыру. </w:t>
            </w:r>
          </w:p>
          <w:bookmarkEnd w:id="980"/>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81"/>
          <w:p>
            <w:pPr>
              <w:spacing w:after="20"/>
              <w:ind w:left="20"/>
              <w:jc w:val="both"/>
            </w:pPr>
            <w:r>
              <w:rPr>
                <w:rFonts w:ascii="Times New Roman"/>
                <w:b w:val="false"/>
                <w:i w:val="false"/>
                <w:color w:val="000000"/>
                <w:sz w:val="20"/>
              </w:rPr>
              <w:t>
Р. Каримова,</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Үлестірме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982"/>
          <w:p>
            <w:pPr>
              <w:spacing w:after="20"/>
              <w:ind w:left="20"/>
              <w:jc w:val="both"/>
            </w:pPr>
            <w:r>
              <w:rPr>
                <w:rFonts w:ascii="Times New Roman"/>
                <w:b w:val="false"/>
                <w:i w:val="false"/>
                <w:color w:val="000000"/>
                <w:sz w:val="20"/>
              </w:rPr>
              <w:t>
Р. Каримова,</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А. Стамбекова,</w:t>
            </w:r>
          </w:p>
          <w:p>
            <w:pPr>
              <w:spacing w:after="20"/>
              <w:ind w:left="20"/>
              <w:jc w:val="both"/>
            </w:pPr>
            <w:r>
              <w:rPr>
                <w:rFonts w:ascii="Times New Roman"/>
                <w:b w:val="false"/>
                <w:i w:val="false"/>
                <w:color w:val="000000"/>
                <w:sz w:val="20"/>
              </w:rPr>
              <w:t>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83"/>
          <w:p>
            <w:pPr>
              <w:spacing w:after="20"/>
              <w:ind w:left="20"/>
              <w:jc w:val="both"/>
            </w:pPr>
            <w:r>
              <w:rPr>
                <w:rFonts w:ascii="Times New Roman"/>
                <w:b w:val="false"/>
                <w:i w:val="false"/>
                <w:color w:val="000000"/>
                <w:sz w:val="20"/>
              </w:rPr>
              <w:t xml:space="preserve">
Қоршаған ортамен таныстыру. </w:t>
            </w:r>
          </w:p>
          <w:bookmarkEnd w:id="983"/>
          <w:p>
            <w:pPr>
              <w:spacing w:after="20"/>
              <w:ind w:left="20"/>
              <w:jc w:val="both"/>
            </w:pPr>
            <w:r>
              <w:rPr>
                <w:rFonts w:ascii="Times New Roman"/>
                <w:b w:val="false"/>
                <w:i w:val="false"/>
                <w:color w:val="000000"/>
                <w:sz w:val="20"/>
              </w:rPr>
              <w:t>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Сағиева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984"/>
          <w:p>
            <w:pPr>
              <w:spacing w:after="20"/>
              <w:ind w:left="20"/>
              <w:jc w:val="both"/>
            </w:pPr>
            <w:r>
              <w:rPr>
                <w:rFonts w:ascii="Times New Roman"/>
                <w:b w:val="false"/>
                <w:i w:val="false"/>
                <w:color w:val="000000"/>
                <w:sz w:val="20"/>
              </w:rPr>
              <w:t>
Қоршаған ортамен таныстыру.</w:t>
            </w:r>
          </w:p>
          <w:bookmarkEnd w:id="984"/>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985"/>
          <w:p>
            <w:pPr>
              <w:spacing w:after="20"/>
              <w:ind w:left="20"/>
              <w:jc w:val="both"/>
            </w:pPr>
            <w:r>
              <w:rPr>
                <w:rFonts w:ascii="Times New Roman"/>
                <w:b w:val="false"/>
                <w:i w:val="false"/>
                <w:color w:val="000000"/>
                <w:sz w:val="20"/>
              </w:rPr>
              <w:t xml:space="preserve">
Қоршаған ортамен таныстыру. Электрондық үлестірмелі материалдар </w:t>
            </w:r>
          </w:p>
          <w:bookmarkEnd w:id="985"/>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86"/>
          <w:p>
            <w:pPr>
              <w:spacing w:after="20"/>
              <w:ind w:left="20"/>
              <w:jc w:val="both"/>
            </w:pPr>
            <w:r>
              <w:rPr>
                <w:rFonts w:ascii="Times New Roman"/>
                <w:b w:val="false"/>
                <w:i w:val="false"/>
                <w:color w:val="000000"/>
                <w:sz w:val="20"/>
              </w:rPr>
              <w:t>
Қоршаған ортамен таныстыру.</w:t>
            </w:r>
          </w:p>
          <w:bookmarkEnd w:id="986"/>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87"/>
          <w:p>
            <w:pPr>
              <w:spacing w:after="20"/>
              <w:ind w:left="20"/>
              <w:jc w:val="both"/>
            </w:pPr>
            <w:r>
              <w:rPr>
                <w:rFonts w:ascii="Times New Roman"/>
                <w:b w:val="false"/>
                <w:i w:val="false"/>
                <w:color w:val="000000"/>
                <w:sz w:val="20"/>
              </w:rPr>
              <w:t>
А. Илюбаева,</w:t>
            </w:r>
          </w:p>
          <w:bookmarkEnd w:id="987"/>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88"/>
          <w:p>
            <w:pPr>
              <w:spacing w:after="20"/>
              <w:ind w:left="20"/>
              <w:jc w:val="both"/>
            </w:pPr>
            <w:r>
              <w:rPr>
                <w:rFonts w:ascii="Times New Roman"/>
                <w:b w:val="false"/>
                <w:i w:val="false"/>
                <w:color w:val="000000"/>
                <w:sz w:val="20"/>
              </w:rPr>
              <w:t>
А. Илюбаева,</w:t>
            </w:r>
          </w:p>
          <w:bookmarkEnd w:id="988"/>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Бейнесабақтар "Математика негіздері" + "Сиқырлы математика" қосымша дәптер. Бейнесабақтар + қосымша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89"/>
          <w:p>
            <w:pPr>
              <w:spacing w:after="20"/>
              <w:ind w:left="20"/>
              <w:jc w:val="both"/>
            </w:pPr>
            <w:r>
              <w:rPr>
                <w:rFonts w:ascii="Times New Roman"/>
                <w:b w:val="false"/>
                <w:i w:val="false"/>
                <w:color w:val="000000"/>
                <w:sz w:val="20"/>
              </w:rPr>
              <w:t>
Л. Кирилинская,</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Бейнесабақтар "Сиқырлы әріптер. Алфавит" + "Әліппе патшалығы" - қосымша дәптер + "Әріп-дыбыстан" сиқырлы елі – қосымша дәптер. Бейнесабақтар бойынша + қосымша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90"/>
          <w:p>
            <w:pPr>
              <w:spacing w:after="20"/>
              <w:ind w:left="20"/>
              <w:jc w:val="both"/>
            </w:pPr>
            <w:r>
              <w:rPr>
                <w:rFonts w:ascii="Times New Roman"/>
                <w:b w:val="false"/>
                <w:i w:val="false"/>
                <w:color w:val="000000"/>
                <w:sz w:val="20"/>
              </w:rPr>
              <w:t xml:space="preserve">
Л. Кирилинская, </w:t>
            </w:r>
          </w:p>
          <w:bookmarkEnd w:id="990"/>
          <w:p>
            <w:pPr>
              <w:spacing w:after="20"/>
              <w:ind w:left="20"/>
              <w:jc w:val="both"/>
            </w:pPr>
            <w:r>
              <w:rPr>
                <w:rFonts w:ascii="Times New Roman"/>
                <w:b w:val="false"/>
                <w:i w:val="false"/>
                <w:color w:val="000000"/>
                <w:sz w:val="20"/>
              </w:rPr>
              <w:t>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91"/>
          <w:p>
            <w:pPr>
              <w:spacing w:after="20"/>
              <w:ind w:left="20"/>
              <w:jc w:val="both"/>
            </w:pPr>
            <w:r>
              <w:rPr>
                <w:rFonts w:ascii="Times New Roman"/>
                <w:b w:val="false"/>
                <w:i w:val="false"/>
                <w:color w:val="000000"/>
                <w:sz w:val="20"/>
              </w:rPr>
              <w:t>
Ф. Жұмабекова,</w:t>
            </w:r>
          </w:p>
          <w:bookmarkEnd w:id="991"/>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92"/>
          <w:p>
            <w:pPr>
              <w:spacing w:after="20"/>
              <w:ind w:left="20"/>
              <w:jc w:val="both"/>
            </w:pPr>
            <w:r>
              <w:rPr>
                <w:rFonts w:ascii="Times New Roman"/>
                <w:b w:val="false"/>
                <w:i w:val="false"/>
                <w:color w:val="000000"/>
                <w:sz w:val="20"/>
              </w:rPr>
              <w:t xml:space="preserve">
Құрастыру. </w:t>
            </w:r>
          </w:p>
          <w:bookmarkEnd w:id="99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993"/>
          <w:p>
            <w:pPr>
              <w:spacing w:after="20"/>
              <w:ind w:left="20"/>
              <w:jc w:val="both"/>
            </w:pPr>
            <w:r>
              <w:rPr>
                <w:rFonts w:ascii="Times New Roman"/>
                <w:b w:val="false"/>
                <w:i w:val="false"/>
                <w:color w:val="000000"/>
                <w:sz w:val="20"/>
              </w:rPr>
              <w:t>
Ф. Жұмабекова,</w:t>
            </w:r>
          </w:p>
          <w:bookmarkEnd w:id="99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94"/>
          <w:p>
            <w:pPr>
              <w:spacing w:after="20"/>
              <w:ind w:left="20"/>
              <w:jc w:val="both"/>
            </w:pPr>
            <w:r>
              <w:rPr>
                <w:rFonts w:ascii="Times New Roman"/>
                <w:b w:val="false"/>
                <w:i w:val="false"/>
                <w:color w:val="000000"/>
                <w:sz w:val="20"/>
              </w:rPr>
              <w:t xml:space="preserve">
Сурет салу. </w:t>
            </w:r>
          </w:p>
          <w:bookmarkEnd w:id="994"/>
          <w:p>
            <w:pPr>
              <w:spacing w:after="20"/>
              <w:ind w:left="20"/>
              <w:jc w:val="both"/>
            </w:pPr>
            <w:r>
              <w:rPr>
                <w:rFonts w:ascii="Times New Roman"/>
                <w:b w:val="false"/>
                <w:i w:val="false"/>
                <w:color w:val="000000"/>
                <w:sz w:val="20"/>
              </w:rPr>
              <w:t>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95"/>
          <w:p>
            <w:pPr>
              <w:spacing w:after="20"/>
              <w:ind w:left="20"/>
              <w:jc w:val="both"/>
            </w:pPr>
            <w:r>
              <w:rPr>
                <w:rFonts w:ascii="Times New Roman"/>
                <w:b w:val="false"/>
                <w:i w:val="false"/>
                <w:color w:val="000000"/>
                <w:sz w:val="20"/>
              </w:rPr>
              <w:t>
Ф. Жұмабекова,</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Қ. Қойбағарова,</w:t>
            </w:r>
          </w:p>
          <w:p>
            <w:pPr>
              <w:spacing w:after="20"/>
              <w:ind w:left="20"/>
              <w:jc w:val="both"/>
            </w:pPr>
            <w:r>
              <w:rPr>
                <w:rFonts w:ascii="Times New Roman"/>
                <w:b w:val="false"/>
                <w:i w:val="false"/>
                <w:color w:val="000000"/>
                <w:sz w:val="20"/>
              </w:rPr>
              <w:t>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96"/>
          <w:p>
            <w:pPr>
              <w:spacing w:after="20"/>
              <w:ind w:left="20"/>
              <w:jc w:val="both"/>
            </w:pPr>
            <w:r>
              <w:rPr>
                <w:rFonts w:ascii="Times New Roman"/>
                <w:b w:val="false"/>
                <w:i w:val="false"/>
                <w:color w:val="000000"/>
                <w:sz w:val="20"/>
              </w:rPr>
              <w:t xml:space="preserve">
Сурет салу. </w:t>
            </w:r>
          </w:p>
          <w:bookmarkEnd w:id="996"/>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997"/>
          <w:p>
            <w:pPr>
              <w:spacing w:after="20"/>
              <w:ind w:left="20"/>
              <w:jc w:val="both"/>
            </w:pPr>
            <w:r>
              <w:rPr>
                <w:rFonts w:ascii="Times New Roman"/>
                <w:b w:val="false"/>
                <w:i w:val="false"/>
                <w:color w:val="000000"/>
                <w:sz w:val="20"/>
              </w:rPr>
              <w:t>
Ф. Жұмабекова,</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Қ. Қойбағарова,</w:t>
            </w:r>
          </w:p>
          <w:p>
            <w:pPr>
              <w:spacing w:after="20"/>
              <w:ind w:left="20"/>
              <w:jc w:val="both"/>
            </w:pPr>
            <w:r>
              <w:rPr>
                <w:rFonts w:ascii="Times New Roman"/>
                <w:b w:val="false"/>
                <w:i w:val="false"/>
                <w:color w:val="000000"/>
                <w:sz w:val="20"/>
              </w:rPr>
              <w:t>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Мүсіндеу. Жапсыру.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98"/>
          <w:p>
            <w:pPr>
              <w:spacing w:after="20"/>
              <w:ind w:left="20"/>
              <w:jc w:val="both"/>
            </w:pPr>
            <w:r>
              <w:rPr>
                <w:rFonts w:ascii="Times New Roman"/>
                <w:b w:val="false"/>
                <w:i w:val="false"/>
                <w:color w:val="000000"/>
                <w:sz w:val="20"/>
              </w:rPr>
              <w:t>
К. Атыманова,</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999"/>
          <w:p>
            <w:pPr>
              <w:spacing w:after="20"/>
              <w:ind w:left="20"/>
              <w:jc w:val="both"/>
            </w:pPr>
            <w:r>
              <w:rPr>
                <w:rFonts w:ascii="Times New Roman"/>
                <w:b w:val="false"/>
                <w:i w:val="false"/>
                <w:color w:val="000000"/>
                <w:sz w:val="20"/>
              </w:rPr>
              <w:t>
Б. Игенбаева,</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000"/>
          <w:p>
            <w:pPr>
              <w:spacing w:after="20"/>
              <w:ind w:left="20"/>
              <w:jc w:val="both"/>
            </w:pPr>
            <w:r>
              <w:rPr>
                <w:rFonts w:ascii="Times New Roman"/>
                <w:b w:val="false"/>
                <w:i w:val="false"/>
                <w:color w:val="000000"/>
                <w:sz w:val="20"/>
              </w:rPr>
              <w:t>
Ә. Іңкәрбек,</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001"/>
          <w:p>
            <w:pPr>
              <w:spacing w:after="20"/>
              <w:ind w:left="20"/>
              <w:jc w:val="both"/>
            </w:pPr>
            <w:r>
              <w:rPr>
                <w:rFonts w:ascii="Times New Roman"/>
                <w:b w:val="false"/>
                <w:i w:val="false"/>
                <w:color w:val="000000"/>
                <w:sz w:val="20"/>
              </w:rPr>
              <w:t xml:space="preserve">
А. Таутанова, </w:t>
            </w:r>
          </w:p>
          <w:bookmarkEnd w:id="1001"/>
          <w:p>
            <w:pPr>
              <w:spacing w:after="20"/>
              <w:ind w:left="20"/>
              <w:jc w:val="both"/>
            </w:pPr>
            <w:r>
              <w:rPr>
                <w:rFonts w:ascii="Times New Roman"/>
                <w:b w:val="false"/>
                <w:i w:val="false"/>
                <w:color w:val="000000"/>
                <w:sz w:val="20"/>
              </w:rPr>
              <w:t>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002"/>
          <w:p>
            <w:pPr>
              <w:spacing w:after="20"/>
              <w:ind w:left="20"/>
              <w:jc w:val="both"/>
            </w:pPr>
            <w:r>
              <w:rPr>
                <w:rFonts w:ascii="Times New Roman"/>
                <w:b w:val="false"/>
                <w:i w:val="false"/>
                <w:color w:val="000000"/>
                <w:sz w:val="20"/>
              </w:rPr>
              <w:t xml:space="preserve">
Мүсіндеу. </w:t>
            </w:r>
          </w:p>
          <w:bookmarkEnd w:id="1002"/>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003"/>
          <w:p>
            <w:pPr>
              <w:spacing w:after="20"/>
              <w:ind w:left="20"/>
              <w:jc w:val="both"/>
            </w:pPr>
            <w:r>
              <w:rPr>
                <w:rFonts w:ascii="Times New Roman"/>
                <w:b w:val="false"/>
                <w:i w:val="false"/>
                <w:color w:val="000000"/>
                <w:sz w:val="20"/>
              </w:rPr>
              <w:t xml:space="preserve">
А. Таутанова, </w:t>
            </w:r>
          </w:p>
          <w:bookmarkEnd w:id="1003"/>
          <w:p>
            <w:pPr>
              <w:spacing w:after="20"/>
              <w:ind w:left="20"/>
              <w:jc w:val="both"/>
            </w:pPr>
            <w:r>
              <w:rPr>
                <w:rFonts w:ascii="Times New Roman"/>
                <w:b w:val="false"/>
                <w:i w:val="false"/>
                <w:color w:val="000000"/>
                <w:sz w:val="20"/>
              </w:rPr>
              <w:t>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004"/>
          <w:p>
            <w:pPr>
              <w:spacing w:after="20"/>
              <w:ind w:left="20"/>
              <w:jc w:val="both"/>
            </w:pPr>
            <w:r>
              <w:rPr>
                <w:rFonts w:ascii="Times New Roman"/>
                <w:b w:val="false"/>
                <w:i w:val="false"/>
                <w:color w:val="000000"/>
                <w:sz w:val="20"/>
              </w:rPr>
              <w:t xml:space="preserve">
Мүсіндеу. </w:t>
            </w:r>
          </w:p>
          <w:bookmarkEnd w:id="1004"/>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005"/>
          <w:p>
            <w:pPr>
              <w:spacing w:after="20"/>
              <w:ind w:left="20"/>
              <w:jc w:val="both"/>
            </w:pPr>
            <w:r>
              <w:rPr>
                <w:rFonts w:ascii="Times New Roman"/>
                <w:b w:val="false"/>
                <w:i w:val="false"/>
                <w:color w:val="000000"/>
                <w:sz w:val="20"/>
              </w:rPr>
              <w:t>
Б. Игенбаева,</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006"/>
          <w:p>
            <w:pPr>
              <w:spacing w:after="20"/>
              <w:ind w:left="20"/>
              <w:jc w:val="both"/>
            </w:pPr>
            <w:r>
              <w:rPr>
                <w:rFonts w:ascii="Times New Roman"/>
                <w:b w:val="false"/>
                <w:i w:val="false"/>
                <w:color w:val="000000"/>
                <w:sz w:val="20"/>
              </w:rPr>
              <w:t xml:space="preserve">
Жапсыру. </w:t>
            </w:r>
          </w:p>
          <w:bookmarkEnd w:id="1006"/>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007"/>
          <w:p>
            <w:pPr>
              <w:spacing w:after="20"/>
              <w:ind w:left="20"/>
              <w:jc w:val="both"/>
            </w:pPr>
            <w:r>
              <w:rPr>
                <w:rFonts w:ascii="Times New Roman"/>
                <w:b w:val="false"/>
                <w:i w:val="false"/>
                <w:color w:val="000000"/>
                <w:sz w:val="20"/>
              </w:rPr>
              <w:t>
Б. Игенбаева,</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А. Байчапанова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008"/>
          <w:p>
            <w:pPr>
              <w:spacing w:after="20"/>
              <w:ind w:left="20"/>
              <w:jc w:val="both"/>
            </w:pPr>
            <w:r>
              <w:rPr>
                <w:rFonts w:ascii="Times New Roman"/>
                <w:b w:val="false"/>
                <w:i w:val="false"/>
                <w:color w:val="000000"/>
                <w:sz w:val="20"/>
              </w:rPr>
              <w:t>
Ә. Іңкәрбек,</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Ү. Томпай,</w:t>
            </w:r>
          </w:p>
          <w:p>
            <w:pPr>
              <w:spacing w:after="20"/>
              <w:ind w:left="20"/>
              <w:jc w:val="both"/>
            </w:pPr>
            <w:r>
              <w:rPr>
                <w:rFonts w:ascii="Times New Roman"/>
                <w:b w:val="false"/>
                <w:i w:val="false"/>
                <w:color w:val="000000"/>
                <w:sz w:val="20"/>
              </w:rPr>
              <w:t xml:space="preserve">
А. Байчапанова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009"/>
          <w:p>
            <w:pPr>
              <w:spacing w:after="20"/>
              <w:ind w:left="20"/>
              <w:jc w:val="both"/>
            </w:pPr>
            <w:r>
              <w:rPr>
                <w:rFonts w:ascii="Times New Roman"/>
                <w:b w:val="false"/>
                <w:i w:val="false"/>
                <w:color w:val="000000"/>
                <w:sz w:val="20"/>
              </w:rPr>
              <w:t xml:space="preserve">
Ақылды әңгімелер. </w:t>
            </w:r>
          </w:p>
          <w:bookmarkEnd w:id="1009"/>
          <w:p>
            <w:pPr>
              <w:spacing w:after="20"/>
              <w:ind w:left="20"/>
              <w:jc w:val="both"/>
            </w:pPr>
            <w:r>
              <w:rPr>
                <w:rFonts w:ascii="Times New Roman"/>
                <w:b w:val="false"/>
                <w:i w:val="false"/>
                <w:color w:val="000000"/>
                <w:sz w:val="20"/>
              </w:rPr>
              <w:t>
Әңгімелер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010"/>
          <w:p>
            <w:pPr>
              <w:spacing w:after="20"/>
              <w:ind w:left="20"/>
              <w:jc w:val="both"/>
            </w:pPr>
            <w:r>
              <w:rPr>
                <w:rFonts w:ascii="Times New Roman"/>
                <w:b w:val="false"/>
                <w:i w:val="false"/>
                <w:color w:val="000000"/>
                <w:sz w:val="20"/>
              </w:rPr>
              <w:t xml:space="preserve">
Ж. Жанаева, </w:t>
            </w:r>
          </w:p>
          <w:bookmarkEnd w:id="1010"/>
          <w:p>
            <w:pPr>
              <w:spacing w:after="20"/>
              <w:ind w:left="20"/>
              <w:jc w:val="both"/>
            </w:pPr>
            <w:r>
              <w:rPr>
                <w:rFonts w:ascii="Times New Roman"/>
                <w:b w:val="false"/>
                <w:i w:val="false"/>
                <w:color w:val="000000"/>
                <w:sz w:val="20"/>
              </w:rPr>
              <w:t>
Г. Біртаева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011"/>
          <w:p>
            <w:pPr>
              <w:spacing w:after="20"/>
              <w:ind w:left="20"/>
              <w:jc w:val="both"/>
            </w:pPr>
            <w:r>
              <w:rPr>
                <w:rFonts w:ascii="Times New Roman"/>
                <w:b w:val="false"/>
                <w:i w:val="false"/>
                <w:color w:val="000000"/>
                <w:sz w:val="20"/>
              </w:rPr>
              <w:t>
К. Атыманова,</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М. Абаева,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012"/>
          <w:p>
            <w:pPr>
              <w:spacing w:after="20"/>
              <w:ind w:left="20"/>
              <w:jc w:val="both"/>
            </w:pPr>
            <w:r>
              <w:rPr>
                <w:rFonts w:ascii="Times New Roman"/>
                <w:b w:val="false"/>
                <w:i w:val="false"/>
                <w:color w:val="000000"/>
                <w:sz w:val="20"/>
              </w:rPr>
              <w:t>
Р. Керимбаева,</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Г. Айткулова,</w:t>
            </w:r>
          </w:p>
          <w:p>
            <w:pPr>
              <w:spacing w:after="20"/>
              <w:ind w:left="20"/>
              <w:jc w:val="both"/>
            </w:pPr>
            <w:r>
              <w:rPr>
                <w:rFonts w:ascii="Times New Roman"/>
                <w:b w:val="false"/>
                <w:i w:val="false"/>
                <w:color w:val="000000"/>
                <w:sz w:val="20"/>
              </w:rPr>
              <w:t>
А. Ережепбаева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013"/>
          <w:p>
            <w:pPr>
              <w:spacing w:after="20"/>
              <w:ind w:left="20"/>
              <w:jc w:val="both"/>
            </w:pPr>
            <w:r>
              <w:rPr>
                <w:rFonts w:ascii="Times New Roman"/>
                <w:b w:val="false"/>
                <w:i w:val="false"/>
                <w:color w:val="000000"/>
                <w:sz w:val="20"/>
              </w:rPr>
              <w:t xml:space="preserve">
Сурет салу. </w:t>
            </w:r>
          </w:p>
          <w:bookmarkEnd w:id="1013"/>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014"/>
          <w:p>
            <w:pPr>
              <w:spacing w:after="20"/>
              <w:ind w:left="20"/>
              <w:jc w:val="both"/>
            </w:pPr>
            <w:r>
              <w:rPr>
                <w:rFonts w:ascii="Times New Roman"/>
                <w:b w:val="false"/>
                <w:i w:val="false"/>
                <w:color w:val="000000"/>
                <w:sz w:val="20"/>
              </w:rPr>
              <w:t>
К. Сыздыкова,</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Рустемханова,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 Истамкулова,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015"/>
          <w:p>
            <w:pPr>
              <w:spacing w:after="20"/>
              <w:ind w:left="20"/>
              <w:jc w:val="both"/>
            </w:pPr>
            <w:r>
              <w:rPr>
                <w:rFonts w:ascii="Times New Roman"/>
                <w:b w:val="false"/>
                <w:i w:val="false"/>
                <w:color w:val="000000"/>
                <w:sz w:val="20"/>
              </w:rPr>
              <w:t xml:space="preserve">
Сурет салу. </w:t>
            </w:r>
          </w:p>
          <w:bookmarkEnd w:id="1015"/>
          <w:p>
            <w:pPr>
              <w:spacing w:after="20"/>
              <w:ind w:left="20"/>
              <w:jc w:val="both"/>
            </w:pPr>
            <w:r>
              <w:rPr>
                <w:rFonts w:ascii="Times New Roman"/>
                <w:b w:val="false"/>
                <w:i w:val="false"/>
                <w:color w:val="000000"/>
                <w:sz w:val="20"/>
              </w:rPr>
              <w:t>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016"/>
          <w:p>
            <w:pPr>
              <w:spacing w:after="20"/>
              <w:ind w:left="20"/>
              <w:jc w:val="both"/>
            </w:pPr>
            <w:r>
              <w:rPr>
                <w:rFonts w:ascii="Times New Roman"/>
                <w:b w:val="false"/>
                <w:i w:val="false"/>
                <w:color w:val="000000"/>
                <w:sz w:val="20"/>
              </w:rPr>
              <w:t>
К. Сыздыкова,</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А. Рустемханова,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У. Истамкулова,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Магзумова,</w:t>
            </w:r>
          </w:p>
          <w:p>
            <w:pPr>
              <w:spacing w:after="20"/>
              <w:ind w:left="20"/>
              <w:jc w:val="both"/>
            </w:pPr>
            <w:r>
              <w:rPr>
                <w:rFonts w:ascii="Times New Roman"/>
                <w:b w:val="false"/>
                <w:i w:val="false"/>
                <w:color w:val="000000"/>
                <w:sz w:val="20"/>
              </w:rPr>
              <w:t>
Н. Кобешова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017"/>
          <w:p>
            <w:pPr>
              <w:spacing w:after="20"/>
              <w:ind w:left="20"/>
              <w:jc w:val="both"/>
            </w:pPr>
            <w:r>
              <w:rPr>
                <w:rFonts w:ascii="Times New Roman"/>
                <w:b w:val="false"/>
                <w:i w:val="false"/>
                <w:color w:val="000000"/>
                <w:sz w:val="20"/>
              </w:rPr>
              <w:t xml:space="preserve">
Жапсыру. </w:t>
            </w:r>
          </w:p>
          <w:bookmarkEnd w:id="101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018"/>
          <w:p>
            <w:pPr>
              <w:spacing w:after="20"/>
              <w:ind w:left="20"/>
              <w:jc w:val="both"/>
            </w:pPr>
            <w:r>
              <w:rPr>
                <w:rFonts w:ascii="Times New Roman"/>
                <w:b w:val="false"/>
                <w:i w:val="false"/>
                <w:color w:val="000000"/>
                <w:sz w:val="20"/>
              </w:rPr>
              <w:t>
А. Таутанова,</w:t>
            </w:r>
          </w:p>
          <w:bookmarkEnd w:id="1018"/>
          <w:p>
            <w:pPr>
              <w:spacing w:after="20"/>
              <w:ind w:left="20"/>
              <w:jc w:val="both"/>
            </w:pPr>
            <w:r>
              <w:rPr>
                <w:rFonts w:ascii="Times New Roman"/>
                <w:b w:val="false"/>
                <w:i w:val="false"/>
                <w:color w:val="000000"/>
                <w:sz w:val="20"/>
              </w:rPr>
              <w:t>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019"/>
          <w:p>
            <w:pPr>
              <w:spacing w:after="20"/>
              <w:ind w:left="20"/>
              <w:jc w:val="both"/>
            </w:pPr>
            <w:r>
              <w:rPr>
                <w:rFonts w:ascii="Times New Roman"/>
                <w:b w:val="false"/>
                <w:i w:val="false"/>
                <w:color w:val="000000"/>
                <w:sz w:val="20"/>
              </w:rPr>
              <w:t xml:space="preserve">
Жапсыру. </w:t>
            </w:r>
          </w:p>
          <w:bookmarkEnd w:id="1019"/>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020"/>
          <w:p>
            <w:pPr>
              <w:spacing w:after="20"/>
              <w:ind w:left="20"/>
              <w:jc w:val="both"/>
            </w:pPr>
            <w:r>
              <w:rPr>
                <w:rFonts w:ascii="Times New Roman"/>
                <w:b w:val="false"/>
                <w:i w:val="false"/>
                <w:color w:val="000000"/>
                <w:sz w:val="20"/>
              </w:rPr>
              <w:t>
М. Нүсіпәлиева,</w:t>
            </w:r>
          </w:p>
          <w:bookmarkEnd w:id="1020"/>
          <w:p>
            <w:pPr>
              <w:spacing w:after="20"/>
              <w:ind w:left="20"/>
              <w:jc w:val="both"/>
            </w:pPr>
            <w:r>
              <w:rPr>
                <w:rFonts w:ascii="Times New Roman"/>
                <w:b w:val="false"/>
                <w:i w:val="false"/>
                <w:color w:val="000000"/>
                <w:sz w:val="20"/>
              </w:rPr>
              <w:t>
Қ. Күлпеисова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021"/>
          <w:p>
            <w:pPr>
              <w:spacing w:after="20"/>
              <w:ind w:left="20"/>
              <w:jc w:val="both"/>
            </w:pPr>
            <w:r>
              <w:rPr>
                <w:rFonts w:ascii="Times New Roman"/>
                <w:b w:val="false"/>
                <w:i w:val="false"/>
                <w:color w:val="000000"/>
                <w:sz w:val="20"/>
              </w:rPr>
              <w:t xml:space="preserve">
Музыка. </w:t>
            </w:r>
          </w:p>
          <w:bookmarkEnd w:id="102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022"/>
          <w:p>
            <w:pPr>
              <w:spacing w:after="20"/>
              <w:ind w:left="20"/>
              <w:jc w:val="both"/>
            </w:pPr>
            <w:r>
              <w:rPr>
                <w:rFonts w:ascii="Times New Roman"/>
                <w:b w:val="false"/>
                <w:i w:val="false"/>
                <w:color w:val="000000"/>
                <w:sz w:val="20"/>
              </w:rPr>
              <w:t>
Музыка.</w:t>
            </w:r>
          </w:p>
          <w:bookmarkEnd w:id="1022"/>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791" w:id="1023"/>
    <w:p>
      <w:pPr>
        <w:spacing w:after="0"/>
        <w:ind w:left="0"/>
        <w:jc w:val="both"/>
      </w:pPr>
      <w:r>
        <w:rPr>
          <w:rFonts w:ascii="Times New Roman"/>
          <w:b w:val="false"/>
          <w:i w:val="false"/>
          <w:color w:val="000000"/>
          <w:sz w:val="28"/>
        </w:rPr>
        <w:t>
      ";</w:t>
      </w:r>
    </w:p>
    <w:bookmarkEnd w:id="1023"/>
    <w:bookmarkStart w:name="z1792" w:id="1024"/>
    <w:p>
      <w:pPr>
        <w:spacing w:after="0"/>
        <w:ind w:left="0"/>
        <w:jc w:val="both"/>
      </w:pPr>
      <w:r>
        <w:rPr>
          <w:rFonts w:ascii="Times New Roman"/>
          <w:b w:val="false"/>
          <w:i w:val="false"/>
          <w:color w:val="000000"/>
          <w:sz w:val="28"/>
        </w:rPr>
        <w:t>
      "оқыту орыс тілінде" деген бөлімде:</w:t>
      </w:r>
    </w:p>
    <w:bookmarkEnd w:id="1024"/>
    <w:bookmarkStart w:name="z1793" w:id="1025"/>
    <w:p>
      <w:pPr>
        <w:spacing w:after="0"/>
        <w:ind w:left="0"/>
        <w:jc w:val="both"/>
      </w:pPr>
      <w:r>
        <w:rPr>
          <w:rFonts w:ascii="Times New Roman"/>
          <w:b w:val="false"/>
          <w:i w:val="false"/>
          <w:color w:val="000000"/>
          <w:sz w:val="28"/>
        </w:rPr>
        <w:t>
      "Ерте жас тобы (1 жастағы балалар)" деген кіші бөлім:</w:t>
      </w:r>
    </w:p>
    <w:bookmarkEnd w:id="1025"/>
    <w:bookmarkStart w:name="z1794" w:id="1026"/>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1026"/>
    <w:bookmarkStart w:name="z1795" w:id="1027"/>
    <w:p>
      <w:pPr>
        <w:spacing w:after="0"/>
        <w:ind w:left="0"/>
        <w:jc w:val="both"/>
      </w:pPr>
      <w:r>
        <w:rPr>
          <w:rFonts w:ascii="Times New Roman"/>
          <w:b w:val="false"/>
          <w:i w:val="false"/>
          <w:color w:val="000000"/>
          <w:sz w:val="28"/>
        </w:rPr>
        <w:t>
       "</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028"/>
          <w:p>
            <w:pPr>
              <w:spacing w:after="20"/>
              <w:ind w:left="20"/>
              <w:jc w:val="both"/>
            </w:pPr>
            <w:r>
              <w:rPr>
                <w:rFonts w:ascii="Times New Roman"/>
                <w:b w:val="false"/>
                <w:i w:val="false"/>
                <w:color w:val="000000"/>
                <w:sz w:val="20"/>
              </w:rPr>
              <w:t xml:space="preserve">
Музыка. </w:t>
            </w:r>
          </w:p>
          <w:bookmarkEnd w:id="1028"/>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029"/>
          <w:p>
            <w:pPr>
              <w:spacing w:after="20"/>
              <w:ind w:left="20"/>
              <w:jc w:val="both"/>
            </w:pPr>
            <w:r>
              <w:rPr>
                <w:rFonts w:ascii="Times New Roman"/>
                <w:b w:val="false"/>
                <w:i w:val="false"/>
                <w:color w:val="000000"/>
                <w:sz w:val="20"/>
              </w:rPr>
              <w:t>
Т. Кулинова,</w:t>
            </w:r>
          </w:p>
          <w:bookmarkEnd w:id="1029"/>
          <w:p>
            <w:pPr>
              <w:spacing w:after="20"/>
              <w:ind w:left="20"/>
              <w:jc w:val="both"/>
            </w:pPr>
            <w:r>
              <w:rPr>
                <w:rFonts w:ascii="Times New Roman"/>
                <w:b w:val="false"/>
                <w:i w:val="false"/>
                <w:color w:val="000000"/>
                <w:sz w:val="20"/>
              </w:rPr>
              <w:t>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030"/>
          <w:p>
            <w:pPr>
              <w:spacing w:after="20"/>
              <w:ind w:left="20"/>
              <w:jc w:val="both"/>
            </w:pPr>
            <w:r>
              <w:rPr>
                <w:rFonts w:ascii="Times New Roman"/>
                <w:b w:val="false"/>
                <w:i w:val="false"/>
                <w:color w:val="000000"/>
                <w:sz w:val="20"/>
              </w:rPr>
              <w:t xml:space="preserve">
Музыка. </w:t>
            </w:r>
          </w:p>
          <w:bookmarkEnd w:id="1030"/>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031"/>
          <w:p>
            <w:pPr>
              <w:spacing w:after="20"/>
              <w:ind w:left="20"/>
              <w:jc w:val="both"/>
            </w:pPr>
            <w:r>
              <w:rPr>
                <w:rFonts w:ascii="Times New Roman"/>
                <w:b w:val="false"/>
                <w:i w:val="false"/>
                <w:color w:val="000000"/>
                <w:sz w:val="20"/>
              </w:rPr>
              <w:t>
Т.Кулинова,</w:t>
            </w:r>
          </w:p>
          <w:bookmarkEnd w:id="1031"/>
          <w:p>
            <w:pPr>
              <w:spacing w:after="20"/>
              <w:ind w:left="20"/>
              <w:jc w:val="both"/>
            </w:pPr>
            <w:r>
              <w:rPr>
                <w:rFonts w:ascii="Times New Roman"/>
                <w:b w:val="false"/>
                <w:i w:val="false"/>
                <w:color w:val="000000"/>
                <w:sz w:val="20"/>
              </w:rPr>
              <w:t>
С.Носкова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800" w:id="1032"/>
    <w:p>
      <w:pPr>
        <w:spacing w:after="0"/>
        <w:ind w:left="0"/>
        <w:jc w:val="both"/>
      </w:pPr>
      <w:r>
        <w:rPr>
          <w:rFonts w:ascii="Times New Roman"/>
          <w:b w:val="false"/>
          <w:i w:val="false"/>
          <w:color w:val="000000"/>
          <w:sz w:val="28"/>
        </w:rPr>
        <w:t>
      ";</w:t>
      </w:r>
    </w:p>
    <w:bookmarkEnd w:id="1032"/>
    <w:bookmarkStart w:name="z1801" w:id="1033"/>
    <w:p>
      <w:pPr>
        <w:spacing w:after="0"/>
        <w:ind w:left="0"/>
        <w:jc w:val="both"/>
      </w:pPr>
      <w:r>
        <w:rPr>
          <w:rFonts w:ascii="Times New Roman"/>
          <w:b w:val="false"/>
          <w:i w:val="false"/>
          <w:color w:val="000000"/>
          <w:sz w:val="28"/>
        </w:rPr>
        <w:t>
      "Кіші топ (2 жастағы балалар)" деген кіші бөлім:</w:t>
      </w:r>
    </w:p>
    <w:bookmarkEnd w:id="1033"/>
    <w:bookmarkStart w:name="z1802" w:id="1034"/>
    <w:p>
      <w:pPr>
        <w:spacing w:after="0"/>
        <w:ind w:left="0"/>
        <w:jc w:val="both"/>
      </w:pPr>
      <w:r>
        <w:rPr>
          <w:rFonts w:ascii="Times New Roman"/>
          <w:b w:val="false"/>
          <w:i w:val="false"/>
          <w:color w:val="000000"/>
          <w:sz w:val="28"/>
        </w:rPr>
        <w:t>
      мынадай мазмұндағы реттік нөмірі 40-жолмен толықтырылсын:</w:t>
      </w:r>
    </w:p>
    <w:bookmarkEnd w:id="1034"/>
    <w:bookmarkStart w:name="z1803" w:id="1035"/>
    <w:p>
      <w:pPr>
        <w:spacing w:after="0"/>
        <w:ind w:left="0"/>
        <w:jc w:val="both"/>
      </w:pPr>
      <w:r>
        <w:rPr>
          <w:rFonts w:ascii="Times New Roman"/>
          <w:b w:val="false"/>
          <w:i w:val="false"/>
          <w:color w:val="000000"/>
          <w:sz w:val="28"/>
        </w:rPr>
        <w:t>
       "</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036"/>
          <w:p>
            <w:pPr>
              <w:spacing w:after="20"/>
              <w:ind w:left="20"/>
              <w:jc w:val="both"/>
            </w:pPr>
            <w:r>
              <w:rPr>
                <w:rFonts w:ascii="Times New Roman"/>
                <w:b w:val="false"/>
                <w:i w:val="false"/>
                <w:color w:val="000000"/>
                <w:sz w:val="20"/>
              </w:rPr>
              <w:t xml:space="preserve">
Музыка. </w:t>
            </w:r>
          </w:p>
          <w:bookmarkEnd w:id="1036"/>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Златков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037"/>
          <w:p>
            <w:pPr>
              <w:spacing w:after="20"/>
              <w:ind w:left="20"/>
              <w:jc w:val="both"/>
            </w:pPr>
            <w:r>
              <w:rPr>
                <w:rFonts w:ascii="Times New Roman"/>
                <w:b w:val="false"/>
                <w:i w:val="false"/>
                <w:color w:val="000000"/>
                <w:sz w:val="20"/>
              </w:rPr>
              <w:t xml:space="preserve">
Музыка. </w:t>
            </w:r>
          </w:p>
          <w:bookmarkEnd w:id="1037"/>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Златков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806" w:id="1038"/>
    <w:p>
      <w:pPr>
        <w:spacing w:after="0"/>
        <w:ind w:left="0"/>
        <w:jc w:val="both"/>
      </w:pPr>
      <w:r>
        <w:rPr>
          <w:rFonts w:ascii="Times New Roman"/>
          <w:b w:val="false"/>
          <w:i w:val="false"/>
          <w:color w:val="000000"/>
          <w:sz w:val="28"/>
        </w:rPr>
        <w:t>
      ";</w:t>
      </w:r>
    </w:p>
    <w:bookmarkEnd w:id="1038"/>
    <w:bookmarkStart w:name="z1807" w:id="1039"/>
    <w:p>
      <w:pPr>
        <w:spacing w:after="0"/>
        <w:ind w:left="0"/>
        <w:jc w:val="both"/>
      </w:pPr>
      <w:r>
        <w:rPr>
          <w:rFonts w:ascii="Times New Roman"/>
          <w:b w:val="false"/>
          <w:i w:val="false"/>
          <w:color w:val="000000"/>
          <w:sz w:val="28"/>
        </w:rPr>
        <w:t>
      "Ортаңғы топ (3 жастағы балалар)" деген кіші бөлім мынадай редакцияда жазылсын:</w:t>
      </w:r>
    </w:p>
    <w:bookmarkEnd w:id="1039"/>
    <w:bookmarkStart w:name="z1808" w:id="1040"/>
    <w:p>
      <w:pPr>
        <w:spacing w:after="0"/>
        <w:ind w:left="0"/>
        <w:jc w:val="both"/>
      </w:pPr>
      <w:r>
        <w:rPr>
          <w:rFonts w:ascii="Times New Roman"/>
          <w:b w:val="false"/>
          <w:i w:val="false"/>
          <w:color w:val="000000"/>
          <w:sz w:val="28"/>
        </w:rPr>
        <w:t>
       "</w:t>
      </w:r>
    </w:p>
    <w:bookmarkEnd w:id="1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041"/>
          <w:p>
            <w:pPr>
              <w:spacing w:after="20"/>
              <w:ind w:left="20"/>
              <w:jc w:val="both"/>
            </w:pPr>
            <w:r>
              <w:rPr>
                <w:rFonts w:ascii="Times New Roman"/>
                <w:b w:val="false"/>
                <w:i w:val="false"/>
                <w:color w:val="000000"/>
                <w:sz w:val="20"/>
              </w:rPr>
              <w:t xml:space="preserve">
Физическая культура. </w:t>
            </w:r>
          </w:p>
          <w:bookmarkEnd w:id="1041"/>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042"/>
          <w:p>
            <w:pPr>
              <w:spacing w:after="20"/>
              <w:ind w:left="20"/>
              <w:jc w:val="both"/>
            </w:pPr>
            <w:r>
              <w:rPr>
                <w:rFonts w:ascii="Times New Roman"/>
                <w:b w:val="false"/>
                <w:i w:val="false"/>
                <w:color w:val="000000"/>
                <w:sz w:val="20"/>
              </w:rPr>
              <w:t>
О. Ничепай,</w:t>
            </w:r>
          </w:p>
          <w:bookmarkEnd w:id="1042"/>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043"/>
          <w:p>
            <w:pPr>
              <w:spacing w:after="20"/>
              <w:ind w:left="20"/>
              <w:jc w:val="both"/>
            </w:pPr>
            <w:r>
              <w:rPr>
                <w:rFonts w:ascii="Times New Roman"/>
                <w:b w:val="false"/>
                <w:i w:val="false"/>
                <w:color w:val="000000"/>
                <w:sz w:val="20"/>
              </w:rPr>
              <w:t xml:space="preserve">
Физическая культура. </w:t>
            </w:r>
          </w:p>
          <w:bookmarkEnd w:id="1043"/>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044"/>
          <w:p>
            <w:pPr>
              <w:spacing w:after="20"/>
              <w:ind w:left="20"/>
              <w:jc w:val="both"/>
            </w:pPr>
            <w:r>
              <w:rPr>
                <w:rFonts w:ascii="Times New Roman"/>
                <w:b w:val="false"/>
                <w:i w:val="false"/>
                <w:color w:val="000000"/>
                <w:sz w:val="20"/>
              </w:rPr>
              <w:t>
М. Абаева,</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045"/>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045"/>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046"/>
          <w:p>
            <w:pPr>
              <w:spacing w:after="20"/>
              <w:ind w:left="20"/>
              <w:jc w:val="both"/>
            </w:pPr>
            <w:r>
              <w:rPr>
                <w:rFonts w:ascii="Times New Roman"/>
                <w:b w:val="false"/>
                <w:i w:val="false"/>
                <w:color w:val="000000"/>
                <w:sz w:val="20"/>
              </w:rPr>
              <w:t>
О. Смирнова,</w:t>
            </w:r>
          </w:p>
          <w:bookmarkEnd w:id="1046"/>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047"/>
          <w:p>
            <w:pPr>
              <w:spacing w:after="20"/>
              <w:ind w:left="20"/>
              <w:jc w:val="both"/>
            </w:pPr>
            <w:r>
              <w:rPr>
                <w:rFonts w:ascii="Times New Roman"/>
                <w:b w:val="false"/>
                <w:i w:val="false"/>
                <w:color w:val="000000"/>
                <w:sz w:val="20"/>
              </w:rPr>
              <w:t>
Р. Байгулбекова,</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048"/>
          <w:p>
            <w:pPr>
              <w:spacing w:after="20"/>
              <w:ind w:left="20"/>
              <w:jc w:val="both"/>
            </w:pPr>
            <w:r>
              <w:rPr>
                <w:rFonts w:ascii="Times New Roman"/>
                <w:b w:val="false"/>
                <w:i w:val="false"/>
                <w:color w:val="000000"/>
                <w:sz w:val="20"/>
              </w:rPr>
              <w:t>
Р. Байгулбекова,</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049"/>
          <w:p>
            <w:pPr>
              <w:spacing w:after="20"/>
              <w:ind w:left="20"/>
              <w:jc w:val="both"/>
            </w:pPr>
            <w:r>
              <w:rPr>
                <w:rFonts w:ascii="Times New Roman"/>
                <w:b w:val="false"/>
                <w:i w:val="false"/>
                <w:color w:val="000000"/>
                <w:sz w:val="20"/>
              </w:rPr>
              <w:t>
Р. Байгулбекова,</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050"/>
          <w:p>
            <w:pPr>
              <w:spacing w:after="20"/>
              <w:ind w:left="20"/>
              <w:jc w:val="both"/>
            </w:pPr>
            <w:r>
              <w:rPr>
                <w:rFonts w:ascii="Times New Roman"/>
                <w:b w:val="false"/>
                <w:i w:val="false"/>
                <w:color w:val="000000"/>
                <w:sz w:val="20"/>
              </w:rPr>
              <w:t>
Р. Байгулбекова,</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051"/>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051"/>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052"/>
          <w:p>
            <w:pPr>
              <w:spacing w:after="20"/>
              <w:ind w:left="20"/>
              <w:jc w:val="both"/>
            </w:pPr>
            <w:r>
              <w:rPr>
                <w:rFonts w:ascii="Times New Roman"/>
                <w:b w:val="false"/>
                <w:i w:val="false"/>
                <w:color w:val="000000"/>
                <w:sz w:val="20"/>
              </w:rPr>
              <w:t>
Е. Терехова,</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053"/>
          <w:p>
            <w:pPr>
              <w:spacing w:after="20"/>
              <w:ind w:left="20"/>
              <w:jc w:val="both"/>
            </w:pPr>
            <w:r>
              <w:rPr>
                <w:rFonts w:ascii="Times New Roman"/>
                <w:b w:val="false"/>
                <w:i w:val="false"/>
                <w:color w:val="000000"/>
                <w:sz w:val="20"/>
              </w:rPr>
              <w:t>
Е. Терехова,</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054"/>
          <w:p>
            <w:pPr>
              <w:spacing w:after="20"/>
              <w:ind w:left="20"/>
              <w:jc w:val="both"/>
            </w:pPr>
            <w:r>
              <w:rPr>
                <w:rFonts w:ascii="Times New Roman"/>
                <w:b w:val="false"/>
                <w:i w:val="false"/>
                <w:color w:val="000000"/>
                <w:sz w:val="20"/>
              </w:rPr>
              <w:t>
Е. Терехова,</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055"/>
          <w:p>
            <w:pPr>
              <w:spacing w:after="20"/>
              <w:ind w:left="20"/>
              <w:jc w:val="both"/>
            </w:pPr>
            <w:r>
              <w:rPr>
                <w:rFonts w:ascii="Times New Roman"/>
                <w:b w:val="false"/>
                <w:i w:val="false"/>
                <w:color w:val="000000"/>
                <w:sz w:val="20"/>
              </w:rPr>
              <w:t>
Е. Терехова,</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А. Жакешова,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Каугабаева,</w:t>
            </w:r>
          </w:p>
          <w:p>
            <w:pPr>
              <w:spacing w:after="20"/>
              <w:ind w:left="20"/>
              <w:jc w:val="both"/>
            </w:pPr>
            <w:r>
              <w:rPr>
                <w:rFonts w:ascii="Times New Roman"/>
                <w:b w:val="false"/>
                <w:i w:val="false"/>
                <w:color w:val="000000"/>
                <w:sz w:val="20"/>
              </w:rPr>
              <w:t>
Н. Супергиева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056"/>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056"/>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057"/>
          <w:p>
            <w:pPr>
              <w:spacing w:after="20"/>
              <w:ind w:left="20"/>
              <w:jc w:val="both"/>
            </w:pPr>
            <w:r>
              <w:rPr>
                <w:rFonts w:ascii="Times New Roman"/>
                <w:b w:val="false"/>
                <w:i w:val="false"/>
                <w:color w:val="000000"/>
                <w:sz w:val="20"/>
              </w:rPr>
              <w:t>
А. Кайпбаева,</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058"/>
          <w:p>
            <w:pPr>
              <w:spacing w:after="20"/>
              <w:ind w:left="20"/>
              <w:jc w:val="both"/>
            </w:pPr>
            <w:r>
              <w:rPr>
                <w:rFonts w:ascii="Times New Roman"/>
                <w:b w:val="false"/>
                <w:i w:val="false"/>
                <w:color w:val="000000"/>
                <w:sz w:val="20"/>
              </w:rPr>
              <w:t>
Развитие речи и художественная литература</w:t>
            </w:r>
          </w:p>
          <w:bookmarkEnd w:id="1058"/>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059"/>
          <w:p>
            <w:pPr>
              <w:spacing w:after="20"/>
              <w:ind w:left="20"/>
              <w:jc w:val="both"/>
            </w:pPr>
            <w:r>
              <w:rPr>
                <w:rFonts w:ascii="Times New Roman"/>
                <w:b w:val="false"/>
                <w:i w:val="false"/>
                <w:color w:val="000000"/>
                <w:sz w:val="20"/>
              </w:rPr>
              <w:t>
А. Кайпбаева,</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060"/>
          <w:p>
            <w:pPr>
              <w:spacing w:after="20"/>
              <w:ind w:left="20"/>
              <w:jc w:val="both"/>
            </w:pPr>
            <w:r>
              <w:rPr>
                <w:rFonts w:ascii="Times New Roman"/>
                <w:b w:val="false"/>
                <w:i w:val="false"/>
                <w:color w:val="000000"/>
                <w:sz w:val="20"/>
              </w:rPr>
              <w:t>
Развитие речи и художественная литература</w:t>
            </w:r>
          </w:p>
          <w:bookmarkEnd w:id="1060"/>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061"/>
          <w:p>
            <w:pPr>
              <w:spacing w:after="20"/>
              <w:ind w:left="20"/>
              <w:jc w:val="both"/>
            </w:pPr>
            <w:r>
              <w:rPr>
                <w:rFonts w:ascii="Times New Roman"/>
                <w:b w:val="false"/>
                <w:i w:val="false"/>
                <w:color w:val="000000"/>
                <w:sz w:val="20"/>
              </w:rPr>
              <w:t>
А. Кайпбаева,</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062"/>
          <w:p>
            <w:pPr>
              <w:spacing w:after="20"/>
              <w:ind w:left="20"/>
              <w:jc w:val="both"/>
            </w:pPr>
            <w:r>
              <w:rPr>
                <w:rFonts w:ascii="Times New Roman"/>
                <w:b w:val="false"/>
                <w:i w:val="false"/>
                <w:color w:val="000000"/>
                <w:sz w:val="20"/>
              </w:rPr>
              <w:t xml:space="preserve">
Қазақ тілі. Қима материалдар </w:t>
            </w:r>
          </w:p>
          <w:bookmarkEnd w:id="1062"/>
          <w:p>
            <w:pPr>
              <w:spacing w:after="20"/>
              <w:ind w:left="20"/>
              <w:jc w:val="both"/>
            </w:pPr>
            <w:r>
              <w:rPr>
                <w:rFonts w:ascii="Times New Roman"/>
                <w:b w:val="false"/>
                <w:i w:val="false"/>
                <w:color w:val="000000"/>
                <w:sz w:val="20"/>
              </w:rPr>
              <w:t>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063"/>
          <w:p>
            <w:pPr>
              <w:spacing w:after="20"/>
              <w:ind w:left="20"/>
              <w:jc w:val="both"/>
            </w:pPr>
            <w:r>
              <w:rPr>
                <w:rFonts w:ascii="Times New Roman"/>
                <w:b w:val="false"/>
                <w:i w:val="false"/>
                <w:color w:val="000000"/>
                <w:sz w:val="20"/>
              </w:rPr>
              <w:t>
К. Кумарова,</w:t>
            </w:r>
          </w:p>
          <w:bookmarkEnd w:id="1063"/>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64"/>
          <w:p>
            <w:pPr>
              <w:spacing w:after="20"/>
              <w:ind w:left="20"/>
              <w:jc w:val="both"/>
            </w:pPr>
            <w:r>
              <w:rPr>
                <w:rFonts w:ascii="Times New Roman"/>
                <w:b w:val="false"/>
                <w:i w:val="false"/>
                <w:color w:val="000000"/>
                <w:sz w:val="20"/>
              </w:rPr>
              <w:t>
Қазақ тілі.</w:t>
            </w:r>
          </w:p>
          <w:bookmarkEnd w:id="1064"/>
          <w:p>
            <w:pPr>
              <w:spacing w:after="20"/>
              <w:ind w:left="20"/>
              <w:jc w:val="both"/>
            </w:pPr>
            <w:r>
              <w:rPr>
                <w:rFonts w:ascii="Times New Roman"/>
                <w:b w:val="false"/>
                <w:i w:val="false"/>
                <w:color w:val="000000"/>
                <w:sz w:val="20"/>
              </w:rPr>
              <w:t xml:space="preserve">
Әдістемелік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65"/>
          <w:p>
            <w:pPr>
              <w:spacing w:after="20"/>
              <w:ind w:left="20"/>
              <w:jc w:val="both"/>
            </w:pPr>
            <w:r>
              <w:rPr>
                <w:rFonts w:ascii="Times New Roman"/>
                <w:b w:val="false"/>
                <w:i w:val="false"/>
                <w:color w:val="000000"/>
                <w:sz w:val="20"/>
              </w:rPr>
              <w:t>
Б. Игенбаева,</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А. Мангазинова,</w:t>
            </w:r>
          </w:p>
          <w:p>
            <w:pPr>
              <w:spacing w:after="20"/>
              <w:ind w:left="20"/>
              <w:jc w:val="both"/>
            </w:pPr>
            <w:r>
              <w:rPr>
                <w:rFonts w:ascii="Times New Roman"/>
                <w:b w:val="false"/>
                <w:i w:val="false"/>
                <w:color w:val="000000"/>
                <w:sz w:val="20"/>
              </w:rPr>
              <w:t>
Ә. Іңкәрбек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66"/>
          <w:p>
            <w:pPr>
              <w:spacing w:after="20"/>
              <w:ind w:left="20"/>
              <w:jc w:val="both"/>
            </w:pPr>
            <w:r>
              <w:rPr>
                <w:rFonts w:ascii="Times New Roman"/>
                <w:b w:val="false"/>
                <w:i w:val="false"/>
                <w:color w:val="000000"/>
                <w:sz w:val="20"/>
              </w:rPr>
              <w:t xml:space="preserve">
Қазақ тілі. </w:t>
            </w:r>
          </w:p>
          <w:bookmarkEnd w:id="1066"/>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67"/>
          <w:p>
            <w:pPr>
              <w:spacing w:after="20"/>
              <w:ind w:left="20"/>
              <w:jc w:val="both"/>
            </w:pPr>
            <w:r>
              <w:rPr>
                <w:rFonts w:ascii="Times New Roman"/>
                <w:b w:val="false"/>
                <w:i w:val="false"/>
                <w:color w:val="000000"/>
                <w:sz w:val="20"/>
              </w:rPr>
              <w:t>
Б. Игенбаева,</w:t>
            </w:r>
          </w:p>
          <w:bookmarkEnd w:id="1067"/>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68"/>
          <w:p>
            <w:pPr>
              <w:spacing w:after="20"/>
              <w:ind w:left="20"/>
              <w:jc w:val="both"/>
            </w:pPr>
            <w:r>
              <w:rPr>
                <w:rFonts w:ascii="Times New Roman"/>
                <w:b w:val="false"/>
                <w:i w:val="false"/>
                <w:color w:val="000000"/>
                <w:sz w:val="20"/>
              </w:rPr>
              <w:t xml:space="preserve">
Қазақ тілі. </w:t>
            </w:r>
          </w:p>
          <w:bookmarkEnd w:id="1068"/>
          <w:p>
            <w:pPr>
              <w:spacing w:after="20"/>
              <w:ind w:left="20"/>
              <w:jc w:val="both"/>
            </w:pPr>
            <w:r>
              <w:rPr>
                <w:rFonts w:ascii="Times New Roman"/>
                <w:b w:val="false"/>
                <w:i w:val="false"/>
                <w:color w:val="000000"/>
                <w:sz w:val="20"/>
              </w:rPr>
              <w:t>
Әдістемелік 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069"/>
          <w:p>
            <w:pPr>
              <w:spacing w:after="20"/>
              <w:ind w:left="20"/>
              <w:jc w:val="both"/>
            </w:pPr>
            <w:r>
              <w:rPr>
                <w:rFonts w:ascii="Times New Roman"/>
                <w:b w:val="false"/>
                <w:i w:val="false"/>
                <w:color w:val="000000"/>
                <w:sz w:val="20"/>
              </w:rPr>
              <w:t>
А. Қайырбекова,</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070"/>
          <w:p>
            <w:pPr>
              <w:spacing w:after="20"/>
              <w:ind w:left="20"/>
              <w:jc w:val="both"/>
            </w:pPr>
            <w:r>
              <w:rPr>
                <w:rFonts w:ascii="Times New Roman"/>
                <w:b w:val="false"/>
                <w:i w:val="false"/>
                <w:color w:val="000000"/>
                <w:sz w:val="20"/>
              </w:rPr>
              <w:t>
А. Қайырбекова,</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071"/>
          <w:p>
            <w:pPr>
              <w:spacing w:after="20"/>
              <w:ind w:left="20"/>
              <w:jc w:val="both"/>
            </w:pPr>
            <w:r>
              <w:rPr>
                <w:rFonts w:ascii="Times New Roman"/>
                <w:b w:val="false"/>
                <w:i w:val="false"/>
                <w:color w:val="000000"/>
                <w:sz w:val="20"/>
              </w:rPr>
              <w:t>
А. Қайырбекова,</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72"/>
          <w:p>
            <w:pPr>
              <w:spacing w:after="20"/>
              <w:ind w:left="20"/>
              <w:jc w:val="both"/>
            </w:pPr>
            <w:r>
              <w:rPr>
                <w:rFonts w:ascii="Times New Roman"/>
                <w:b w:val="false"/>
                <w:i w:val="false"/>
                <w:color w:val="000000"/>
                <w:sz w:val="20"/>
              </w:rPr>
              <w:t>
Г. Жүргенбаева,</w:t>
            </w:r>
          </w:p>
          <w:bookmarkEnd w:id="1072"/>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73"/>
          <w:p>
            <w:pPr>
              <w:spacing w:after="20"/>
              <w:ind w:left="20"/>
              <w:jc w:val="both"/>
            </w:pPr>
            <w:r>
              <w:rPr>
                <w:rFonts w:ascii="Times New Roman"/>
                <w:b w:val="false"/>
                <w:i w:val="false"/>
                <w:color w:val="000000"/>
                <w:sz w:val="20"/>
              </w:rPr>
              <w:t>
Г. Жүргенбаева,</w:t>
            </w:r>
          </w:p>
          <w:bookmarkEnd w:id="1073"/>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Қима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74"/>
          <w:p>
            <w:pPr>
              <w:spacing w:after="20"/>
              <w:ind w:left="20"/>
              <w:jc w:val="both"/>
            </w:pPr>
            <w:r>
              <w:rPr>
                <w:rFonts w:ascii="Times New Roman"/>
                <w:b w:val="false"/>
                <w:i w:val="false"/>
                <w:color w:val="000000"/>
                <w:sz w:val="20"/>
              </w:rPr>
              <w:t>
Г. Жүргенбаева,</w:t>
            </w:r>
          </w:p>
          <w:bookmarkEnd w:id="1074"/>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материалдар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075"/>
          <w:p>
            <w:pPr>
              <w:spacing w:after="20"/>
              <w:ind w:left="20"/>
              <w:jc w:val="both"/>
            </w:pPr>
            <w:r>
              <w:rPr>
                <w:rFonts w:ascii="Times New Roman"/>
                <w:b w:val="false"/>
                <w:i w:val="false"/>
                <w:color w:val="000000"/>
                <w:sz w:val="20"/>
              </w:rPr>
              <w:t>
Г. Жүргенбаева,</w:t>
            </w:r>
          </w:p>
          <w:bookmarkEnd w:id="1075"/>
          <w:p>
            <w:pPr>
              <w:spacing w:after="20"/>
              <w:ind w:left="20"/>
              <w:jc w:val="both"/>
            </w:pPr>
            <w:r>
              <w:rPr>
                <w:rFonts w:ascii="Times New Roman"/>
                <w:b w:val="false"/>
                <w:i w:val="false"/>
                <w:color w:val="000000"/>
                <w:sz w:val="20"/>
              </w:rPr>
              <w:t>
К. Құмарова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076"/>
          <w:p>
            <w:pPr>
              <w:spacing w:after="20"/>
              <w:ind w:left="20"/>
              <w:jc w:val="both"/>
            </w:pPr>
            <w:r>
              <w:rPr>
                <w:rFonts w:ascii="Times New Roman"/>
                <w:b w:val="false"/>
                <w:i w:val="false"/>
                <w:color w:val="000000"/>
                <w:sz w:val="20"/>
              </w:rPr>
              <w:t>
Б. Жорабай,</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077"/>
          <w:p>
            <w:pPr>
              <w:spacing w:after="20"/>
              <w:ind w:left="20"/>
              <w:jc w:val="both"/>
            </w:pPr>
            <w:r>
              <w:rPr>
                <w:rFonts w:ascii="Times New Roman"/>
                <w:b w:val="false"/>
                <w:i w:val="false"/>
                <w:color w:val="000000"/>
                <w:sz w:val="20"/>
              </w:rPr>
              <w:t>
Б. Жорабай,</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078"/>
          <w:p>
            <w:pPr>
              <w:spacing w:after="20"/>
              <w:ind w:left="20"/>
              <w:jc w:val="both"/>
            </w:pPr>
            <w:r>
              <w:rPr>
                <w:rFonts w:ascii="Times New Roman"/>
                <w:b w:val="false"/>
                <w:i w:val="false"/>
                <w:color w:val="000000"/>
                <w:sz w:val="20"/>
              </w:rPr>
              <w:t>
Б. Жорабай,</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079"/>
          <w:p>
            <w:pPr>
              <w:spacing w:after="20"/>
              <w:ind w:left="20"/>
              <w:jc w:val="both"/>
            </w:pPr>
            <w:r>
              <w:rPr>
                <w:rFonts w:ascii="Times New Roman"/>
                <w:b w:val="false"/>
                <w:i w:val="false"/>
                <w:color w:val="000000"/>
                <w:sz w:val="20"/>
              </w:rPr>
              <w:t>
Основы математики. Интеллектуальные дидактические развивающие игры.</w:t>
            </w:r>
          </w:p>
          <w:bookmarkEnd w:id="1079"/>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080"/>
          <w:p>
            <w:pPr>
              <w:spacing w:after="20"/>
              <w:ind w:left="20"/>
              <w:jc w:val="both"/>
            </w:pPr>
            <w:r>
              <w:rPr>
                <w:rFonts w:ascii="Times New Roman"/>
                <w:b w:val="false"/>
                <w:i w:val="false"/>
                <w:color w:val="000000"/>
                <w:sz w:val="20"/>
              </w:rPr>
              <w:t>
Б. Игенбаева,</w:t>
            </w:r>
          </w:p>
          <w:bookmarkEnd w:id="1080"/>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081"/>
          <w:p>
            <w:pPr>
              <w:spacing w:after="20"/>
              <w:ind w:left="20"/>
              <w:jc w:val="both"/>
            </w:pPr>
            <w:r>
              <w:rPr>
                <w:rFonts w:ascii="Times New Roman"/>
                <w:b w:val="false"/>
                <w:i w:val="false"/>
                <w:color w:val="000000"/>
                <w:sz w:val="20"/>
              </w:rPr>
              <w:t xml:space="preserve">
Основы математики. </w:t>
            </w:r>
          </w:p>
          <w:bookmarkEnd w:id="1081"/>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82"/>
          <w:p>
            <w:pPr>
              <w:spacing w:after="20"/>
              <w:ind w:left="20"/>
              <w:jc w:val="both"/>
            </w:pPr>
            <w:r>
              <w:rPr>
                <w:rFonts w:ascii="Times New Roman"/>
                <w:b w:val="false"/>
                <w:i w:val="false"/>
                <w:color w:val="000000"/>
                <w:sz w:val="20"/>
              </w:rPr>
              <w:t>
О. Накаткова,</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О. Смирнова,</w:t>
            </w:r>
          </w:p>
          <w:p>
            <w:pPr>
              <w:spacing w:after="20"/>
              <w:ind w:left="20"/>
              <w:jc w:val="both"/>
            </w:pPr>
            <w:r>
              <w:rPr>
                <w:rFonts w:ascii="Times New Roman"/>
                <w:b w:val="false"/>
                <w:i w:val="false"/>
                <w:color w:val="000000"/>
                <w:sz w:val="20"/>
              </w:rPr>
              <w:t>
С. Бейсетбаева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083"/>
          <w:p>
            <w:pPr>
              <w:spacing w:after="20"/>
              <w:ind w:left="20"/>
              <w:jc w:val="both"/>
            </w:pPr>
            <w:r>
              <w:rPr>
                <w:rFonts w:ascii="Times New Roman"/>
                <w:b w:val="false"/>
                <w:i w:val="false"/>
                <w:color w:val="000000"/>
                <w:sz w:val="20"/>
              </w:rPr>
              <w:t xml:space="preserve">
Основы математики. </w:t>
            </w:r>
          </w:p>
          <w:bookmarkEnd w:id="1083"/>
          <w:p>
            <w:pPr>
              <w:spacing w:after="20"/>
              <w:ind w:left="20"/>
              <w:jc w:val="both"/>
            </w:pPr>
            <w:r>
              <w:rPr>
                <w:rFonts w:ascii="Times New Roman"/>
                <w:b w:val="false"/>
                <w:i w:val="false"/>
                <w:color w:val="000000"/>
                <w:sz w:val="20"/>
              </w:rPr>
              <w:t>
Интеллектуально- познавательные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84"/>
          <w:p>
            <w:pPr>
              <w:spacing w:after="20"/>
              <w:ind w:left="20"/>
              <w:jc w:val="both"/>
            </w:pPr>
            <w:r>
              <w:rPr>
                <w:rFonts w:ascii="Times New Roman"/>
                <w:b w:val="false"/>
                <w:i w:val="false"/>
                <w:color w:val="000000"/>
                <w:sz w:val="20"/>
              </w:rPr>
              <w:t>
О. Смирнова,</w:t>
            </w:r>
          </w:p>
          <w:bookmarkEnd w:id="1084"/>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85"/>
          <w:p>
            <w:pPr>
              <w:spacing w:after="20"/>
              <w:ind w:left="20"/>
              <w:jc w:val="both"/>
            </w:pPr>
            <w:r>
              <w:rPr>
                <w:rFonts w:ascii="Times New Roman"/>
                <w:b w:val="false"/>
                <w:i w:val="false"/>
                <w:color w:val="000000"/>
                <w:sz w:val="20"/>
              </w:rPr>
              <w:t>
Е. Рябова,</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086"/>
          <w:p>
            <w:pPr>
              <w:spacing w:after="20"/>
              <w:ind w:left="20"/>
              <w:jc w:val="both"/>
            </w:pPr>
            <w:r>
              <w:rPr>
                <w:rFonts w:ascii="Times New Roman"/>
                <w:b w:val="false"/>
                <w:i w:val="false"/>
                <w:color w:val="000000"/>
                <w:sz w:val="20"/>
              </w:rPr>
              <w:t>
Е. Рябова,</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Cборник дидактических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087"/>
          <w:p>
            <w:pPr>
              <w:spacing w:after="20"/>
              <w:ind w:left="20"/>
              <w:jc w:val="both"/>
            </w:pPr>
            <w:r>
              <w:rPr>
                <w:rFonts w:ascii="Times New Roman"/>
                <w:b w:val="false"/>
                <w:i w:val="false"/>
                <w:color w:val="000000"/>
                <w:sz w:val="20"/>
              </w:rPr>
              <w:t>
Е. Рябова,</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088"/>
          <w:p>
            <w:pPr>
              <w:spacing w:after="20"/>
              <w:ind w:left="20"/>
              <w:jc w:val="both"/>
            </w:pPr>
            <w:r>
              <w:rPr>
                <w:rFonts w:ascii="Times New Roman"/>
                <w:b w:val="false"/>
                <w:i w:val="false"/>
                <w:color w:val="000000"/>
                <w:sz w:val="20"/>
              </w:rPr>
              <w:t>
Е. Рябова,</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89"/>
          <w:p>
            <w:pPr>
              <w:spacing w:after="20"/>
              <w:ind w:left="20"/>
              <w:jc w:val="both"/>
            </w:pPr>
            <w:r>
              <w:rPr>
                <w:rFonts w:ascii="Times New Roman"/>
                <w:b w:val="false"/>
                <w:i w:val="false"/>
                <w:color w:val="000000"/>
                <w:sz w:val="20"/>
              </w:rPr>
              <w:t>
У. Каукенова,</w:t>
            </w:r>
          </w:p>
          <w:bookmarkEnd w:id="1089"/>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90"/>
          <w:p>
            <w:pPr>
              <w:spacing w:after="20"/>
              <w:ind w:left="20"/>
              <w:jc w:val="both"/>
            </w:pPr>
            <w:r>
              <w:rPr>
                <w:rFonts w:ascii="Times New Roman"/>
                <w:b w:val="false"/>
                <w:i w:val="false"/>
                <w:color w:val="000000"/>
                <w:sz w:val="20"/>
              </w:rPr>
              <w:t>
У. Каукенова,</w:t>
            </w:r>
          </w:p>
          <w:bookmarkEnd w:id="1090"/>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091"/>
          <w:p>
            <w:pPr>
              <w:spacing w:after="20"/>
              <w:ind w:left="20"/>
              <w:jc w:val="both"/>
            </w:pPr>
            <w:r>
              <w:rPr>
                <w:rFonts w:ascii="Times New Roman"/>
                <w:b w:val="false"/>
                <w:i w:val="false"/>
                <w:color w:val="000000"/>
                <w:sz w:val="20"/>
              </w:rPr>
              <w:t>
У. Каукенова,</w:t>
            </w:r>
          </w:p>
          <w:bookmarkEnd w:id="1091"/>
          <w:p>
            <w:pPr>
              <w:spacing w:after="20"/>
              <w:ind w:left="20"/>
              <w:jc w:val="both"/>
            </w:pPr>
            <w:r>
              <w:rPr>
                <w:rFonts w:ascii="Times New Roman"/>
                <w:b w:val="false"/>
                <w:i w:val="false"/>
                <w:color w:val="000000"/>
                <w:sz w:val="20"/>
              </w:rPr>
              <w:t>
М. Абдильдина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092"/>
          <w:p>
            <w:pPr>
              <w:spacing w:after="20"/>
              <w:ind w:left="20"/>
              <w:jc w:val="both"/>
            </w:pPr>
            <w:r>
              <w:rPr>
                <w:rFonts w:ascii="Times New Roman"/>
                <w:b w:val="false"/>
                <w:i w:val="false"/>
                <w:color w:val="000000"/>
                <w:sz w:val="20"/>
              </w:rPr>
              <w:t>
А. Кайпбаева,</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093"/>
          <w:p>
            <w:pPr>
              <w:spacing w:after="20"/>
              <w:ind w:left="20"/>
              <w:jc w:val="both"/>
            </w:pPr>
            <w:r>
              <w:rPr>
                <w:rFonts w:ascii="Times New Roman"/>
                <w:b w:val="false"/>
                <w:i w:val="false"/>
                <w:color w:val="000000"/>
                <w:sz w:val="20"/>
              </w:rPr>
              <w:t>
А. Кайпбаева,</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94"/>
          <w:p>
            <w:pPr>
              <w:spacing w:after="20"/>
              <w:ind w:left="20"/>
              <w:jc w:val="both"/>
            </w:pPr>
            <w:r>
              <w:rPr>
                <w:rFonts w:ascii="Times New Roman"/>
                <w:b w:val="false"/>
                <w:i w:val="false"/>
                <w:color w:val="000000"/>
                <w:sz w:val="20"/>
              </w:rPr>
              <w:t>
А. Кайпбаева,</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пособие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95"/>
          <w:p>
            <w:pPr>
              <w:spacing w:after="20"/>
              <w:ind w:left="20"/>
              <w:jc w:val="both"/>
            </w:pPr>
            <w:r>
              <w:rPr>
                <w:rFonts w:ascii="Times New Roman"/>
                <w:b w:val="false"/>
                <w:i w:val="false"/>
                <w:color w:val="000000"/>
                <w:sz w:val="20"/>
              </w:rPr>
              <w:t>
Г. Игнатенко,</w:t>
            </w:r>
          </w:p>
          <w:bookmarkEnd w:id="1095"/>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96"/>
          <w:p>
            <w:pPr>
              <w:spacing w:after="20"/>
              <w:ind w:left="20"/>
              <w:jc w:val="both"/>
            </w:pPr>
            <w:r>
              <w:rPr>
                <w:rFonts w:ascii="Times New Roman"/>
                <w:b w:val="false"/>
                <w:i w:val="false"/>
                <w:color w:val="000000"/>
                <w:sz w:val="20"/>
              </w:rPr>
              <w:t>
Г. Игнатенко,</w:t>
            </w:r>
          </w:p>
          <w:bookmarkEnd w:id="1096"/>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097"/>
          <w:p>
            <w:pPr>
              <w:spacing w:after="20"/>
              <w:ind w:left="20"/>
              <w:jc w:val="both"/>
            </w:pPr>
            <w:r>
              <w:rPr>
                <w:rFonts w:ascii="Times New Roman"/>
                <w:b w:val="false"/>
                <w:i w:val="false"/>
                <w:color w:val="000000"/>
                <w:sz w:val="20"/>
              </w:rPr>
              <w:t>
О. Накаткова,</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О. Смирнова,</w:t>
            </w:r>
          </w:p>
          <w:p>
            <w:pPr>
              <w:spacing w:after="20"/>
              <w:ind w:left="20"/>
              <w:jc w:val="both"/>
            </w:pPr>
            <w:r>
              <w:rPr>
                <w:rFonts w:ascii="Times New Roman"/>
                <w:b w:val="false"/>
                <w:i w:val="false"/>
                <w:color w:val="000000"/>
                <w:sz w:val="20"/>
              </w:rPr>
              <w:t>
Г. Онланбекқызы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098"/>
          <w:p>
            <w:pPr>
              <w:spacing w:after="20"/>
              <w:ind w:left="20"/>
              <w:jc w:val="both"/>
            </w:pPr>
            <w:r>
              <w:rPr>
                <w:rFonts w:ascii="Times New Roman"/>
                <w:b w:val="false"/>
                <w:i w:val="false"/>
                <w:color w:val="000000"/>
                <w:sz w:val="20"/>
              </w:rPr>
              <w:t>
М. Грушина,</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99"/>
          <w:p>
            <w:pPr>
              <w:spacing w:after="20"/>
              <w:ind w:left="20"/>
              <w:jc w:val="both"/>
            </w:pPr>
            <w:r>
              <w:rPr>
                <w:rFonts w:ascii="Times New Roman"/>
                <w:b w:val="false"/>
                <w:i w:val="false"/>
                <w:color w:val="000000"/>
                <w:sz w:val="20"/>
              </w:rPr>
              <w:t>
М. Грушина,</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100"/>
          <w:p>
            <w:pPr>
              <w:spacing w:after="20"/>
              <w:ind w:left="20"/>
              <w:jc w:val="both"/>
            </w:pPr>
            <w:r>
              <w:rPr>
                <w:rFonts w:ascii="Times New Roman"/>
                <w:b w:val="false"/>
                <w:i w:val="false"/>
                <w:color w:val="000000"/>
                <w:sz w:val="20"/>
              </w:rPr>
              <w:t>
М. Грушина,</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101"/>
          <w:p>
            <w:pPr>
              <w:spacing w:after="20"/>
              <w:ind w:left="20"/>
              <w:jc w:val="both"/>
            </w:pPr>
            <w:r>
              <w:rPr>
                <w:rFonts w:ascii="Times New Roman"/>
                <w:b w:val="false"/>
                <w:i w:val="false"/>
                <w:color w:val="000000"/>
                <w:sz w:val="20"/>
              </w:rPr>
              <w:t>
Н. Шилова,</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102"/>
          <w:p>
            <w:pPr>
              <w:spacing w:after="20"/>
              <w:ind w:left="20"/>
              <w:jc w:val="both"/>
            </w:pPr>
            <w:r>
              <w:rPr>
                <w:rFonts w:ascii="Times New Roman"/>
                <w:b w:val="false"/>
                <w:i w:val="false"/>
                <w:color w:val="000000"/>
                <w:sz w:val="20"/>
              </w:rPr>
              <w:t>
Н. Шилова,</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103"/>
          <w:p>
            <w:pPr>
              <w:spacing w:after="20"/>
              <w:ind w:left="20"/>
              <w:jc w:val="both"/>
            </w:pPr>
            <w:r>
              <w:rPr>
                <w:rFonts w:ascii="Times New Roman"/>
                <w:b w:val="false"/>
                <w:i w:val="false"/>
                <w:color w:val="000000"/>
                <w:sz w:val="20"/>
              </w:rPr>
              <w:t xml:space="preserve">
Ознакомление с окружающим миром </w:t>
            </w:r>
          </w:p>
          <w:bookmarkEnd w:id="1103"/>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104"/>
          <w:p>
            <w:pPr>
              <w:spacing w:after="20"/>
              <w:ind w:left="20"/>
              <w:jc w:val="both"/>
            </w:pPr>
            <w:r>
              <w:rPr>
                <w:rFonts w:ascii="Times New Roman"/>
                <w:b w:val="false"/>
                <w:i w:val="false"/>
                <w:color w:val="000000"/>
                <w:sz w:val="20"/>
              </w:rPr>
              <w:t>
А. Кайпбаева,</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105"/>
          <w:p>
            <w:pPr>
              <w:spacing w:after="20"/>
              <w:ind w:left="20"/>
              <w:jc w:val="both"/>
            </w:pPr>
            <w:r>
              <w:rPr>
                <w:rFonts w:ascii="Times New Roman"/>
                <w:b w:val="false"/>
                <w:i w:val="false"/>
                <w:color w:val="000000"/>
                <w:sz w:val="20"/>
              </w:rPr>
              <w:t xml:space="preserve">
Ознакомление с окружающим миром </w:t>
            </w:r>
          </w:p>
          <w:bookmarkEnd w:id="1105"/>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106"/>
          <w:p>
            <w:pPr>
              <w:spacing w:after="20"/>
              <w:ind w:left="20"/>
              <w:jc w:val="both"/>
            </w:pPr>
            <w:r>
              <w:rPr>
                <w:rFonts w:ascii="Times New Roman"/>
                <w:b w:val="false"/>
                <w:i w:val="false"/>
                <w:color w:val="000000"/>
                <w:sz w:val="20"/>
              </w:rPr>
              <w:t>
А. Кайпбаева,</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107"/>
          <w:p>
            <w:pPr>
              <w:spacing w:after="20"/>
              <w:ind w:left="20"/>
              <w:jc w:val="both"/>
            </w:pPr>
            <w:r>
              <w:rPr>
                <w:rFonts w:ascii="Times New Roman"/>
                <w:b w:val="false"/>
                <w:i w:val="false"/>
                <w:color w:val="000000"/>
                <w:sz w:val="20"/>
              </w:rPr>
              <w:t xml:space="preserve">
Ознакомление с окружающим миром </w:t>
            </w:r>
          </w:p>
          <w:bookmarkEnd w:id="110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08"/>
          <w:p>
            <w:pPr>
              <w:spacing w:after="20"/>
              <w:ind w:left="20"/>
              <w:jc w:val="both"/>
            </w:pPr>
            <w:r>
              <w:rPr>
                <w:rFonts w:ascii="Times New Roman"/>
                <w:b w:val="false"/>
                <w:i w:val="false"/>
                <w:color w:val="000000"/>
                <w:sz w:val="20"/>
              </w:rPr>
              <w:t>
А. Кайпбаева,</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xml:space="preserve">
С. Мадалиева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109"/>
          <w:p>
            <w:pPr>
              <w:spacing w:after="20"/>
              <w:ind w:left="20"/>
              <w:jc w:val="both"/>
            </w:pPr>
            <w:r>
              <w:rPr>
                <w:rFonts w:ascii="Times New Roman"/>
                <w:b w:val="false"/>
                <w:i w:val="false"/>
                <w:color w:val="000000"/>
                <w:sz w:val="20"/>
              </w:rPr>
              <w:t>
Ж. Муликова,</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110"/>
          <w:p>
            <w:pPr>
              <w:spacing w:after="20"/>
              <w:ind w:left="20"/>
              <w:jc w:val="both"/>
            </w:pPr>
            <w:r>
              <w:rPr>
                <w:rFonts w:ascii="Times New Roman"/>
                <w:b w:val="false"/>
                <w:i w:val="false"/>
                <w:color w:val="000000"/>
                <w:sz w:val="20"/>
              </w:rPr>
              <w:t xml:space="preserve">
Конструирование. </w:t>
            </w:r>
          </w:p>
          <w:bookmarkEnd w:id="1110"/>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111"/>
          <w:p>
            <w:pPr>
              <w:spacing w:after="20"/>
              <w:ind w:left="20"/>
              <w:jc w:val="both"/>
            </w:pPr>
            <w:r>
              <w:rPr>
                <w:rFonts w:ascii="Times New Roman"/>
                <w:b w:val="false"/>
                <w:i w:val="false"/>
                <w:color w:val="000000"/>
                <w:sz w:val="20"/>
              </w:rPr>
              <w:t>
О. Накаткова,</w:t>
            </w:r>
          </w:p>
          <w:bookmarkEnd w:id="1111"/>
          <w:p>
            <w:pPr>
              <w:spacing w:after="20"/>
              <w:ind w:left="20"/>
              <w:jc w:val="both"/>
            </w:pPr>
            <w:r>
              <w:rPr>
                <w:rFonts w:ascii="Times New Roman"/>
                <w:b w:val="false"/>
                <w:i w:val="false"/>
                <w:color w:val="000000"/>
                <w:sz w:val="20"/>
              </w:rPr>
              <w:t>
О.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112"/>
          <w:p>
            <w:pPr>
              <w:spacing w:after="20"/>
              <w:ind w:left="20"/>
              <w:jc w:val="both"/>
            </w:pPr>
            <w:r>
              <w:rPr>
                <w:rFonts w:ascii="Times New Roman"/>
                <w:b w:val="false"/>
                <w:i w:val="false"/>
                <w:color w:val="000000"/>
                <w:sz w:val="20"/>
              </w:rPr>
              <w:t>
Ф. Жумабекова,</w:t>
            </w:r>
          </w:p>
          <w:bookmarkEnd w:id="1112"/>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113"/>
          <w:p>
            <w:pPr>
              <w:spacing w:after="20"/>
              <w:ind w:left="20"/>
              <w:jc w:val="both"/>
            </w:pPr>
            <w:r>
              <w:rPr>
                <w:rFonts w:ascii="Times New Roman"/>
                <w:b w:val="false"/>
                <w:i w:val="false"/>
                <w:color w:val="000000"/>
                <w:sz w:val="20"/>
              </w:rPr>
              <w:t xml:space="preserve">
Конструирование. </w:t>
            </w:r>
          </w:p>
          <w:bookmarkEnd w:id="1113"/>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114"/>
          <w:p>
            <w:pPr>
              <w:spacing w:after="20"/>
              <w:ind w:left="20"/>
              <w:jc w:val="both"/>
            </w:pPr>
            <w:r>
              <w:rPr>
                <w:rFonts w:ascii="Times New Roman"/>
                <w:b w:val="false"/>
                <w:i w:val="false"/>
                <w:color w:val="000000"/>
                <w:sz w:val="20"/>
              </w:rPr>
              <w:t>
Ф. Жумабекова,</w:t>
            </w:r>
          </w:p>
          <w:bookmarkEnd w:id="1114"/>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15"/>
          <w:p>
            <w:pPr>
              <w:spacing w:after="20"/>
              <w:ind w:left="20"/>
              <w:jc w:val="both"/>
            </w:pPr>
            <w:r>
              <w:rPr>
                <w:rFonts w:ascii="Times New Roman"/>
                <w:b w:val="false"/>
                <w:i w:val="false"/>
                <w:color w:val="000000"/>
                <w:sz w:val="20"/>
              </w:rPr>
              <w:t>
Р. Аубакирова,</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116"/>
          <w:p>
            <w:pPr>
              <w:spacing w:after="20"/>
              <w:ind w:left="20"/>
              <w:jc w:val="both"/>
            </w:pPr>
            <w:r>
              <w:rPr>
                <w:rFonts w:ascii="Times New Roman"/>
                <w:b w:val="false"/>
                <w:i w:val="false"/>
                <w:color w:val="000000"/>
                <w:sz w:val="20"/>
              </w:rPr>
              <w:t>
Р. Аубакирова,</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117"/>
          <w:p>
            <w:pPr>
              <w:spacing w:after="20"/>
              <w:ind w:left="20"/>
              <w:jc w:val="both"/>
            </w:pPr>
            <w:r>
              <w:rPr>
                <w:rFonts w:ascii="Times New Roman"/>
                <w:b w:val="false"/>
                <w:i w:val="false"/>
                <w:color w:val="000000"/>
                <w:sz w:val="20"/>
              </w:rPr>
              <w:t>
Г. Бияхметова,</w:t>
            </w:r>
          </w:p>
          <w:bookmarkEnd w:id="1117"/>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118"/>
          <w:p>
            <w:pPr>
              <w:spacing w:after="20"/>
              <w:ind w:left="20"/>
              <w:jc w:val="both"/>
            </w:pPr>
            <w:r>
              <w:rPr>
                <w:rFonts w:ascii="Times New Roman"/>
                <w:b w:val="false"/>
                <w:i w:val="false"/>
                <w:color w:val="000000"/>
                <w:sz w:val="20"/>
              </w:rPr>
              <w:t>
Г. Бияхметова,</w:t>
            </w:r>
          </w:p>
          <w:bookmarkEnd w:id="1118"/>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119"/>
          <w:p>
            <w:pPr>
              <w:spacing w:after="20"/>
              <w:ind w:left="20"/>
              <w:jc w:val="both"/>
            </w:pPr>
            <w:r>
              <w:rPr>
                <w:rFonts w:ascii="Times New Roman"/>
                <w:b w:val="false"/>
                <w:i w:val="false"/>
                <w:color w:val="000000"/>
                <w:sz w:val="20"/>
              </w:rPr>
              <w:t xml:space="preserve">
Рисование. </w:t>
            </w:r>
          </w:p>
          <w:bookmarkEnd w:id="1119"/>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120"/>
          <w:p>
            <w:pPr>
              <w:spacing w:after="20"/>
              <w:ind w:left="20"/>
              <w:jc w:val="both"/>
            </w:pPr>
            <w:r>
              <w:rPr>
                <w:rFonts w:ascii="Times New Roman"/>
                <w:b w:val="false"/>
                <w:i w:val="false"/>
                <w:color w:val="000000"/>
                <w:sz w:val="20"/>
              </w:rPr>
              <w:t>
Г. Бияхметова,</w:t>
            </w:r>
          </w:p>
          <w:bookmarkEnd w:id="1120"/>
          <w:p>
            <w:pPr>
              <w:spacing w:after="20"/>
              <w:ind w:left="20"/>
              <w:jc w:val="both"/>
            </w:pPr>
            <w:r>
              <w:rPr>
                <w:rFonts w:ascii="Times New Roman"/>
                <w:b w:val="false"/>
                <w:i w:val="false"/>
                <w:color w:val="000000"/>
                <w:sz w:val="20"/>
              </w:rPr>
              <w:t>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121"/>
          <w:p>
            <w:pPr>
              <w:spacing w:after="20"/>
              <w:ind w:left="20"/>
              <w:jc w:val="both"/>
            </w:pPr>
            <w:r>
              <w:rPr>
                <w:rFonts w:ascii="Times New Roman"/>
                <w:b w:val="false"/>
                <w:i w:val="false"/>
                <w:color w:val="000000"/>
                <w:sz w:val="20"/>
              </w:rPr>
              <w:t>
Ж. Муликова,</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122"/>
          <w:p>
            <w:pPr>
              <w:spacing w:after="20"/>
              <w:ind w:left="20"/>
              <w:jc w:val="both"/>
            </w:pPr>
            <w:r>
              <w:rPr>
                <w:rFonts w:ascii="Times New Roman"/>
                <w:b w:val="false"/>
                <w:i w:val="false"/>
                <w:color w:val="000000"/>
                <w:sz w:val="20"/>
              </w:rPr>
              <w:t xml:space="preserve">
Рисование. Лепка. Аппликация. Конструирование. </w:t>
            </w:r>
          </w:p>
          <w:bookmarkEnd w:id="1122"/>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123"/>
          <w:p>
            <w:pPr>
              <w:spacing w:after="20"/>
              <w:ind w:left="20"/>
              <w:jc w:val="both"/>
            </w:pPr>
            <w:r>
              <w:rPr>
                <w:rFonts w:ascii="Times New Roman"/>
                <w:b w:val="false"/>
                <w:i w:val="false"/>
                <w:color w:val="000000"/>
                <w:sz w:val="20"/>
              </w:rPr>
              <w:t>
М. Абаева,</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Рисование.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124"/>
          <w:p>
            <w:pPr>
              <w:spacing w:after="20"/>
              <w:ind w:left="20"/>
              <w:jc w:val="both"/>
            </w:pPr>
            <w:r>
              <w:rPr>
                <w:rFonts w:ascii="Times New Roman"/>
                <w:b w:val="false"/>
                <w:i w:val="false"/>
                <w:color w:val="000000"/>
                <w:sz w:val="20"/>
              </w:rPr>
              <w:t>
Р. Аубакирова,</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125"/>
          <w:p>
            <w:pPr>
              <w:spacing w:after="20"/>
              <w:ind w:left="20"/>
              <w:jc w:val="both"/>
            </w:pPr>
            <w:r>
              <w:rPr>
                <w:rFonts w:ascii="Times New Roman"/>
                <w:b w:val="false"/>
                <w:i w:val="false"/>
                <w:color w:val="000000"/>
                <w:sz w:val="20"/>
              </w:rPr>
              <w:t>
Р. Аубакирова,</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126"/>
          <w:p>
            <w:pPr>
              <w:spacing w:after="20"/>
              <w:ind w:left="20"/>
              <w:jc w:val="both"/>
            </w:pPr>
            <w:r>
              <w:rPr>
                <w:rFonts w:ascii="Times New Roman"/>
                <w:b w:val="false"/>
                <w:i w:val="false"/>
                <w:color w:val="000000"/>
                <w:sz w:val="20"/>
              </w:rPr>
              <w:t>
Н. Пильщикова,</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127"/>
          <w:p>
            <w:pPr>
              <w:spacing w:after="20"/>
              <w:ind w:left="20"/>
              <w:jc w:val="both"/>
            </w:pPr>
            <w:r>
              <w:rPr>
                <w:rFonts w:ascii="Times New Roman"/>
                <w:b w:val="false"/>
                <w:i w:val="false"/>
                <w:color w:val="000000"/>
                <w:sz w:val="20"/>
              </w:rPr>
              <w:t xml:space="preserve">
Рисование. </w:t>
            </w:r>
          </w:p>
          <w:bookmarkEnd w:id="1127"/>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128"/>
          <w:p>
            <w:pPr>
              <w:spacing w:after="20"/>
              <w:ind w:left="20"/>
              <w:jc w:val="both"/>
            </w:pPr>
            <w:r>
              <w:rPr>
                <w:rFonts w:ascii="Times New Roman"/>
                <w:b w:val="false"/>
                <w:i w:val="false"/>
                <w:color w:val="000000"/>
                <w:sz w:val="20"/>
              </w:rPr>
              <w:t>
Н. Пильщикова,</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129"/>
          <w:p>
            <w:pPr>
              <w:spacing w:after="20"/>
              <w:ind w:left="20"/>
              <w:jc w:val="both"/>
            </w:pPr>
            <w:r>
              <w:rPr>
                <w:rFonts w:ascii="Times New Roman"/>
                <w:b w:val="false"/>
                <w:i w:val="false"/>
                <w:color w:val="000000"/>
                <w:sz w:val="20"/>
              </w:rPr>
              <w:t xml:space="preserve">
Лепка. </w:t>
            </w:r>
          </w:p>
          <w:bookmarkEnd w:id="1129"/>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130"/>
          <w:p>
            <w:pPr>
              <w:spacing w:after="20"/>
              <w:ind w:left="20"/>
              <w:jc w:val="both"/>
            </w:pPr>
            <w:r>
              <w:rPr>
                <w:rFonts w:ascii="Times New Roman"/>
                <w:b w:val="false"/>
                <w:i w:val="false"/>
                <w:color w:val="000000"/>
                <w:sz w:val="20"/>
              </w:rPr>
              <w:t>
Т. Шумаева,</w:t>
            </w:r>
          </w:p>
          <w:bookmarkEnd w:id="1130"/>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131"/>
          <w:p>
            <w:pPr>
              <w:spacing w:after="20"/>
              <w:ind w:left="20"/>
              <w:jc w:val="both"/>
            </w:pPr>
            <w:r>
              <w:rPr>
                <w:rFonts w:ascii="Times New Roman"/>
                <w:b w:val="false"/>
                <w:i w:val="false"/>
                <w:color w:val="000000"/>
                <w:sz w:val="20"/>
              </w:rPr>
              <w:t>
Лепка.</w:t>
            </w:r>
          </w:p>
          <w:bookmarkEnd w:id="1131"/>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132"/>
          <w:p>
            <w:pPr>
              <w:spacing w:after="20"/>
              <w:ind w:left="20"/>
              <w:jc w:val="both"/>
            </w:pPr>
            <w:r>
              <w:rPr>
                <w:rFonts w:ascii="Times New Roman"/>
                <w:b w:val="false"/>
                <w:i w:val="false"/>
                <w:color w:val="000000"/>
                <w:sz w:val="20"/>
              </w:rPr>
              <w:t>
Т. Шумаева,</w:t>
            </w:r>
          </w:p>
          <w:bookmarkEnd w:id="1132"/>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133"/>
          <w:p>
            <w:pPr>
              <w:spacing w:after="20"/>
              <w:ind w:left="20"/>
              <w:jc w:val="both"/>
            </w:pPr>
            <w:r>
              <w:rPr>
                <w:rFonts w:ascii="Times New Roman"/>
                <w:b w:val="false"/>
                <w:i w:val="false"/>
                <w:color w:val="000000"/>
                <w:sz w:val="20"/>
              </w:rPr>
              <w:t xml:space="preserve">
Лепка. </w:t>
            </w:r>
          </w:p>
          <w:bookmarkEnd w:id="1133"/>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134"/>
          <w:p>
            <w:pPr>
              <w:spacing w:after="20"/>
              <w:ind w:left="20"/>
              <w:jc w:val="both"/>
            </w:pPr>
            <w:r>
              <w:rPr>
                <w:rFonts w:ascii="Times New Roman"/>
                <w:b w:val="false"/>
                <w:i w:val="false"/>
                <w:color w:val="000000"/>
                <w:sz w:val="20"/>
              </w:rPr>
              <w:t>
Р. Аубакирова,</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135"/>
          <w:p>
            <w:pPr>
              <w:spacing w:after="20"/>
              <w:ind w:left="20"/>
              <w:jc w:val="both"/>
            </w:pPr>
            <w:r>
              <w:rPr>
                <w:rFonts w:ascii="Times New Roman"/>
                <w:b w:val="false"/>
                <w:i w:val="false"/>
                <w:color w:val="000000"/>
                <w:sz w:val="20"/>
              </w:rPr>
              <w:t xml:space="preserve">
Лепка. </w:t>
            </w:r>
          </w:p>
          <w:bookmarkEnd w:id="1135"/>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136"/>
          <w:p>
            <w:pPr>
              <w:spacing w:after="20"/>
              <w:ind w:left="20"/>
              <w:jc w:val="both"/>
            </w:pPr>
            <w:r>
              <w:rPr>
                <w:rFonts w:ascii="Times New Roman"/>
                <w:b w:val="false"/>
                <w:i w:val="false"/>
                <w:color w:val="000000"/>
                <w:sz w:val="20"/>
              </w:rPr>
              <w:t>
Р. Аубакирова,</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137"/>
          <w:p>
            <w:pPr>
              <w:spacing w:after="20"/>
              <w:ind w:left="20"/>
              <w:jc w:val="both"/>
            </w:pPr>
            <w:r>
              <w:rPr>
                <w:rFonts w:ascii="Times New Roman"/>
                <w:b w:val="false"/>
                <w:i w:val="false"/>
                <w:color w:val="000000"/>
                <w:sz w:val="20"/>
              </w:rPr>
              <w:t xml:space="preserve">
Лепка. </w:t>
            </w:r>
          </w:p>
          <w:bookmarkEnd w:id="1137"/>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138"/>
          <w:p>
            <w:pPr>
              <w:spacing w:after="20"/>
              <w:ind w:left="20"/>
              <w:jc w:val="both"/>
            </w:pPr>
            <w:r>
              <w:rPr>
                <w:rFonts w:ascii="Times New Roman"/>
                <w:b w:val="false"/>
                <w:i w:val="false"/>
                <w:color w:val="000000"/>
                <w:sz w:val="20"/>
              </w:rPr>
              <w:t>
Б. Игенбаева,</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О. Накаткова,</w:t>
            </w:r>
          </w:p>
          <w:p>
            <w:pPr>
              <w:spacing w:after="20"/>
              <w:ind w:left="20"/>
              <w:jc w:val="both"/>
            </w:pPr>
            <w:r>
              <w:rPr>
                <w:rFonts w:ascii="Times New Roman"/>
                <w:b w:val="false"/>
                <w:i w:val="false"/>
                <w:color w:val="000000"/>
                <w:sz w:val="20"/>
              </w:rPr>
              <w:t>
Н. Жолымбетова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139"/>
          <w:p>
            <w:pPr>
              <w:spacing w:after="20"/>
              <w:ind w:left="20"/>
              <w:jc w:val="both"/>
            </w:pPr>
            <w:r>
              <w:rPr>
                <w:rFonts w:ascii="Times New Roman"/>
                <w:b w:val="false"/>
                <w:i w:val="false"/>
                <w:color w:val="000000"/>
                <w:sz w:val="20"/>
              </w:rPr>
              <w:t xml:space="preserve">
Лепка. </w:t>
            </w:r>
          </w:p>
          <w:bookmarkEnd w:id="1139"/>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140"/>
          <w:p>
            <w:pPr>
              <w:spacing w:after="20"/>
              <w:ind w:left="20"/>
              <w:jc w:val="both"/>
            </w:pPr>
            <w:r>
              <w:rPr>
                <w:rFonts w:ascii="Times New Roman"/>
                <w:b w:val="false"/>
                <w:i w:val="false"/>
                <w:color w:val="000000"/>
                <w:sz w:val="20"/>
              </w:rPr>
              <w:t>
Б. Игенбаева,</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О. Накаткова,</w:t>
            </w:r>
          </w:p>
          <w:p>
            <w:pPr>
              <w:spacing w:after="20"/>
              <w:ind w:left="20"/>
              <w:jc w:val="both"/>
            </w:pPr>
            <w:r>
              <w:rPr>
                <w:rFonts w:ascii="Times New Roman"/>
                <w:b w:val="false"/>
                <w:i w:val="false"/>
                <w:color w:val="000000"/>
                <w:sz w:val="20"/>
              </w:rPr>
              <w:t>
Н. Жолымбетова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141"/>
          <w:p>
            <w:pPr>
              <w:spacing w:after="20"/>
              <w:ind w:left="20"/>
              <w:jc w:val="both"/>
            </w:pPr>
            <w:r>
              <w:rPr>
                <w:rFonts w:ascii="Times New Roman"/>
                <w:b w:val="false"/>
                <w:i w:val="false"/>
                <w:color w:val="000000"/>
                <w:sz w:val="20"/>
              </w:rPr>
              <w:t xml:space="preserve">
Лепка. </w:t>
            </w:r>
          </w:p>
          <w:bookmarkEnd w:id="1141"/>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142"/>
          <w:p>
            <w:pPr>
              <w:spacing w:after="20"/>
              <w:ind w:left="20"/>
              <w:jc w:val="both"/>
            </w:pPr>
            <w:r>
              <w:rPr>
                <w:rFonts w:ascii="Times New Roman"/>
                <w:b w:val="false"/>
                <w:i w:val="false"/>
                <w:color w:val="000000"/>
                <w:sz w:val="20"/>
              </w:rPr>
              <w:t>
Ж. Аленова,</w:t>
            </w:r>
          </w:p>
          <w:bookmarkEnd w:id="1142"/>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143"/>
          <w:p>
            <w:pPr>
              <w:spacing w:after="20"/>
              <w:ind w:left="20"/>
              <w:jc w:val="both"/>
            </w:pPr>
            <w:r>
              <w:rPr>
                <w:rFonts w:ascii="Times New Roman"/>
                <w:b w:val="false"/>
                <w:i w:val="false"/>
                <w:color w:val="000000"/>
                <w:sz w:val="20"/>
              </w:rPr>
              <w:t xml:space="preserve">
Лепка. </w:t>
            </w:r>
          </w:p>
          <w:bookmarkEnd w:id="1143"/>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144"/>
          <w:p>
            <w:pPr>
              <w:spacing w:after="20"/>
              <w:ind w:left="20"/>
              <w:jc w:val="both"/>
            </w:pPr>
            <w:r>
              <w:rPr>
                <w:rFonts w:ascii="Times New Roman"/>
                <w:b w:val="false"/>
                <w:i w:val="false"/>
                <w:color w:val="000000"/>
                <w:sz w:val="20"/>
              </w:rPr>
              <w:t>
Ж. Аленова,</w:t>
            </w:r>
          </w:p>
          <w:bookmarkEnd w:id="1144"/>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145"/>
          <w:p>
            <w:pPr>
              <w:spacing w:after="20"/>
              <w:ind w:left="20"/>
              <w:jc w:val="both"/>
            </w:pPr>
            <w:r>
              <w:rPr>
                <w:rFonts w:ascii="Times New Roman"/>
                <w:b w:val="false"/>
                <w:i w:val="false"/>
                <w:color w:val="000000"/>
                <w:sz w:val="20"/>
              </w:rPr>
              <w:t xml:space="preserve">
Аппликация. </w:t>
            </w:r>
          </w:p>
          <w:bookmarkEnd w:id="1145"/>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146"/>
          <w:p>
            <w:pPr>
              <w:spacing w:after="20"/>
              <w:ind w:left="20"/>
              <w:jc w:val="both"/>
            </w:pPr>
            <w:r>
              <w:rPr>
                <w:rFonts w:ascii="Times New Roman"/>
                <w:b w:val="false"/>
                <w:i w:val="false"/>
                <w:color w:val="000000"/>
                <w:sz w:val="20"/>
              </w:rPr>
              <w:t>
О. Накаткова,</w:t>
            </w:r>
          </w:p>
          <w:bookmarkEnd w:id="1146"/>
          <w:p>
            <w:pPr>
              <w:spacing w:after="20"/>
              <w:ind w:left="20"/>
              <w:jc w:val="both"/>
            </w:pPr>
            <w:r>
              <w:rPr>
                <w:rFonts w:ascii="Times New Roman"/>
                <w:b w:val="false"/>
                <w:i w:val="false"/>
                <w:color w:val="000000"/>
                <w:sz w:val="20"/>
              </w:rPr>
              <w:t>
О.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147"/>
          <w:p>
            <w:pPr>
              <w:spacing w:after="20"/>
              <w:ind w:left="20"/>
              <w:jc w:val="both"/>
            </w:pPr>
            <w:r>
              <w:rPr>
                <w:rFonts w:ascii="Times New Roman"/>
                <w:b w:val="false"/>
                <w:i w:val="false"/>
                <w:color w:val="000000"/>
                <w:sz w:val="20"/>
              </w:rPr>
              <w:t xml:space="preserve">
Аппликация. </w:t>
            </w:r>
          </w:p>
          <w:bookmarkEnd w:id="1147"/>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148"/>
          <w:p>
            <w:pPr>
              <w:spacing w:after="20"/>
              <w:ind w:left="20"/>
              <w:jc w:val="both"/>
            </w:pPr>
            <w:r>
              <w:rPr>
                <w:rFonts w:ascii="Times New Roman"/>
                <w:b w:val="false"/>
                <w:i w:val="false"/>
                <w:color w:val="000000"/>
                <w:sz w:val="20"/>
              </w:rPr>
              <w:t>
Р. Аубакирова,</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149"/>
          <w:p>
            <w:pPr>
              <w:spacing w:after="20"/>
              <w:ind w:left="20"/>
              <w:jc w:val="both"/>
            </w:pPr>
            <w:r>
              <w:rPr>
                <w:rFonts w:ascii="Times New Roman"/>
                <w:b w:val="false"/>
                <w:i w:val="false"/>
                <w:color w:val="000000"/>
                <w:sz w:val="20"/>
              </w:rPr>
              <w:t xml:space="preserve">
Аппликация. </w:t>
            </w:r>
          </w:p>
          <w:bookmarkEnd w:id="1149"/>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150"/>
          <w:p>
            <w:pPr>
              <w:spacing w:after="20"/>
              <w:ind w:left="20"/>
              <w:jc w:val="both"/>
            </w:pPr>
            <w:r>
              <w:rPr>
                <w:rFonts w:ascii="Times New Roman"/>
                <w:b w:val="false"/>
                <w:i w:val="false"/>
                <w:color w:val="000000"/>
                <w:sz w:val="20"/>
              </w:rPr>
              <w:t>
Р. Аубакирова,</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151"/>
          <w:p>
            <w:pPr>
              <w:spacing w:after="20"/>
              <w:ind w:left="20"/>
              <w:jc w:val="both"/>
            </w:pPr>
            <w:r>
              <w:rPr>
                <w:rFonts w:ascii="Times New Roman"/>
                <w:b w:val="false"/>
                <w:i w:val="false"/>
                <w:color w:val="000000"/>
                <w:sz w:val="20"/>
              </w:rPr>
              <w:t>
Аппликация.</w:t>
            </w:r>
          </w:p>
          <w:bookmarkEnd w:id="1151"/>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152"/>
          <w:p>
            <w:pPr>
              <w:spacing w:after="20"/>
              <w:ind w:left="20"/>
              <w:jc w:val="both"/>
            </w:pPr>
            <w:r>
              <w:rPr>
                <w:rFonts w:ascii="Times New Roman"/>
                <w:b w:val="false"/>
                <w:i w:val="false"/>
                <w:color w:val="000000"/>
                <w:sz w:val="20"/>
              </w:rPr>
              <w:t>
Т. Шумаева,</w:t>
            </w:r>
          </w:p>
          <w:bookmarkEnd w:id="1152"/>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153"/>
          <w:p>
            <w:pPr>
              <w:spacing w:after="20"/>
              <w:ind w:left="20"/>
              <w:jc w:val="both"/>
            </w:pPr>
            <w:r>
              <w:rPr>
                <w:rFonts w:ascii="Times New Roman"/>
                <w:b w:val="false"/>
                <w:i w:val="false"/>
                <w:color w:val="000000"/>
                <w:sz w:val="20"/>
              </w:rPr>
              <w:t xml:space="preserve">
Аппликация. </w:t>
            </w:r>
          </w:p>
          <w:bookmarkEnd w:id="1153"/>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154"/>
          <w:p>
            <w:pPr>
              <w:spacing w:after="20"/>
              <w:ind w:left="20"/>
              <w:jc w:val="both"/>
            </w:pPr>
            <w:r>
              <w:rPr>
                <w:rFonts w:ascii="Times New Roman"/>
                <w:b w:val="false"/>
                <w:i w:val="false"/>
                <w:color w:val="000000"/>
                <w:sz w:val="20"/>
              </w:rPr>
              <w:t>
Т. Шумаева,</w:t>
            </w:r>
          </w:p>
          <w:bookmarkEnd w:id="1154"/>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155"/>
          <w:p>
            <w:pPr>
              <w:spacing w:after="20"/>
              <w:ind w:left="20"/>
              <w:jc w:val="both"/>
            </w:pPr>
            <w:r>
              <w:rPr>
                <w:rFonts w:ascii="Times New Roman"/>
                <w:b w:val="false"/>
                <w:i w:val="false"/>
                <w:color w:val="000000"/>
                <w:sz w:val="20"/>
              </w:rPr>
              <w:t>
Б. Жорабай,</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156"/>
          <w:p>
            <w:pPr>
              <w:spacing w:after="20"/>
              <w:ind w:left="20"/>
              <w:jc w:val="both"/>
            </w:pPr>
            <w:r>
              <w:rPr>
                <w:rFonts w:ascii="Times New Roman"/>
                <w:b w:val="false"/>
                <w:i w:val="false"/>
                <w:color w:val="000000"/>
                <w:sz w:val="20"/>
              </w:rPr>
              <w:t xml:space="preserve">
Аппликация. </w:t>
            </w:r>
          </w:p>
          <w:bookmarkEnd w:id="1156"/>
          <w:p>
            <w:pPr>
              <w:spacing w:after="20"/>
              <w:ind w:left="20"/>
              <w:jc w:val="both"/>
            </w:pPr>
            <w:r>
              <w:rPr>
                <w:rFonts w:ascii="Times New Roman"/>
                <w:b w:val="false"/>
                <w:i w:val="false"/>
                <w:color w:val="000000"/>
                <w:sz w:val="20"/>
              </w:rPr>
              <w:t>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157"/>
          <w:p>
            <w:pPr>
              <w:spacing w:after="20"/>
              <w:ind w:left="20"/>
              <w:jc w:val="both"/>
            </w:pPr>
            <w:r>
              <w:rPr>
                <w:rFonts w:ascii="Times New Roman"/>
                <w:b w:val="false"/>
                <w:i w:val="false"/>
                <w:color w:val="000000"/>
                <w:sz w:val="20"/>
              </w:rPr>
              <w:t>
Б. Жорабай,</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158"/>
          <w:p>
            <w:pPr>
              <w:spacing w:after="20"/>
              <w:ind w:left="20"/>
              <w:jc w:val="both"/>
            </w:pPr>
            <w:r>
              <w:rPr>
                <w:rFonts w:ascii="Times New Roman"/>
                <w:b w:val="false"/>
                <w:i w:val="false"/>
                <w:color w:val="000000"/>
                <w:sz w:val="20"/>
              </w:rPr>
              <w:t xml:space="preserve">
Специальная коррекционная деятельность. </w:t>
            </w:r>
          </w:p>
          <w:bookmarkEnd w:id="1158"/>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159"/>
          <w:p>
            <w:pPr>
              <w:spacing w:after="20"/>
              <w:ind w:left="20"/>
              <w:jc w:val="both"/>
            </w:pPr>
            <w:r>
              <w:rPr>
                <w:rFonts w:ascii="Times New Roman"/>
                <w:b w:val="false"/>
                <w:i w:val="false"/>
                <w:color w:val="000000"/>
                <w:sz w:val="20"/>
              </w:rPr>
              <w:t>
Г. Онланбекқызы,</w:t>
            </w:r>
          </w:p>
          <w:bookmarkEnd w:id="1159"/>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160"/>
          <w:p>
            <w:pPr>
              <w:spacing w:after="20"/>
              <w:ind w:left="20"/>
              <w:jc w:val="both"/>
            </w:pPr>
            <w:r>
              <w:rPr>
                <w:rFonts w:ascii="Times New Roman"/>
                <w:b w:val="false"/>
                <w:i w:val="false"/>
                <w:color w:val="000000"/>
                <w:sz w:val="20"/>
              </w:rPr>
              <w:t xml:space="preserve">
Музыка. </w:t>
            </w:r>
          </w:p>
          <w:bookmarkEnd w:id="1160"/>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61"/>
          <w:p>
            <w:pPr>
              <w:spacing w:after="20"/>
              <w:ind w:left="20"/>
              <w:jc w:val="both"/>
            </w:pPr>
            <w:r>
              <w:rPr>
                <w:rFonts w:ascii="Times New Roman"/>
                <w:b w:val="false"/>
                <w:i w:val="false"/>
                <w:color w:val="000000"/>
                <w:sz w:val="20"/>
              </w:rPr>
              <w:t xml:space="preserve">
Музыка. </w:t>
            </w:r>
          </w:p>
          <w:bookmarkEnd w:id="1161"/>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162"/>
          <w:p>
            <w:pPr>
              <w:spacing w:after="20"/>
              <w:ind w:left="20"/>
              <w:jc w:val="both"/>
            </w:pPr>
            <w:r>
              <w:rPr>
                <w:rFonts w:ascii="Times New Roman"/>
                <w:b w:val="false"/>
                <w:i w:val="false"/>
                <w:color w:val="000000"/>
                <w:sz w:val="20"/>
              </w:rPr>
              <w:t xml:space="preserve">
Музыка. </w:t>
            </w:r>
          </w:p>
          <w:bookmarkEnd w:id="1162"/>
          <w:p>
            <w:pPr>
              <w:spacing w:after="20"/>
              <w:ind w:left="20"/>
              <w:jc w:val="both"/>
            </w:pPr>
            <w:r>
              <w:rPr>
                <w:rFonts w:ascii="Times New Roman"/>
                <w:b w:val="false"/>
                <w:i w:val="false"/>
                <w:color w:val="000000"/>
                <w:sz w:val="20"/>
              </w:rPr>
              <w:t>
Музыкальные дидактические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163"/>
          <w:p>
            <w:pPr>
              <w:spacing w:after="20"/>
              <w:ind w:left="20"/>
              <w:jc w:val="both"/>
            </w:pPr>
            <w:r>
              <w:rPr>
                <w:rFonts w:ascii="Times New Roman"/>
                <w:b w:val="false"/>
                <w:i w:val="false"/>
                <w:color w:val="000000"/>
                <w:sz w:val="20"/>
              </w:rPr>
              <w:t xml:space="preserve">
Музыка. </w:t>
            </w:r>
          </w:p>
          <w:bookmarkEnd w:id="1163"/>
          <w:p>
            <w:pPr>
              <w:spacing w:after="20"/>
              <w:ind w:left="20"/>
              <w:jc w:val="both"/>
            </w:pPr>
            <w:r>
              <w:rPr>
                <w:rFonts w:ascii="Times New Roman"/>
                <w:b w:val="false"/>
                <w:i w:val="false"/>
                <w:color w:val="000000"/>
                <w:sz w:val="20"/>
              </w:rPr>
              <w:t>
Музыкальные подвижные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Кулинова, С. Носкова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1997" w:id="1164"/>
    <w:p>
      <w:pPr>
        <w:spacing w:after="0"/>
        <w:ind w:left="0"/>
        <w:jc w:val="both"/>
      </w:pPr>
      <w:r>
        <w:rPr>
          <w:rFonts w:ascii="Times New Roman"/>
          <w:b w:val="false"/>
          <w:i w:val="false"/>
          <w:color w:val="000000"/>
          <w:sz w:val="28"/>
        </w:rPr>
        <w:t>
      ";</w:t>
      </w:r>
    </w:p>
    <w:bookmarkEnd w:id="1164"/>
    <w:bookmarkStart w:name="z1998" w:id="1165"/>
    <w:p>
      <w:pPr>
        <w:spacing w:after="0"/>
        <w:ind w:left="0"/>
        <w:jc w:val="both"/>
      </w:pPr>
      <w:r>
        <w:rPr>
          <w:rFonts w:ascii="Times New Roman"/>
          <w:b w:val="false"/>
          <w:i w:val="false"/>
          <w:color w:val="000000"/>
          <w:sz w:val="28"/>
        </w:rPr>
        <w:t>
      "Ересектер тобы (4 жастағы балалар)" деген кіші бөлім мынадай редакцияда жазылсын:</w:t>
      </w:r>
    </w:p>
    <w:bookmarkEnd w:id="1165"/>
    <w:bookmarkStart w:name="z1999" w:id="1166"/>
    <w:p>
      <w:pPr>
        <w:spacing w:after="0"/>
        <w:ind w:left="0"/>
        <w:jc w:val="both"/>
      </w:pPr>
      <w:r>
        <w:rPr>
          <w:rFonts w:ascii="Times New Roman"/>
          <w:b w:val="false"/>
          <w:i w:val="false"/>
          <w:color w:val="000000"/>
          <w:sz w:val="28"/>
        </w:rPr>
        <w:t>
       "</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тобы (4 жастағы балалар)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1167"/>
          <w:p>
            <w:pPr>
              <w:spacing w:after="20"/>
              <w:ind w:left="20"/>
              <w:jc w:val="both"/>
            </w:pPr>
            <w:r>
              <w:rPr>
                <w:rFonts w:ascii="Times New Roman"/>
                <w:b w:val="false"/>
                <w:i w:val="false"/>
                <w:color w:val="000000"/>
                <w:sz w:val="20"/>
              </w:rPr>
              <w:t xml:space="preserve">
Физическая культура. </w:t>
            </w:r>
          </w:p>
          <w:bookmarkEnd w:id="1167"/>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Юркова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168"/>
          <w:p>
            <w:pPr>
              <w:spacing w:after="20"/>
              <w:ind w:left="20"/>
              <w:jc w:val="both"/>
            </w:pPr>
            <w:r>
              <w:rPr>
                <w:rFonts w:ascii="Times New Roman"/>
                <w:b w:val="false"/>
                <w:i w:val="false"/>
                <w:color w:val="000000"/>
                <w:sz w:val="20"/>
              </w:rPr>
              <w:t xml:space="preserve">
Физическая культура. </w:t>
            </w:r>
          </w:p>
          <w:bookmarkEnd w:id="1168"/>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169"/>
          <w:p>
            <w:pPr>
              <w:spacing w:after="20"/>
              <w:ind w:left="20"/>
              <w:jc w:val="both"/>
            </w:pPr>
            <w:r>
              <w:rPr>
                <w:rFonts w:ascii="Times New Roman"/>
                <w:b w:val="false"/>
                <w:i w:val="false"/>
                <w:color w:val="000000"/>
                <w:sz w:val="20"/>
              </w:rPr>
              <w:t>
М. Абаева,</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1170"/>
          <w:p>
            <w:pPr>
              <w:spacing w:after="20"/>
              <w:ind w:left="20"/>
              <w:jc w:val="both"/>
            </w:pPr>
            <w:r>
              <w:rPr>
                <w:rFonts w:ascii="Times New Roman"/>
                <w:b w:val="false"/>
                <w:i w:val="false"/>
                <w:color w:val="000000"/>
                <w:sz w:val="20"/>
              </w:rPr>
              <w:t xml:space="preserve">
Развитие речи и </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художественная литература. </w:t>
            </w:r>
          </w:p>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171"/>
          <w:p>
            <w:pPr>
              <w:spacing w:after="20"/>
              <w:ind w:left="20"/>
              <w:jc w:val="both"/>
            </w:pPr>
            <w:r>
              <w:rPr>
                <w:rFonts w:ascii="Times New Roman"/>
                <w:b w:val="false"/>
                <w:i w:val="false"/>
                <w:color w:val="000000"/>
                <w:sz w:val="20"/>
              </w:rPr>
              <w:t>
О. Смирнова,</w:t>
            </w:r>
          </w:p>
          <w:bookmarkEnd w:id="1171"/>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172"/>
          <w:p>
            <w:pPr>
              <w:spacing w:after="20"/>
              <w:ind w:left="20"/>
              <w:jc w:val="both"/>
            </w:pPr>
            <w:r>
              <w:rPr>
                <w:rFonts w:ascii="Times New Roman"/>
                <w:b w:val="false"/>
                <w:i w:val="false"/>
                <w:color w:val="000000"/>
                <w:sz w:val="20"/>
              </w:rPr>
              <w:t>
Р. Байгулбекова,</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и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1173"/>
          <w:p>
            <w:pPr>
              <w:spacing w:after="20"/>
              <w:ind w:left="20"/>
              <w:jc w:val="both"/>
            </w:pPr>
            <w:r>
              <w:rPr>
                <w:rFonts w:ascii="Times New Roman"/>
                <w:b w:val="false"/>
                <w:i w:val="false"/>
                <w:color w:val="000000"/>
                <w:sz w:val="20"/>
              </w:rPr>
              <w:t>
Р. Байгулбекова,</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174"/>
          <w:p>
            <w:pPr>
              <w:spacing w:after="20"/>
              <w:ind w:left="20"/>
              <w:jc w:val="both"/>
            </w:pPr>
            <w:r>
              <w:rPr>
                <w:rFonts w:ascii="Times New Roman"/>
                <w:b w:val="false"/>
                <w:i w:val="false"/>
                <w:color w:val="000000"/>
                <w:sz w:val="20"/>
              </w:rPr>
              <w:t>
Р. Байгулбекова,</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1175"/>
          <w:p>
            <w:pPr>
              <w:spacing w:after="20"/>
              <w:ind w:left="20"/>
              <w:jc w:val="both"/>
            </w:pPr>
            <w:r>
              <w:rPr>
                <w:rFonts w:ascii="Times New Roman"/>
                <w:b w:val="false"/>
                <w:i w:val="false"/>
                <w:color w:val="000000"/>
                <w:sz w:val="20"/>
              </w:rPr>
              <w:t>
Р. Байгулбекова,</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176"/>
          <w:p>
            <w:pPr>
              <w:spacing w:after="20"/>
              <w:ind w:left="20"/>
              <w:jc w:val="both"/>
            </w:pPr>
            <w:r>
              <w:rPr>
                <w:rFonts w:ascii="Times New Roman"/>
                <w:b w:val="false"/>
                <w:i w:val="false"/>
                <w:color w:val="000000"/>
                <w:sz w:val="20"/>
              </w:rPr>
              <w:t>
Е. Терехова,</w:t>
            </w:r>
          </w:p>
          <w:bookmarkEnd w:id="1176"/>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177"/>
          <w:p>
            <w:pPr>
              <w:spacing w:after="20"/>
              <w:ind w:left="20"/>
              <w:jc w:val="both"/>
            </w:pPr>
            <w:r>
              <w:rPr>
                <w:rFonts w:ascii="Times New Roman"/>
                <w:b w:val="false"/>
                <w:i w:val="false"/>
                <w:color w:val="000000"/>
                <w:sz w:val="20"/>
              </w:rPr>
              <w:t>
Е. Терехова,</w:t>
            </w:r>
          </w:p>
          <w:bookmarkEnd w:id="1177"/>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178"/>
          <w:p>
            <w:pPr>
              <w:spacing w:after="20"/>
              <w:ind w:left="20"/>
              <w:jc w:val="both"/>
            </w:pPr>
            <w:r>
              <w:rPr>
                <w:rFonts w:ascii="Times New Roman"/>
                <w:b w:val="false"/>
                <w:i w:val="false"/>
                <w:color w:val="000000"/>
                <w:sz w:val="20"/>
              </w:rPr>
              <w:t>
Е. Терехова,</w:t>
            </w:r>
          </w:p>
          <w:bookmarkEnd w:id="1178"/>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179"/>
          <w:p>
            <w:pPr>
              <w:spacing w:after="20"/>
              <w:ind w:left="20"/>
              <w:jc w:val="both"/>
            </w:pPr>
            <w:r>
              <w:rPr>
                <w:rFonts w:ascii="Times New Roman"/>
                <w:b w:val="false"/>
                <w:i w:val="false"/>
                <w:color w:val="000000"/>
                <w:sz w:val="20"/>
              </w:rPr>
              <w:t>
Е. Терехова,</w:t>
            </w:r>
          </w:p>
          <w:bookmarkEnd w:id="1179"/>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180"/>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180"/>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1181"/>
          <w:p>
            <w:pPr>
              <w:spacing w:after="20"/>
              <w:ind w:left="20"/>
              <w:jc w:val="both"/>
            </w:pPr>
            <w:r>
              <w:rPr>
                <w:rFonts w:ascii="Times New Roman"/>
                <w:b w:val="false"/>
                <w:i w:val="false"/>
                <w:color w:val="000000"/>
                <w:sz w:val="20"/>
              </w:rPr>
              <w:t>
А. Кайпбаева,</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182"/>
          <w:p>
            <w:pPr>
              <w:spacing w:after="20"/>
              <w:ind w:left="20"/>
              <w:jc w:val="both"/>
            </w:pPr>
            <w:r>
              <w:rPr>
                <w:rFonts w:ascii="Times New Roman"/>
                <w:b w:val="false"/>
                <w:i w:val="false"/>
                <w:color w:val="000000"/>
                <w:sz w:val="20"/>
              </w:rPr>
              <w:t xml:space="preserve">
Развитие речи и художественная литература </w:t>
            </w:r>
          </w:p>
          <w:bookmarkEnd w:id="1182"/>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183"/>
          <w:p>
            <w:pPr>
              <w:spacing w:after="20"/>
              <w:ind w:left="20"/>
              <w:jc w:val="both"/>
            </w:pPr>
            <w:r>
              <w:rPr>
                <w:rFonts w:ascii="Times New Roman"/>
                <w:b w:val="false"/>
                <w:i w:val="false"/>
                <w:color w:val="000000"/>
                <w:sz w:val="20"/>
              </w:rPr>
              <w:t>
А. Кайпбаева,</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184"/>
          <w:p>
            <w:pPr>
              <w:spacing w:after="20"/>
              <w:ind w:left="20"/>
              <w:jc w:val="both"/>
            </w:pPr>
            <w:r>
              <w:rPr>
                <w:rFonts w:ascii="Times New Roman"/>
                <w:b w:val="false"/>
                <w:i w:val="false"/>
                <w:color w:val="000000"/>
                <w:sz w:val="20"/>
              </w:rPr>
              <w:t>
Развитие речи и художественная литература</w:t>
            </w:r>
          </w:p>
          <w:bookmarkEnd w:id="1184"/>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85"/>
          <w:p>
            <w:pPr>
              <w:spacing w:after="20"/>
              <w:ind w:left="20"/>
              <w:jc w:val="both"/>
            </w:pPr>
            <w:r>
              <w:rPr>
                <w:rFonts w:ascii="Times New Roman"/>
                <w:b w:val="false"/>
                <w:i w:val="false"/>
                <w:color w:val="000000"/>
                <w:sz w:val="20"/>
              </w:rPr>
              <w:t>
А. Кайпбаева,</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186"/>
          <w:p>
            <w:pPr>
              <w:spacing w:after="20"/>
              <w:ind w:left="20"/>
              <w:jc w:val="both"/>
            </w:pPr>
            <w:r>
              <w:rPr>
                <w:rFonts w:ascii="Times New Roman"/>
                <w:b w:val="false"/>
                <w:i w:val="false"/>
                <w:color w:val="000000"/>
                <w:sz w:val="20"/>
              </w:rPr>
              <w:t>
З. Пустовая,</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Н. Пильщикова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187"/>
          <w:p>
            <w:pPr>
              <w:spacing w:after="20"/>
              <w:ind w:left="20"/>
              <w:jc w:val="both"/>
            </w:pPr>
            <w:r>
              <w:rPr>
                <w:rFonts w:ascii="Times New Roman"/>
                <w:b w:val="false"/>
                <w:i w:val="false"/>
                <w:color w:val="000000"/>
                <w:sz w:val="20"/>
              </w:rPr>
              <w:t xml:space="preserve">
Қазақ тілі. </w:t>
            </w:r>
          </w:p>
          <w:bookmarkEnd w:id="1187"/>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188"/>
          <w:p>
            <w:pPr>
              <w:spacing w:after="20"/>
              <w:ind w:left="20"/>
              <w:jc w:val="both"/>
            </w:pPr>
            <w:r>
              <w:rPr>
                <w:rFonts w:ascii="Times New Roman"/>
                <w:b w:val="false"/>
                <w:i w:val="false"/>
                <w:color w:val="000000"/>
                <w:sz w:val="20"/>
              </w:rPr>
              <w:t>
Б. Игенбаева,</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Ә. Іңкәрбек,</w:t>
            </w:r>
          </w:p>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189"/>
          <w:p>
            <w:pPr>
              <w:spacing w:after="20"/>
              <w:ind w:left="20"/>
              <w:jc w:val="both"/>
            </w:pPr>
            <w:r>
              <w:rPr>
                <w:rFonts w:ascii="Times New Roman"/>
                <w:b w:val="false"/>
                <w:i w:val="false"/>
                <w:color w:val="000000"/>
                <w:sz w:val="20"/>
              </w:rPr>
              <w:t xml:space="preserve">
Қазақ тілі. </w:t>
            </w:r>
          </w:p>
          <w:bookmarkEnd w:id="1189"/>
          <w:p>
            <w:pPr>
              <w:spacing w:after="20"/>
              <w:ind w:left="20"/>
              <w:jc w:val="both"/>
            </w:pPr>
            <w:r>
              <w:rPr>
                <w:rFonts w:ascii="Times New Roman"/>
                <w:b w:val="false"/>
                <w:i w:val="false"/>
                <w:color w:val="000000"/>
                <w:sz w:val="20"/>
              </w:rPr>
              <w:t>
Тіл дамыту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190"/>
          <w:p>
            <w:pPr>
              <w:spacing w:after="20"/>
              <w:ind w:left="20"/>
              <w:jc w:val="both"/>
            </w:pPr>
            <w:r>
              <w:rPr>
                <w:rFonts w:ascii="Times New Roman"/>
                <w:b w:val="false"/>
                <w:i w:val="false"/>
                <w:color w:val="000000"/>
                <w:sz w:val="20"/>
              </w:rPr>
              <w:t>
Б. Игенбаева,</w:t>
            </w:r>
          </w:p>
          <w:bookmarkEnd w:id="1190"/>
          <w:p>
            <w:pPr>
              <w:spacing w:after="20"/>
              <w:ind w:left="20"/>
              <w:jc w:val="both"/>
            </w:pPr>
            <w:r>
              <w:rPr>
                <w:rFonts w:ascii="Times New Roman"/>
                <w:b w:val="false"/>
                <w:i w:val="false"/>
                <w:color w:val="000000"/>
                <w:sz w:val="20"/>
              </w:rPr>
              <w:t>
А. Мангазинова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191"/>
          <w:p>
            <w:pPr>
              <w:spacing w:after="20"/>
              <w:ind w:left="20"/>
              <w:jc w:val="both"/>
            </w:pPr>
            <w:r>
              <w:rPr>
                <w:rFonts w:ascii="Times New Roman"/>
                <w:b w:val="false"/>
                <w:i w:val="false"/>
                <w:color w:val="000000"/>
                <w:sz w:val="20"/>
              </w:rPr>
              <w:t>
А. Қайырбекова,</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192"/>
          <w:p>
            <w:pPr>
              <w:spacing w:after="20"/>
              <w:ind w:left="20"/>
              <w:jc w:val="both"/>
            </w:pPr>
            <w:r>
              <w:rPr>
                <w:rFonts w:ascii="Times New Roman"/>
                <w:b w:val="false"/>
                <w:i w:val="false"/>
                <w:color w:val="000000"/>
                <w:sz w:val="20"/>
              </w:rPr>
              <w:t>
А. Қайырбекова,</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Каипова,</w:t>
            </w:r>
          </w:p>
          <w:p>
            <w:pPr>
              <w:spacing w:after="20"/>
              <w:ind w:left="20"/>
              <w:jc w:val="both"/>
            </w:pPr>
            <w:r>
              <w:rPr>
                <w:rFonts w:ascii="Times New Roman"/>
                <w:b w:val="false"/>
                <w:i w:val="false"/>
                <w:color w:val="000000"/>
                <w:sz w:val="20"/>
              </w:rPr>
              <w:t>
М. Грушина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Көрнекі құрал (электронды)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193"/>
          <w:p>
            <w:pPr>
              <w:spacing w:after="20"/>
              <w:ind w:left="20"/>
              <w:jc w:val="both"/>
            </w:pPr>
            <w:r>
              <w:rPr>
                <w:rFonts w:ascii="Times New Roman"/>
                <w:b w:val="false"/>
                <w:i w:val="false"/>
                <w:color w:val="000000"/>
                <w:sz w:val="20"/>
              </w:rPr>
              <w:t>
А. Қайырбекова,</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Д. Шамшанова,</w:t>
            </w:r>
          </w:p>
          <w:p>
            <w:pPr>
              <w:spacing w:after="20"/>
              <w:ind w:left="20"/>
              <w:jc w:val="both"/>
            </w:pPr>
            <w:r>
              <w:rPr>
                <w:rFonts w:ascii="Times New Roman"/>
                <w:b w:val="false"/>
                <w:i w:val="false"/>
                <w:color w:val="000000"/>
                <w:sz w:val="20"/>
              </w:rPr>
              <w:t>
Г. Каипова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194"/>
          <w:p>
            <w:pPr>
              <w:spacing w:after="20"/>
              <w:ind w:left="20"/>
              <w:jc w:val="both"/>
            </w:pPr>
            <w:r>
              <w:rPr>
                <w:rFonts w:ascii="Times New Roman"/>
                <w:b w:val="false"/>
                <w:i w:val="false"/>
                <w:color w:val="000000"/>
                <w:sz w:val="20"/>
              </w:rPr>
              <w:t>
К. Құмарова,</w:t>
            </w:r>
          </w:p>
          <w:bookmarkEnd w:id="1194"/>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195"/>
          <w:p>
            <w:pPr>
              <w:spacing w:after="20"/>
              <w:ind w:left="20"/>
              <w:jc w:val="both"/>
            </w:pPr>
            <w:r>
              <w:rPr>
                <w:rFonts w:ascii="Times New Roman"/>
                <w:b w:val="false"/>
                <w:i w:val="false"/>
                <w:color w:val="000000"/>
                <w:sz w:val="20"/>
              </w:rPr>
              <w:t>
К. Құмарова,</w:t>
            </w:r>
          </w:p>
          <w:bookmarkEnd w:id="1195"/>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үлестірмелі материалдар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196"/>
          <w:p>
            <w:pPr>
              <w:spacing w:after="20"/>
              <w:ind w:left="20"/>
              <w:jc w:val="both"/>
            </w:pPr>
            <w:r>
              <w:rPr>
                <w:rFonts w:ascii="Times New Roman"/>
                <w:b w:val="false"/>
                <w:i w:val="false"/>
                <w:color w:val="000000"/>
                <w:sz w:val="20"/>
              </w:rPr>
              <w:t>
К. Құмарова,</w:t>
            </w:r>
          </w:p>
          <w:bookmarkEnd w:id="1196"/>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97"/>
          <w:p>
            <w:pPr>
              <w:spacing w:after="20"/>
              <w:ind w:left="20"/>
              <w:jc w:val="both"/>
            </w:pPr>
            <w:r>
              <w:rPr>
                <w:rFonts w:ascii="Times New Roman"/>
                <w:b w:val="false"/>
                <w:i w:val="false"/>
                <w:color w:val="000000"/>
                <w:sz w:val="20"/>
              </w:rPr>
              <w:t>
Б. Жорабай,</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198"/>
          <w:p>
            <w:pPr>
              <w:spacing w:after="20"/>
              <w:ind w:left="20"/>
              <w:jc w:val="both"/>
            </w:pPr>
            <w:r>
              <w:rPr>
                <w:rFonts w:ascii="Times New Roman"/>
                <w:b w:val="false"/>
                <w:i w:val="false"/>
                <w:color w:val="000000"/>
                <w:sz w:val="20"/>
              </w:rPr>
              <w:t>
Б. Жорабай,</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199"/>
          <w:p>
            <w:pPr>
              <w:spacing w:after="20"/>
              <w:ind w:left="20"/>
              <w:jc w:val="both"/>
            </w:pPr>
            <w:r>
              <w:rPr>
                <w:rFonts w:ascii="Times New Roman"/>
                <w:b w:val="false"/>
                <w:i w:val="false"/>
                <w:color w:val="000000"/>
                <w:sz w:val="20"/>
              </w:rPr>
              <w:t>
Б. Жорабай,</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Кайпбаева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200"/>
          <w:p>
            <w:pPr>
              <w:spacing w:after="20"/>
              <w:ind w:left="20"/>
              <w:jc w:val="both"/>
            </w:pPr>
            <w:r>
              <w:rPr>
                <w:rFonts w:ascii="Times New Roman"/>
                <w:b w:val="false"/>
                <w:i w:val="false"/>
                <w:color w:val="000000"/>
                <w:sz w:val="20"/>
              </w:rPr>
              <w:t>
А. Стыбаева,</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Интеллектуальные дидактические развивающие игры.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201"/>
          <w:p>
            <w:pPr>
              <w:spacing w:after="20"/>
              <w:ind w:left="20"/>
              <w:jc w:val="both"/>
            </w:pPr>
            <w:r>
              <w:rPr>
                <w:rFonts w:ascii="Times New Roman"/>
                <w:b w:val="false"/>
                <w:i w:val="false"/>
                <w:color w:val="000000"/>
                <w:sz w:val="20"/>
              </w:rPr>
              <w:t>
Б. Игенбаева,</w:t>
            </w:r>
          </w:p>
          <w:bookmarkEnd w:id="1201"/>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Интеллектуально-познавательные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202"/>
          <w:p>
            <w:pPr>
              <w:spacing w:after="20"/>
              <w:ind w:left="20"/>
              <w:jc w:val="both"/>
            </w:pPr>
            <w:r>
              <w:rPr>
                <w:rFonts w:ascii="Times New Roman"/>
                <w:b w:val="false"/>
                <w:i w:val="false"/>
                <w:color w:val="000000"/>
                <w:sz w:val="20"/>
              </w:rPr>
              <w:t>
О. Смирнова,</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О. Накаткова,</w:t>
            </w:r>
          </w:p>
          <w:p>
            <w:pPr>
              <w:spacing w:after="20"/>
              <w:ind w:left="20"/>
              <w:jc w:val="both"/>
            </w:pPr>
            <w:r>
              <w:rPr>
                <w:rFonts w:ascii="Times New Roman"/>
                <w:b w:val="false"/>
                <w:i w:val="false"/>
                <w:color w:val="000000"/>
                <w:sz w:val="20"/>
              </w:rPr>
              <w:t>
Г. Онланбекқызы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203"/>
          <w:p>
            <w:pPr>
              <w:spacing w:after="20"/>
              <w:ind w:left="20"/>
              <w:jc w:val="both"/>
            </w:pPr>
            <w:r>
              <w:rPr>
                <w:rFonts w:ascii="Times New Roman"/>
                <w:b w:val="false"/>
                <w:i w:val="false"/>
                <w:color w:val="000000"/>
                <w:sz w:val="20"/>
              </w:rPr>
              <w:t xml:space="preserve">
Основы математики. </w:t>
            </w:r>
          </w:p>
          <w:bookmarkEnd w:id="1203"/>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204"/>
          <w:p>
            <w:pPr>
              <w:spacing w:after="20"/>
              <w:ind w:left="20"/>
              <w:jc w:val="both"/>
            </w:pPr>
            <w:r>
              <w:rPr>
                <w:rFonts w:ascii="Times New Roman"/>
                <w:b w:val="false"/>
                <w:i w:val="false"/>
                <w:color w:val="000000"/>
                <w:sz w:val="20"/>
              </w:rPr>
              <w:t>
Е. Рябова,</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205"/>
          <w:p>
            <w:pPr>
              <w:spacing w:after="20"/>
              <w:ind w:left="20"/>
              <w:jc w:val="both"/>
            </w:pPr>
            <w:r>
              <w:rPr>
                <w:rFonts w:ascii="Times New Roman"/>
                <w:b w:val="false"/>
                <w:i w:val="false"/>
                <w:color w:val="000000"/>
                <w:sz w:val="20"/>
              </w:rPr>
              <w:t>
Е. Рябова,</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Cборник дидактических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206"/>
          <w:p>
            <w:pPr>
              <w:spacing w:after="20"/>
              <w:ind w:left="20"/>
              <w:jc w:val="both"/>
            </w:pPr>
            <w:r>
              <w:rPr>
                <w:rFonts w:ascii="Times New Roman"/>
                <w:b w:val="false"/>
                <w:i w:val="false"/>
                <w:color w:val="000000"/>
                <w:sz w:val="20"/>
              </w:rPr>
              <w:t>
Е. Рябова,</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207"/>
          <w:p>
            <w:pPr>
              <w:spacing w:after="20"/>
              <w:ind w:left="20"/>
              <w:jc w:val="both"/>
            </w:pPr>
            <w:r>
              <w:rPr>
                <w:rFonts w:ascii="Times New Roman"/>
                <w:b w:val="false"/>
                <w:i w:val="false"/>
                <w:color w:val="000000"/>
                <w:sz w:val="20"/>
              </w:rPr>
              <w:t>
Е. Рябова,</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 Шеф,</w:t>
            </w:r>
          </w:p>
          <w:p>
            <w:pPr>
              <w:spacing w:after="20"/>
              <w:ind w:left="20"/>
              <w:jc w:val="both"/>
            </w:pPr>
            <w:r>
              <w:rPr>
                <w:rFonts w:ascii="Times New Roman"/>
                <w:b w:val="false"/>
                <w:i w:val="false"/>
                <w:color w:val="000000"/>
                <w:sz w:val="20"/>
              </w:rPr>
              <w:t>
Я. Пославская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208"/>
          <w:p>
            <w:pPr>
              <w:spacing w:after="20"/>
              <w:ind w:left="20"/>
              <w:jc w:val="both"/>
            </w:pPr>
            <w:r>
              <w:rPr>
                <w:rFonts w:ascii="Times New Roman"/>
                <w:b w:val="false"/>
                <w:i w:val="false"/>
                <w:color w:val="000000"/>
                <w:sz w:val="20"/>
              </w:rPr>
              <w:t>
А. Ойшыбаева,</w:t>
            </w:r>
          </w:p>
          <w:bookmarkEnd w:id="1208"/>
          <w:p>
            <w:pPr>
              <w:spacing w:after="20"/>
              <w:ind w:left="20"/>
              <w:jc w:val="both"/>
            </w:pPr>
            <w:r>
              <w:rPr>
                <w:rFonts w:ascii="Times New Roman"/>
                <w:b w:val="false"/>
                <w:i w:val="false"/>
                <w:color w:val="000000"/>
                <w:sz w:val="20"/>
              </w:rPr>
              <w:t>
У.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209"/>
          <w:p>
            <w:pPr>
              <w:spacing w:after="20"/>
              <w:ind w:left="20"/>
              <w:jc w:val="both"/>
            </w:pPr>
            <w:r>
              <w:rPr>
                <w:rFonts w:ascii="Times New Roman"/>
                <w:b w:val="false"/>
                <w:i w:val="false"/>
                <w:color w:val="000000"/>
                <w:sz w:val="20"/>
              </w:rPr>
              <w:t>
А. Ойшыбаева,</w:t>
            </w:r>
          </w:p>
          <w:bookmarkEnd w:id="1209"/>
          <w:p>
            <w:pPr>
              <w:spacing w:after="20"/>
              <w:ind w:left="20"/>
              <w:jc w:val="both"/>
            </w:pPr>
            <w:r>
              <w:rPr>
                <w:rFonts w:ascii="Times New Roman"/>
                <w:b w:val="false"/>
                <w:i w:val="false"/>
                <w:color w:val="000000"/>
                <w:sz w:val="20"/>
              </w:rPr>
              <w:t>
У.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10"/>
          <w:p>
            <w:pPr>
              <w:spacing w:after="20"/>
              <w:ind w:left="20"/>
              <w:jc w:val="both"/>
            </w:pPr>
            <w:r>
              <w:rPr>
                <w:rFonts w:ascii="Times New Roman"/>
                <w:b w:val="false"/>
                <w:i w:val="false"/>
                <w:color w:val="000000"/>
                <w:sz w:val="20"/>
              </w:rPr>
              <w:t>
А. Ойшыбаева,</w:t>
            </w:r>
          </w:p>
          <w:bookmarkEnd w:id="1210"/>
          <w:p>
            <w:pPr>
              <w:spacing w:after="20"/>
              <w:ind w:left="20"/>
              <w:jc w:val="both"/>
            </w:pPr>
            <w:r>
              <w:rPr>
                <w:rFonts w:ascii="Times New Roman"/>
                <w:b w:val="false"/>
                <w:i w:val="false"/>
                <w:color w:val="000000"/>
                <w:sz w:val="20"/>
              </w:rPr>
              <w:t>
У.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211"/>
          <w:p>
            <w:pPr>
              <w:spacing w:after="20"/>
              <w:ind w:left="20"/>
              <w:jc w:val="both"/>
            </w:pPr>
            <w:r>
              <w:rPr>
                <w:rFonts w:ascii="Times New Roman"/>
                <w:b w:val="false"/>
                <w:i w:val="false"/>
                <w:color w:val="000000"/>
                <w:sz w:val="20"/>
              </w:rPr>
              <w:t>
Ж. Акимбаева,</w:t>
            </w:r>
          </w:p>
          <w:bookmarkEnd w:id="1211"/>
          <w:p>
            <w:pPr>
              <w:spacing w:after="20"/>
              <w:ind w:left="20"/>
              <w:jc w:val="both"/>
            </w:pPr>
            <w:r>
              <w:rPr>
                <w:rFonts w:ascii="Times New Roman"/>
                <w:b w:val="false"/>
                <w:i w:val="false"/>
                <w:color w:val="000000"/>
                <w:sz w:val="20"/>
              </w:rPr>
              <w:t>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212"/>
          <w:p>
            <w:pPr>
              <w:spacing w:after="20"/>
              <w:ind w:left="20"/>
              <w:jc w:val="both"/>
            </w:pPr>
            <w:r>
              <w:rPr>
                <w:rFonts w:ascii="Times New Roman"/>
                <w:b w:val="false"/>
                <w:i w:val="false"/>
                <w:color w:val="000000"/>
                <w:sz w:val="20"/>
              </w:rPr>
              <w:t>
Ж. Акимбаева,</w:t>
            </w:r>
          </w:p>
          <w:bookmarkEnd w:id="1212"/>
          <w:p>
            <w:pPr>
              <w:spacing w:after="20"/>
              <w:ind w:left="20"/>
              <w:jc w:val="both"/>
            </w:pPr>
            <w:r>
              <w:rPr>
                <w:rFonts w:ascii="Times New Roman"/>
                <w:b w:val="false"/>
                <w:i w:val="false"/>
                <w:color w:val="000000"/>
                <w:sz w:val="20"/>
              </w:rPr>
              <w:t>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13"/>
          <w:p>
            <w:pPr>
              <w:spacing w:after="20"/>
              <w:ind w:left="20"/>
              <w:jc w:val="both"/>
            </w:pPr>
            <w:r>
              <w:rPr>
                <w:rFonts w:ascii="Times New Roman"/>
                <w:b w:val="false"/>
                <w:i w:val="false"/>
                <w:color w:val="000000"/>
                <w:sz w:val="20"/>
              </w:rPr>
              <w:t>
М. Абаева,</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214"/>
          <w:p>
            <w:pPr>
              <w:spacing w:after="20"/>
              <w:ind w:left="20"/>
              <w:jc w:val="both"/>
            </w:pPr>
            <w:r>
              <w:rPr>
                <w:rFonts w:ascii="Times New Roman"/>
                <w:b w:val="false"/>
                <w:i w:val="false"/>
                <w:color w:val="000000"/>
                <w:sz w:val="20"/>
              </w:rPr>
              <w:t>
А. Кайпбаева,</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215"/>
          <w:p>
            <w:pPr>
              <w:spacing w:after="20"/>
              <w:ind w:left="20"/>
              <w:jc w:val="both"/>
            </w:pPr>
            <w:r>
              <w:rPr>
                <w:rFonts w:ascii="Times New Roman"/>
                <w:b w:val="false"/>
                <w:i w:val="false"/>
                <w:color w:val="000000"/>
                <w:sz w:val="20"/>
              </w:rPr>
              <w:t>
А. Кайпбаева,</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216"/>
          <w:p>
            <w:pPr>
              <w:spacing w:after="20"/>
              <w:ind w:left="20"/>
              <w:jc w:val="both"/>
            </w:pPr>
            <w:r>
              <w:rPr>
                <w:rFonts w:ascii="Times New Roman"/>
                <w:b w:val="false"/>
                <w:i w:val="false"/>
                <w:color w:val="000000"/>
                <w:sz w:val="20"/>
              </w:rPr>
              <w:t>
О. Накаткова,</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О. Смирнова,</w:t>
            </w:r>
          </w:p>
          <w:p>
            <w:pPr>
              <w:spacing w:after="20"/>
              <w:ind w:left="20"/>
              <w:jc w:val="both"/>
            </w:pPr>
            <w:r>
              <w:rPr>
                <w:rFonts w:ascii="Times New Roman"/>
                <w:b w:val="false"/>
                <w:i w:val="false"/>
                <w:color w:val="000000"/>
                <w:sz w:val="20"/>
              </w:rPr>
              <w:t>
Г. Онланбекқызы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217"/>
          <w:p>
            <w:pPr>
              <w:spacing w:after="20"/>
              <w:ind w:left="20"/>
              <w:jc w:val="both"/>
            </w:pPr>
            <w:r>
              <w:rPr>
                <w:rFonts w:ascii="Times New Roman"/>
                <w:b w:val="false"/>
                <w:i w:val="false"/>
                <w:color w:val="000000"/>
                <w:sz w:val="20"/>
              </w:rPr>
              <w:t>
М. Грушина,</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218"/>
          <w:p>
            <w:pPr>
              <w:spacing w:after="20"/>
              <w:ind w:left="20"/>
              <w:jc w:val="both"/>
            </w:pPr>
            <w:r>
              <w:rPr>
                <w:rFonts w:ascii="Times New Roman"/>
                <w:b w:val="false"/>
                <w:i w:val="false"/>
                <w:color w:val="000000"/>
                <w:sz w:val="20"/>
              </w:rPr>
              <w:t>
М. Грушина,</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219"/>
          <w:p>
            <w:pPr>
              <w:spacing w:after="20"/>
              <w:ind w:left="20"/>
              <w:jc w:val="both"/>
            </w:pPr>
            <w:r>
              <w:rPr>
                <w:rFonts w:ascii="Times New Roman"/>
                <w:b w:val="false"/>
                <w:i w:val="false"/>
                <w:color w:val="000000"/>
                <w:sz w:val="20"/>
              </w:rPr>
              <w:t>
М. Грушина,</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220"/>
          <w:p>
            <w:pPr>
              <w:spacing w:after="20"/>
              <w:ind w:left="20"/>
              <w:jc w:val="both"/>
            </w:pPr>
            <w:r>
              <w:rPr>
                <w:rFonts w:ascii="Times New Roman"/>
                <w:b w:val="false"/>
                <w:i w:val="false"/>
                <w:color w:val="000000"/>
                <w:sz w:val="20"/>
              </w:rPr>
              <w:t>
Н. Шилова,</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221"/>
          <w:p>
            <w:pPr>
              <w:spacing w:after="20"/>
              <w:ind w:left="20"/>
              <w:jc w:val="both"/>
            </w:pPr>
            <w:r>
              <w:rPr>
                <w:rFonts w:ascii="Times New Roman"/>
                <w:b w:val="false"/>
                <w:i w:val="false"/>
                <w:color w:val="000000"/>
                <w:sz w:val="20"/>
              </w:rPr>
              <w:t>
Н. Шилова,</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222"/>
          <w:p>
            <w:pPr>
              <w:spacing w:after="20"/>
              <w:ind w:left="20"/>
              <w:jc w:val="both"/>
            </w:pPr>
            <w:r>
              <w:rPr>
                <w:rFonts w:ascii="Times New Roman"/>
                <w:b w:val="false"/>
                <w:i w:val="false"/>
                <w:color w:val="000000"/>
                <w:sz w:val="20"/>
              </w:rPr>
              <w:t>
Ж. Муликова,</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23"/>
          <w:p>
            <w:pPr>
              <w:spacing w:after="20"/>
              <w:ind w:left="20"/>
              <w:jc w:val="both"/>
            </w:pPr>
            <w:r>
              <w:rPr>
                <w:rFonts w:ascii="Times New Roman"/>
                <w:b w:val="false"/>
                <w:i w:val="false"/>
                <w:color w:val="000000"/>
                <w:sz w:val="20"/>
              </w:rPr>
              <w:t>
Ф. Жумабекова,</w:t>
            </w:r>
          </w:p>
          <w:bookmarkEnd w:id="1223"/>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24"/>
          <w:p>
            <w:pPr>
              <w:spacing w:after="20"/>
              <w:ind w:left="20"/>
              <w:jc w:val="both"/>
            </w:pPr>
            <w:r>
              <w:rPr>
                <w:rFonts w:ascii="Times New Roman"/>
                <w:b w:val="false"/>
                <w:i w:val="false"/>
                <w:color w:val="000000"/>
                <w:sz w:val="20"/>
              </w:rPr>
              <w:t xml:space="preserve">
 Конструирование. </w:t>
            </w:r>
          </w:p>
          <w:bookmarkEnd w:id="1224"/>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25"/>
          <w:p>
            <w:pPr>
              <w:spacing w:after="20"/>
              <w:ind w:left="20"/>
              <w:jc w:val="both"/>
            </w:pPr>
            <w:r>
              <w:rPr>
                <w:rFonts w:ascii="Times New Roman"/>
                <w:b w:val="false"/>
                <w:i w:val="false"/>
                <w:color w:val="000000"/>
                <w:sz w:val="20"/>
              </w:rPr>
              <w:t>
Ф. Жумабекова,</w:t>
            </w:r>
          </w:p>
          <w:bookmarkEnd w:id="1225"/>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226"/>
          <w:p>
            <w:pPr>
              <w:spacing w:after="20"/>
              <w:ind w:left="20"/>
              <w:jc w:val="both"/>
            </w:pPr>
            <w:r>
              <w:rPr>
                <w:rFonts w:ascii="Times New Roman"/>
                <w:b w:val="false"/>
                <w:i w:val="false"/>
                <w:color w:val="000000"/>
                <w:sz w:val="20"/>
              </w:rPr>
              <w:t>
Р. Байгулбекова,</w:t>
            </w:r>
          </w:p>
          <w:bookmarkEnd w:id="1226"/>
          <w:p>
            <w:pPr>
              <w:spacing w:after="20"/>
              <w:ind w:left="20"/>
              <w:jc w:val="both"/>
            </w:pPr>
            <w:r>
              <w:rPr>
                <w:rFonts w:ascii="Times New Roman"/>
                <w:b w:val="false"/>
                <w:i w:val="false"/>
                <w:color w:val="000000"/>
                <w:sz w:val="20"/>
              </w:rPr>
              <w:t>
Н. Ващинская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227"/>
          <w:p>
            <w:pPr>
              <w:spacing w:after="20"/>
              <w:ind w:left="20"/>
              <w:jc w:val="both"/>
            </w:pPr>
            <w:r>
              <w:rPr>
                <w:rFonts w:ascii="Times New Roman"/>
                <w:b w:val="false"/>
                <w:i w:val="false"/>
                <w:color w:val="000000"/>
                <w:sz w:val="20"/>
              </w:rPr>
              <w:t xml:space="preserve">
 Рисование. </w:t>
            </w:r>
          </w:p>
          <w:bookmarkEnd w:id="122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28"/>
          <w:p>
            <w:pPr>
              <w:spacing w:after="20"/>
              <w:ind w:left="20"/>
              <w:jc w:val="both"/>
            </w:pPr>
            <w:r>
              <w:rPr>
                <w:rFonts w:ascii="Times New Roman"/>
                <w:b w:val="false"/>
                <w:i w:val="false"/>
                <w:color w:val="000000"/>
                <w:sz w:val="20"/>
              </w:rPr>
              <w:t>
Р. Байгулбекова,</w:t>
            </w:r>
          </w:p>
          <w:bookmarkEnd w:id="1228"/>
          <w:p>
            <w:pPr>
              <w:spacing w:after="20"/>
              <w:ind w:left="20"/>
              <w:jc w:val="both"/>
            </w:pPr>
            <w:r>
              <w:rPr>
                <w:rFonts w:ascii="Times New Roman"/>
                <w:b w:val="false"/>
                <w:i w:val="false"/>
                <w:color w:val="000000"/>
                <w:sz w:val="20"/>
              </w:rPr>
              <w:t>
А.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29"/>
          <w:p>
            <w:pPr>
              <w:spacing w:after="20"/>
              <w:ind w:left="20"/>
              <w:jc w:val="both"/>
            </w:pPr>
            <w:r>
              <w:rPr>
                <w:rFonts w:ascii="Times New Roman"/>
                <w:b w:val="false"/>
                <w:i w:val="false"/>
                <w:color w:val="000000"/>
                <w:sz w:val="20"/>
              </w:rPr>
              <w:t>
Р. Байгулбекова,</w:t>
            </w:r>
          </w:p>
          <w:bookmarkEnd w:id="1229"/>
          <w:p>
            <w:pPr>
              <w:spacing w:after="20"/>
              <w:ind w:left="20"/>
              <w:jc w:val="both"/>
            </w:pPr>
            <w:r>
              <w:rPr>
                <w:rFonts w:ascii="Times New Roman"/>
                <w:b w:val="false"/>
                <w:i w:val="false"/>
                <w:color w:val="000000"/>
                <w:sz w:val="20"/>
              </w:rPr>
              <w:t>
А.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30"/>
          <w:p>
            <w:pPr>
              <w:spacing w:after="20"/>
              <w:ind w:left="20"/>
              <w:jc w:val="both"/>
            </w:pPr>
            <w:r>
              <w:rPr>
                <w:rFonts w:ascii="Times New Roman"/>
                <w:b w:val="false"/>
                <w:i w:val="false"/>
                <w:color w:val="000000"/>
                <w:sz w:val="20"/>
              </w:rPr>
              <w:t xml:space="preserve">
 Лепка. </w:t>
            </w:r>
          </w:p>
          <w:bookmarkEnd w:id="1230"/>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231"/>
          <w:p>
            <w:pPr>
              <w:spacing w:after="20"/>
              <w:ind w:left="20"/>
              <w:jc w:val="both"/>
            </w:pPr>
            <w:r>
              <w:rPr>
                <w:rFonts w:ascii="Times New Roman"/>
                <w:b w:val="false"/>
                <w:i w:val="false"/>
                <w:color w:val="000000"/>
                <w:sz w:val="20"/>
              </w:rPr>
              <w:t>
Т. Шумаева,</w:t>
            </w:r>
          </w:p>
          <w:bookmarkEnd w:id="1231"/>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232"/>
          <w:p>
            <w:pPr>
              <w:spacing w:after="20"/>
              <w:ind w:left="20"/>
              <w:jc w:val="both"/>
            </w:pPr>
            <w:r>
              <w:rPr>
                <w:rFonts w:ascii="Times New Roman"/>
                <w:b w:val="false"/>
                <w:i w:val="false"/>
                <w:color w:val="000000"/>
                <w:sz w:val="20"/>
              </w:rPr>
              <w:t>
Т. Шумаева,</w:t>
            </w:r>
          </w:p>
          <w:bookmarkEnd w:id="1232"/>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233"/>
          <w:p>
            <w:pPr>
              <w:spacing w:after="20"/>
              <w:ind w:left="20"/>
              <w:jc w:val="both"/>
            </w:pPr>
            <w:r>
              <w:rPr>
                <w:rFonts w:ascii="Times New Roman"/>
                <w:b w:val="false"/>
                <w:i w:val="false"/>
                <w:color w:val="000000"/>
                <w:sz w:val="20"/>
              </w:rPr>
              <w:t xml:space="preserve">
Аппликация. </w:t>
            </w:r>
          </w:p>
          <w:bookmarkEnd w:id="1233"/>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234"/>
          <w:p>
            <w:pPr>
              <w:spacing w:after="20"/>
              <w:ind w:left="20"/>
              <w:jc w:val="both"/>
            </w:pPr>
            <w:r>
              <w:rPr>
                <w:rFonts w:ascii="Times New Roman"/>
                <w:b w:val="false"/>
                <w:i w:val="false"/>
                <w:color w:val="000000"/>
                <w:sz w:val="20"/>
              </w:rPr>
              <w:t>
Т. Шумаева,</w:t>
            </w:r>
          </w:p>
          <w:bookmarkEnd w:id="1234"/>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235"/>
          <w:p>
            <w:pPr>
              <w:spacing w:after="20"/>
              <w:ind w:left="20"/>
              <w:jc w:val="both"/>
            </w:pPr>
            <w:r>
              <w:rPr>
                <w:rFonts w:ascii="Times New Roman"/>
                <w:b w:val="false"/>
                <w:i w:val="false"/>
                <w:color w:val="000000"/>
                <w:sz w:val="20"/>
              </w:rPr>
              <w:t xml:space="preserve">
 Аппликация. </w:t>
            </w:r>
          </w:p>
          <w:bookmarkEnd w:id="1235"/>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236"/>
          <w:p>
            <w:pPr>
              <w:spacing w:after="20"/>
              <w:ind w:left="20"/>
              <w:jc w:val="both"/>
            </w:pPr>
            <w:r>
              <w:rPr>
                <w:rFonts w:ascii="Times New Roman"/>
                <w:b w:val="false"/>
                <w:i w:val="false"/>
                <w:color w:val="000000"/>
                <w:sz w:val="20"/>
              </w:rPr>
              <w:t>
Ж. Муликова,</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237"/>
          <w:p>
            <w:pPr>
              <w:spacing w:after="20"/>
              <w:ind w:left="20"/>
              <w:jc w:val="both"/>
            </w:pPr>
            <w:r>
              <w:rPr>
                <w:rFonts w:ascii="Times New Roman"/>
                <w:b w:val="false"/>
                <w:i w:val="false"/>
                <w:color w:val="000000"/>
                <w:sz w:val="20"/>
              </w:rPr>
              <w:t>
Рисование.</w:t>
            </w:r>
          </w:p>
          <w:bookmarkEnd w:id="1237"/>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Аленова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238"/>
          <w:p>
            <w:pPr>
              <w:spacing w:after="20"/>
              <w:ind w:left="20"/>
              <w:jc w:val="both"/>
            </w:pPr>
            <w:r>
              <w:rPr>
                <w:rFonts w:ascii="Times New Roman"/>
                <w:b w:val="false"/>
                <w:i w:val="false"/>
                <w:color w:val="000000"/>
                <w:sz w:val="20"/>
              </w:rPr>
              <w:t xml:space="preserve">
Лепка. </w:t>
            </w:r>
          </w:p>
          <w:bookmarkEnd w:id="123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239"/>
          <w:p>
            <w:pPr>
              <w:spacing w:after="20"/>
              <w:ind w:left="20"/>
              <w:jc w:val="both"/>
            </w:pPr>
            <w:r>
              <w:rPr>
                <w:rFonts w:ascii="Times New Roman"/>
                <w:b w:val="false"/>
                <w:i w:val="false"/>
                <w:color w:val="000000"/>
                <w:sz w:val="20"/>
              </w:rPr>
              <w:t>
Ж. Муликова,</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Г. Жаканова,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Омаргалиева,</w:t>
            </w:r>
          </w:p>
          <w:p>
            <w:pPr>
              <w:spacing w:after="20"/>
              <w:ind w:left="20"/>
              <w:jc w:val="both"/>
            </w:pPr>
            <w:r>
              <w:rPr>
                <w:rFonts w:ascii="Times New Roman"/>
                <w:b w:val="false"/>
                <w:i w:val="false"/>
                <w:color w:val="000000"/>
                <w:sz w:val="20"/>
              </w:rPr>
              <w:t>
Г. Жарылгасова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240"/>
          <w:p>
            <w:pPr>
              <w:spacing w:after="20"/>
              <w:ind w:left="20"/>
              <w:jc w:val="both"/>
            </w:pPr>
            <w:r>
              <w:rPr>
                <w:rFonts w:ascii="Times New Roman"/>
                <w:b w:val="false"/>
                <w:i w:val="false"/>
                <w:color w:val="000000"/>
                <w:sz w:val="20"/>
              </w:rPr>
              <w:t xml:space="preserve">
Рисование. Лепка. Аппликация. Конструирование. </w:t>
            </w:r>
          </w:p>
          <w:bookmarkEnd w:id="1240"/>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241"/>
          <w:p>
            <w:pPr>
              <w:spacing w:after="20"/>
              <w:ind w:left="20"/>
              <w:jc w:val="both"/>
            </w:pPr>
            <w:r>
              <w:rPr>
                <w:rFonts w:ascii="Times New Roman"/>
                <w:b w:val="false"/>
                <w:i w:val="false"/>
                <w:color w:val="000000"/>
                <w:sz w:val="20"/>
              </w:rPr>
              <w:t>
М. Абаева,</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242"/>
          <w:p>
            <w:pPr>
              <w:spacing w:after="20"/>
              <w:ind w:left="20"/>
              <w:jc w:val="both"/>
            </w:pPr>
            <w:r>
              <w:rPr>
                <w:rFonts w:ascii="Times New Roman"/>
                <w:b w:val="false"/>
                <w:i w:val="false"/>
                <w:color w:val="000000"/>
                <w:sz w:val="20"/>
              </w:rPr>
              <w:t>
А. Кайпбаева,</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243"/>
          <w:p>
            <w:pPr>
              <w:spacing w:after="20"/>
              <w:ind w:left="20"/>
              <w:jc w:val="both"/>
            </w:pPr>
            <w:r>
              <w:rPr>
                <w:rFonts w:ascii="Times New Roman"/>
                <w:b w:val="false"/>
                <w:i w:val="false"/>
                <w:color w:val="000000"/>
                <w:sz w:val="20"/>
              </w:rPr>
              <w:t>
А. Кайпбаева,</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244"/>
          <w:p>
            <w:pPr>
              <w:spacing w:after="20"/>
              <w:ind w:left="20"/>
              <w:jc w:val="both"/>
            </w:pPr>
            <w:r>
              <w:rPr>
                <w:rFonts w:ascii="Times New Roman"/>
                <w:b w:val="false"/>
                <w:i w:val="false"/>
                <w:color w:val="000000"/>
                <w:sz w:val="20"/>
              </w:rPr>
              <w:t>
А. Кайпбаева,</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245"/>
          <w:p>
            <w:pPr>
              <w:spacing w:after="20"/>
              <w:ind w:left="20"/>
              <w:jc w:val="both"/>
            </w:pPr>
            <w:r>
              <w:rPr>
                <w:rFonts w:ascii="Times New Roman"/>
                <w:b w:val="false"/>
                <w:i w:val="false"/>
                <w:color w:val="000000"/>
                <w:sz w:val="20"/>
              </w:rPr>
              <w:t>
А. Кайпбаева,</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Терехова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246"/>
          <w:p>
            <w:pPr>
              <w:spacing w:after="20"/>
              <w:ind w:left="20"/>
              <w:jc w:val="both"/>
            </w:pPr>
            <w:r>
              <w:rPr>
                <w:rFonts w:ascii="Times New Roman"/>
                <w:b w:val="false"/>
                <w:i w:val="false"/>
                <w:color w:val="000000"/>
                <w:sz w:val="20"/>
              </w:rPr>
              <w:t xml:space="preserve">
Специальная коррекционная деятельность. </w:t>
            </w:r>
          </w:p>
          <w:bookmarkEnd w:id="1246"/>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247"/>
          <w:p>
            <w:pPr>
              <w:spacing w:after="20"/>
              <w:ind w:left="20"/>
              <w:jc w:val="both"/>
            </w:pPr>
            <w:r>
              <w:rPr>
                <w:rFonts w:ascii="Times New Roman"/>
                <w:b w:val="false"/>
                <w:i w:val="false"/>
                <w:color w:val="000000"/>
                <w:sz w:val="20"/>
              </w:rPr>
              <w:t>
Г. Онланбекқызы,</w:t>
            </w:r>
          </w:p>
          <w:bookmarkEnd w:id="1247"/>
          <w:p>
            <w:pPr>
              <w:spacing w:after="20"/>
              <w:ind w:left="20"/>
              <w:jc w:val="both"/>
            </w:pPr>
            <w:r>
              <w:rPr>
                <w:rFonts w:ascii="Times New Roman"/>
                <w:b w:val="false"/>
                <w:i w:val="false"/>
                <w:color w:val="000000"/>
                <w:sz w:val="20"/>
              </w:rPr>
              <w:t>
О. Накаткова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248"/>
          <w:p>
            <w:pPr>
              <w:spacing w:after="20"/>
              <w:ind w:left="20"/>
              <w:jc w:val="both"/>
            </w:pPr>
            <w:r>
              <w:rPr>
                <w:rFonts w:ascii="Times New Roman"/>
                <w:b w:val="false"/>
                <w:i w:val="false"/>
                <w:color w:val="000000"/>
                <w:sz w:val="20"/>
              </w:rPr>
              <w:t>
Р. Аубакирова,</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49"/>
          <w:p>
            <w:pPr>
              <w:spacing w:after="20"/>
              <w:ind w:left="20"/>
              <w:jc w:val="both"/>
            </w:pPr>
            <w:r>
              <w:rPr>
                <w:rFonts w:ascii="Times New Roman"/>
                <w:b w:val="false"/>
                <w:i w:val="false"/>
                <w:color w:val="000000"/>
                <w:sz w:val="20"/>
              </w:rPr>
              <w:t>
Р. Аубакирова,</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50"/>
          <w:p>
            <w:pPr>
              <w:spacing w:after="20"/>
              <w:ind w:left="20"/>
              <w:jc w:val="both"/>
            </w:pPr>
            <w:r>
              <w:rPr>
                <w:rFonts w:ascii="Times New Roman"/>
                <w:b w:val="false"/>
                <w:i w:val="false"/>
                <w:color w:val="000000"/>
                <w:sz w:val="20"/>
              </w:rPr>
              <w:t>
Н. Пильщикова,</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251"/>
          <w:p>
            <w:pPr>
              <w:spacing w:after="20"/>
              <w:ind w:left="20"/>
              <w:jc w:val="both"/>
            </w:pPr>
            <w:r>
              <w:rPr>
                <w:rFonts w:ascii="Times New Roman"/>
                <w:b w:val="false"/>
                <w:i w:val="false"/>
                <w:color w:val="000000"/>
                <w:sz w:val="20"/>
              </w:rPr>
              <w:t>
Н. Пильщикова,</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252"/>
          <w:p>
            <w:pPr>
              <w:spacing w:after="20"/>
              <w:ind w:left="20"/>
              <w:jc w:val="both"/>
            </w:pPr>
            <w:r>
              <w:rPr>
                <w:rFonts w:ascii="Times New Roman"/>
                <w:b w:val="false"/>
                <w:i w:val="false"/>
                <w:color w:val="000000"/>
                <w:sz w:val="20"/>
              </w:rPr>
              <w:t>
Р. Аубакирова,</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253"/>
          <w:p>
            <w:pPr>
              <w:spacing w:after="20"/>
              <w:ind w:left="20"/>
              <w:jc w:val="both"/>
            </w:pPr>
            <w:r>
              <w:rPr>
                <w:rFonts w:ascii="Times New Roman"/>
                <w:b w:val="false"/>
                <w:i w:val="false"/>
                <w:color w:val="000000"/>
                <w:sz w:val="20"/>
              </w:rPr>
              <w:t>
Р. Аубакирова,</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54"/>
          <w:p>
            <w:pPr>
              <w:spacing w:after="20"/>
              <w:ind w:left="20"/>
              <w:jc w:val="both"/>
            </w:pPr>
            <w:r>
              <w:rPr>
                <w:rFonts w:ascii="Times New Roman"/>
                <w:b w:val="false"/>
                <w:i w:val="false"/>
                <w:color w:val="000000"/>
                <w:sz w:val="20"/>
              </w:rPr>
              <w:t>
Т. Шумаева,</w:t>
            </w:r>
          </w:p>
          <w:bookmarkEnd w:id="1254"/>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255"/>
          <w:p>
            <w:pPr>
              <w:spacing w:after="20"/>
              <w:ind w:left="20"/>
              <w:jc w:val="both"/>
            </w:pPr>
            <w:r>
              <w:rPr>
                <w:rFonts w:ascii="Times New Roman"/>
                <w:b w:val="false"/>
                <w:i w:val="false"/>
                <w:color w:val="000000"/>
                <w:sz w:val="20"/>
              </w:rPr>
              <w:t>
Т. Шумаева,</w:t>
            </w:r>
          </w:p>
          <w:bookmarkEnd w:id="1255"/>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Лепка.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256"/>
          <w:p>
            <w:pPr>
              <w:spacing w:after="20"/>
              <w:ind w:left="20"/>
              <w:jc w:val="both"/>
            </w:pPr>
            <w:r>
              <w:rPr>
                <w:rFonts w:ascii="Times New Roman"/>
                <w:b w:val="false"/>
                <w:i w:val="false"/>
                <w:color w:val="000000"/>
                <w:sz w:val="20"/>
              </w:rPr>
              <w:t>
Р. Аубакирова,</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57"/>
          <w:p>
            <w:pPr>
              <w:spacing w:after="20"/>
              <w:ind w:left="20"/>
              <w:jc w:val="both"/>
            </w:pPr>
            <w:r>
              <w:rPr>
                <w:rFonts w:ascii="Times New Roman"/>
                <w:b w:val="false"/>
                <w:i w:val="false"/>
                <w:color w:val="000000"/>
                <w:sz w:val="20"/>
              </w:rPr>
              <w:t>
Р. Аубакирова,</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Т. Фомина,</w:t>
            </w:r>
          </w:p>
          <w:p>
            <w:pPr>
              <w:spacing w:after="20"/>
              <w:ind w:left="20"/>
              <w:jc w:val="both"/>
            </w:pPr>
            <w:r>
              <w:rPr>
                <w:rFonts w:ascii="Times New Roman"/>
                <w:b w:val="false"/>
                <w:i w:val="false"/>
                <w:color w:val="000000"/>
                <w:sz w:val="20"/>
              </w:rPr>
              <w:t>
Г. Жанаспаева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258"/>
          <w:p>
            <w:pPr>
              <w:spacing w:after="20"/>
              <w:ind w:left="20"/>
              <w:jc w:val="both"/>
            </w:pPr>
            <w:r>
              <w:rPr>
                <w:rFonts w:ascii="Times New Roman"/>
                <w:b w:val="false"/>
                <w:i w:val="false"/>
                <w:color w:val="000000"/>
                <w:sz w:val="20"/>
              </w:rPr>
              <w:t>
Ж. Аленова,</w:t>
            </w:r>
          </w:p>
          <w:bookmarkEnd w:id="1258"/>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59"/>
          <w:p>
            <w:pPr>
              <w:spacing w:after="20"/>
              <w:ind w:left="20"/>
              <w:jc w:val="both"/>
            </w:pPr>
            <w:r>
              <w:rPr>
                <w:rFonts w:ascii="Times New Roman"/>
                <w:b w:val="false"/>
                <w:i w:val="false"/>
                <w:color w:val="000000"/>
                <w:sz w:val="20"/>
              </w:rPr>
              <w:t>
Ж. Аленова,</w:t>
            </w:r>
          </w:p>
          <w:bookmarkEnd w:id="1259"/>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260"/>
          <w:p>
            <w:pPr>
              <w:spacing w:after="20"/>
              <w:ind w:left="20"/>
              <w:jc w:val="both"/>
            </w:pPr>
            <w:r>
              <w:rPr>
                <w:rFonts w:ascii="Times New Roman"/>
                <w:b w:val="false"/>
                <w:i w:val="false"/>
                <w:color w:val="000000"/>
                <w:sz w:val="20"/>
              </w:rPr>
              <w:t xml:space="preserve">
Музыка. </w:t>
            </w:r>
          </w:p>
          <w:bookmarkEnd w:id="1260"/>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Златков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261"/>
          <w:p>
            <w:pPr>
              <w:spacing w:after="20"/>
              <w:ind w:left="20"/>
              <w:jc w:val="both"/>
            </w:pPr>
            <w:r>
              <w:rPr>
                <w:rFonts w:ascii="Times New Roman"/>
                <w:b w:val="false"/>
                <w:i w:val="false"/>
                <w:color w:val="000000"/>
                <w:sz w:val="20"/>
              </w:rPr>
              <w:t>
Музыка.</w:t>
            </w:r>
          </w:p>
          <w:bookmarkEnd w:id="1261"/>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Златков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154" w:id="1262"/>
    <w:p>
      <w:pPr>
        <w:spacing w:after="0"/>
        <w:ind w:left="0"/>
        <w:jc w:val="both"/>
      </w:pPr>
      <w:r>
        <w:rPr>
          <w:rFonts w:ascii="Times New Roman"/>
          <w:b w:val="false"/>
          <w:i w:val="false"/>
          <w:color w:val="000000"/>
          <w:sz w:val="28"/>
        </w:rPr>
        <w:t>
      ";</w:t>
      </w:r>
    </w:p>
    <w:bookmarkEnd w:id="1262"/>
    <w:bookmarkStart w:name="z2155" w:id="1263"/>
    <w:p>
      <w:pPr>
        <w:spacing w:after="0"/>
        <w:ind w:left="0"/>
        <w:jc w:val="both"/>
      </w:pPr>
      <w:r>
        <w:rPr>
          <w:rFonts w:ascii="Times New Roman"/>
          <w:b w:val="false"/>
          <w:i w:val="false"/>
          <w:color w:val="000000"/>
          <w:sz w:val="28"/>
        </w:rPr>
        <w:t>
      "Мектепалды топ/мектепалды сынып (5 жастағы балалар)" деген кіші бөлім мынадай редакцияда жазылсын:</w:t>
      </w:r>
    </w:p>
    <w:bookmarkEnd w:id="1263"/>
    <w:bookmarkStart w:name="z2156" w:id="1264"/>
    <w:p>
      <w:pPr>
        <w:spacing w:after="0"/>
        <w:ind w:left="0"/>
        <w:jc w:val="both"/>
      </w:pPr>
      <w:r>
        <w:rPr>
          <w:rFonts w:ascii="Times New Roman"/>
          <w:b w:val="false"/>
          <w:i w:val="false"/>
          <w:color w:val="000000"/>
          <w:sz w:val="28"/>
        </w:rPr>
        <w:t>
      "</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топ/Мектепалды сынып (5 жастағы балалар)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Видеоуроки "Основы математики"+ "Волшебная математика" тетрадь-приложение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265"/>
          <w:p>
            <w:pPr>
              <w:spacing w:after="20"/>
              <w:ind w:left="20"/>
              <w:jc w:val="both"/>
            </w:pPr>
            <w:r>
              <w:rPr>
                <w:rFonts w:ascii="Times New Roman"/>
                <w:b w:val="false"/>
                <w:i w:val="false"/>
                <w:color w:val="000000"/>
                <w:sz w:val="20"/>
              </w:rPr>
              <w:t>
М. Абаева,</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xml:space="preserve">
Л. Кирилинская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Видеоуроки "Волшебные буковки. Алфавит"+ "Королевство Азбуки"- тетрадь-приложение +Волшебная страна "Буквозвукия"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266"/>
          <w:p>
            <w:pPr>
              <w:spacing w:after="20"/>
              <w:ind w:left="20"/>
              <w:jc w:val="both"/>
            </w:pPr>
            <w:r>
              <w:rPr>
                <w:rFonts w:ascii="Times New Roman"/>
                <w:b w:val="false"/>
                <w:i w:val="false"/>
                <w:color w:val="000000"/>
                <w:sz w:val="20"/>
              </w:rPr>
              <w:t xml:space="preserve">
М. Абаева, </w:t>
            </w:r>
          </w:p>
          <w:bookmarkEnd w:id="1266"/>
          <w:p>
            <w:pPr>
              <w:spacing w:after="20"/>
              <w:ind w:left="20"/>
              <w:jc w:val="both"/>
            </w:pPr>
            <w:r>
              <w:rPr>
                <w:rFonts w:ascii="Times New Roman"/>
                <w:b w:val="false"/>
                <w:i w:val="false"/>
                <w:color w:val="000000"/>
                <w:sz w:val="20"/>
              </w:rPr>
              <w:t xml:space="preserve">
Л. Кирилинская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Амирова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Электронная рабочая тетрадь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Куликова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Амирова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267"/>
          <w:p>
            <w:pPr>
              <w:spacing w:after="20"/>
              <w:ind w:left="20"/>
              <w:jc w:val="both"/>
            </w:pPr>
            <w:r>
              <w:rPr>
                <w:rFonts w:ascii="Times New Roman"/>
                <w:b w:val="false"/>
                <w:i w:val="false"/>
                <w:color w:val="000000"/>
                <w:sz w:val="20"/>
              </w:rPr>
              <w:t xml:space="preserve">
Основы грамоты. </w:t>
            </w:r>
          </w:p>
          <w:bookmarkEnd w:id="1267"/>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268"/>
          <w:p>
            <w:pPr>
              <w:spacing w:after="20"/>
              <w:ind w:left="20"/>
              <w:jc w:val="both"/>
            </w:pPr>
            <w:r>
              <w:rPr>
                <w:rFonts w:ascii="Times New Roman"/>
                <w:b w:val="false"/>
                <w:i w:val="false"/>
                <w:color w:val="000000"/>
                <w:sz w:val="20"/>
              </w:rPr>
              <w:t>
М. Абаева,</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269"/>
          <w:p>
            <w:pPr>
              <w:spacing w:after="20"/>
              <w:ind w:left="20"/>
              <w:jc w:val="both"/>
            </w:pPr>
            <w:r>
              <w:rPr>
                <w:rFonts w:ascii="Times New Roman"/>
                <w:b w:val="false"/>
                <w:i w:val="false"/>
                <w:color w:val="000000"/>
                <w:sz w:val="20"/>
              </w:rPr>
              <w:t xml:space="preserve">
Основы грамоты. </w:t>
            </w:r>
          </w:p>
          <w:bookmarkEnd w:id="1269"/>
          <w:p>
            <w:pPr>
              <w:spacing w:after="20"/>
              <w:ind w:left="20"/>
              <w:jc w:val="both"/>
            </w:pPr>
            <w:r>
              <w:rPr>
                <w:rFonts w:ascii="Times New Roman"/>
                <w:b w:val="false"/>
                <w:i w:val="false"/>
                <w:color w:val="000000"/>
                <w:sz w:val="20"/>
              </w:rPr>
              <w:t>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70"/>
          <w:p>
            <w:pPr>
              <w:spacing w:after="20"/>
              <w:ind w:left="20"/>
              <w:jc w:val="both"/>
            </w:pPr>
            <w:r>
              <w:rPr>
                <w:rFonts w:ascii="Times New Roman"/>
                <w:b w:val="false"/>
                <w:i w:val="false"/>
                <w:color w:val="000000"/>
                <w:sz w:val="20"/>
              </w:rPr>
              <w:t>
М. Абаева,</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271"/>
          <w:p>
            <w:pPr>
              <w:spacing w:after="20"/>
              <w:ind w:left="20"/>
              <w:jc w:val="both"/>
            </w:pPr>
            <w:r>
              <w:rPr>
                <w:rFonts w:ascii="Times New Roman"/>
                <w:b w:val="false"/>
                <w:i w:val="false"/>
                <w:color w:val="000000"/>
                <w:sz w:val="20"/>
              </w:rPr>
              <w:t xml:space="preserve">
Основы грамоты. </w:t>
            </w:r>
          </w:p>
          <w:bookmarkEnd w:id="1271"/>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272"/>
          <w:p>
            <w:pPr>
              <w:spacing w:after="20"/>
              <w:ind w:left="20"/>
              <w:jc w:val="both"/>
            </w:pPr>
            <w:r>
              <w:rPr>
                <w:rFonts w:ascii="Times New Roman"/>
                <w:b w:val="false"/>
                <w:i w:val="false"/>
                <w:color w:val="000000"/>
                <w:sz w:val="20"/>
              </w:rPr>
              <w:t>
М. Абаева,</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273"/>
          <w:p>
            <w:pPr>
              <w:spacing w:after="20"/>
              <w:ind w:left="20"/>
              <w:jc w:val="both"/>
            </w:pPr>
            <w:r>
              <w:rPr>
                <w:rFonts w:ascii="Times New Roman"/>
                <w:b w:val="false"/>
                <w:i w:val="false"/>
                <w:color w:val="000000"/>
                <w:sz w:val="20"/>
              </w:rPr>
              <w:t>
Р. Байгулбекова,</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 (1, 2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274"/>
          <w:p>
            <w:pPr>
              <w:spacing w:after="20"/>
              <w:ind w:left="20"/>
              <w:jc w:val="both"/>
            </w:pPr>
            <w:r>
              <w:rPr>
                <w:rFonts w:ascii="Times New Roman"/>
                <w:b w:val="false"/>
                <w:i w:val="false"/>
                <w:color w:val="000000"/>
                <w:sz w:val="20"/>
              </w:rPr>
              <w:t>
Р. Байгулбекова,</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75"/>
          <w:p>
            <w:pPr>
              <w:spacing w:after="20"/>
              <w:ind w:left="20"/>
              <w:jc w:val="both"/>
            </w:pPr>
            <w:r>
              <w:rPr>
                <w:rFonts w:ascii="Times New Roman"/>
                <w:b w:val="false"/>
                <w:i w:val="false"/>
                <w:color w:val="000000"/>
                <w:sz w:val="20"/>
              </w:rPr>
              <w:t>
Р. Байгулбекова,</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Н. Ващинская,</w:t>
            </w:r>
          </w:p>
          <w:p>
            <w:pPr>
              <w:spacing w:after="20"/>
              <w:ind w:left="20"/>
              <w:jc w:val="both"/>
            </w:pPr>
            <w:r>
              <w:rPr>
                <w:rFonts w:ascii="Times New Roman"/>
                <w:b w:val="false"/>
                <w:i w:val="false"/>
                <w:color w:val="000000"/>
                <w:sz w:val="20"/>
              </w:rPr>
              <w:t>
Е. Бражникова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276"/>
          <w:p>
            <w:pPr>
              <w:spacing w:after="20"/>
              <w:ind w:left="20"/>
              <w:jc w:val="both"/>
            </w:pPr>
            <w:r>
              <w:rPr>
                <w:rFonts w:ascii="Times New Roman"/>
                <w:b w:val="false"/>
                <w:i w:val="false"/>
                <w:color w:val="000000"/>
                <w:sz w:val="20"/>
              </w:rPr>
              <w:t>
П. Усманова,</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С. Сергеева,</w:t>
            </w:r>
          </w:p>
          <w:p>
            <w:pPr>
              <w:spacing w:after="20"/>
              <w:ind w:left="20"/>
              <w:jc w:val="both"/>
            </w:pPr>
            <w:r>
              <w:rPr>
                <w:rFonts w:ascii="Times New Roman"/>
                <w:b w:val="false"/>
                <w:i w:val="false"/>
                <w:color w:val="000000"/>
                <w:sz w:val="20"/>
              </w:rPr>
              <w:t>
Н. Ташметова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277"/>
          <w:p>
            <w:pPr>
              <w:spacing w:after="20"/>
              <w:ind w:left="20"/>
              <w:jc w:val="both"/>
            </w:pPr>
            <w:r>
              <w:rPr>
                <w:rFonts w:ascii="Times New Roman"/>
                <w:b w:val="false"/>
                <w:i w:val="false"/>
                <w:color w:val="000000"/>
                <w:sz w:val="20"/>
              </w:rPr>
              <w:t>
Развитие речи.</w:t>
            </w:r>
          </w:p>
          <w:bookmarkEnd w:id="127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278"/>
          <w:p>
            <w:pPr>
              <w:spacing w:after="20"/>
              <w:ind w:left="20"/>
              <w:jc w:val="both"/>
            </w:pPr>
            <w:r>
              <w:rPr>
                <w:rFonts w:ascii="Times New Roman"/>
                <w:b w:val="false"/>
                <w:i w:val="false"/>
                <w:color w:val="000000"/>
                <w:sz w:val="20"/>
              </w:rPr>
              <w:t>
П. Усманова,</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С. Сергеева,</w:t>
            </w:r>
          </w:p>
          <w:p>
            <w:pPr>
              <w:spacing w:after="20"/>
              <w:ind w:left="20"/>
              <w:jc w:val="both"/>
            </w:pPr>
            <w:r>
              <w:rPr>
                <w:rFonts w:ascii="Times New Roman"/>
                <w:b w:val="false"/>
                <w:i w:val="false"/>
                <w:color w:val="000000"/>
                <w:sz w:val="20"/>
              </w:rPr>
              <w:t>
Н. Ташметова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279"/>
          <w:p>
            <w:pPr>
              <w:spacing w:after="20"/>
              <w:ind w:left="20"/>
              <w:jc w:val="both"/>
            </w:pPr>
            <w:r>
              <w:rPr>
                <w:rFonts w:ascii="Times New Roman"/>
                <w:b w:val="false"/>
                <w:i w:val="false"/>
                <w:color w:val="000000"/>
                <w:sz w:val="20"/>
              </w:rPr>
              <w:t xml:space="preserve">
Развитие речи. </w:t>
            </w:r>
          </w:p>
          <w:bookmarkEnd w:id="127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280"/>
          <w:p>
            <w:pPr>
              <w:spacing w:after="20"/>
              <w:ind w:left="20"/>
              <w:jc w:val="both"/>
            </w:pPr>
            <w:r>
              <w:rPr>
                <w:rFonts w:ascii="Times New Roman"/>
                <w:b w:val="false"/>
                <w:i w:val="false"/>
                <w:color w:val="000000"/>
                <w:sz w:val="20"/>
              </w:rPr>
              <w:t>
М. Абаева,</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281"/>
          <w:p>
            <w:pPr>
              <w:spacing w:after="20"/>
              <w:ind w:left="20"/>
              <w:jc w:val="both"/>
            </w:pPr>
            <w:r>
              <w:rPr>
                <w:rFonts w:ascii="Times New Roman"/>
                <w:b w:val="false"/>
                <w:i w:val="false"/>
                <w:color w:val="000000"/>
                <w:sz w:val="20"/>
              </w:rPr>
              <w:t>
А. Кайпбаева,</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282"/>
          <w:p>
            <w:pPr>
              <w:spacing w:after="20"/>
              <w:ind w:left="20"/>
              <w:jc w:val="both"/>
            </w:pPr>
            <w:r>
              <w:rPr>
                <w:rFonts w:ascii="Times New Roman"/>
                <w:b w:val="false"/>
                <w:i w:val="false"/>
                <w:color w:val="000000"/>
                <w:sz w:val="20"/>
              </w:rPr>
              <w:t>
А. Кайпбаева,</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283"/>
          <w:p>
            <w:pPr>
              <w:spacing w:after="20"/>
              <w:ind w:left="20"/>
              <w:jc w:val="both"/>
            </w:pPr>
            <w:r>
              <w:rPr>
                <w:rFonts w:ascii="Times New Roman"/>
                <w:b w:val="false"/>
                <w:i w:val="false"/>
                <w:color w:val="000000"/>
                <w:sz w:val="20"/>
              </w:rPr>
              <w:t>
Художественная литература.</w:t>
            </w:r>
          </w:p>
          <w:bookmarkEnd w:id="1283"/>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84"/>
          <w:p>
            <w:pPr>
              <w:spacing w:after="20"/>
              <w:ind w:left="20"/>
              <w:jc w:val="both"/>
            </w:pPr>
            <w:r>
              <w:rPr>
                <w:rFonts w:ascii="Times New Roman"/>
                <w:b w:val="false"/>
                <w:i w:val="false"/>
                <w:color w:val="000000"/>
                <w:sz w:val="20"/>
              </w:rPr>
              <w:t>
Художественная литература.</w:t>
            </w:r>
          </w:p>
          <w:bookmarkEnd w:id="1284"/>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Электронное методическое руководство для педагогов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Электронная хрестоматия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Ильяшева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285"/>
          <w:p>
            <w:pPr>
              <w:spacing w:after="20"/>
              <w:ind w:left="20"/>
              <w:jc w:val="both"/>
            </w:pPr>
            <w:r>
              <w:rPr>
                <w:rFonts w:ascii="Times New Roman"/>
                <w:b w:val="false"/>
                <w:i w:val="false"/>
                <w:color w:val="000000"/>
                <w:sz w:val="20"/>
              </w:rPr>
              <w:t>
Е. Бражникова,</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А. Нурлигенова,</w:t>
            </w:r>
          </w:p>
          <w:p>
            <w:pPr>
              <w:spacing w:after="20"/>
              <w:ind w:left="20"/>
              <w:jc w:val="both"/>
            </w:pPr>
            <w:r>
              <w:rPr>
                <w:rFonts w:ascii="Times New Roman"/>
                <w:b w:val="false"/>
                <w:i w:val="false"/>
                <w:color w:val="000000"/>
                <w:sz w:val="20"/>
              </w:rPr>
              <w:t>
Н. Терман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286"/>
          <w:p>
            <w:pPr>
              <w:spacing w:after="20"/>
              <w:ind w:left="20"/>
              <w:jc w:val="both"/>
            </w:pPr>
            <w:r>
              <w:rPr>
                <w:rFonts w:ascii="Times New Roman"/>
                <w:b w:val="false"/>
                <w:i w:val="false"/>
                <w:color w:val="000000"/>
                <w:sz w:val="20"/>
              </w:rPr>
              <w:t>
Е. Бражникова,</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А. Нурлигенова,</w:t>
            </w:r>
          </w:p>
          <w:p>
            <w:pPr>
              <w:spacing w:after="20"/>
              <w:ind w:left="20"/>
              <w:jc w:val="both"/>
            </w:pPr>
            <w:r>
              <w:rPr>
                <w:rFonts w:ascii="Times New Roman"/>
                <w:b w:val="false"/>
                <w:i w:val="false"/>
                <w:color w:val="000000"/>
                <w:sz w:val="20"/>
              </w:rPr>
              <w:t>
Н. Терман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287"/>
          <w:p>
            <w:pPr>
              <w:spacing w:after="20"/>
              <w:ind w:left="20"/>
              <w:jc w:val="both"/>
            </w:pPr>
            <w:r>
              <w:rPr>
                <w:rFonts w:ascii="Times New Roman"/>
                <w:b w:val="false"/>
                <w:i w:val="false"/>
                <w:color w:val="000000"/>
                <w:sz w:val="20"/>
              </w:rPr>
              <w:t>
Е. Бражникова,</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А. Нурлигенова,</w:t>
            </w:r>
          </w:p>
          <w:p>
            <w:pPr>
              <w:spacing w:after="20"/>
              <w:ind w:left="20"/>
              <w:jc w:val="both"/>
            </w:pPr>
            <w:r>
              <w:rPr>
                <w:rFonts w:ascii="Times New Roman"/>
                <w:b w:val="false"/>
                <w:i w:val="false"/>
                <w:color w:val="000000"/>
                <w:sz w:val="20"/>
              </w:rPr>
              <w:t>
Н. Терман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288"/>
          <w:p>
            <w:pPr>
              <w:spacing w:after="20"/>
              <w:ind w:left="20"/>
              <w:jc w:val="both"/>
            </w:pPr>
            <w:r>
              <w:rPr>
                <w:rFonts w:ascii="Times New Roman"/>
                <w:b w:val="false"/>
                <w:i w:val="false"/>
                <w:color w:val="000000"/>
                <w:sz w:val="20"/>
              </w:rPr>
              <w:t xml:space="preserve">
Художественная литература. </w:t>
            </w:r>
          </w:p>
          <w:bookmarkEnd w:id="128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289"/>
          <w:p>
            <w:pPr>
              <w:spacing w:after="20"/>
              <w:ind w:left="20"/>
              <w:jc w:val="both"/>
            </w:pPr>
            <w:r>
              <w:rPr>
                <w:rFonts w:ascii="Times New Roman"/>
                <w:b w:val="false"/>
                <w:i w:val="false"/>
                <w:color w:val="000000"/>
                <w:sz w:val="20"/>
              </w:rPr>
              <w:t>
Г. Вассерберг,</w:t>
            </w:r>
          </w:p>
          <w:bookmarkEnd w:id="1289"/>
          <w:p>
            <w:pPr>
              <w:spacing w:after="20"/>
              <w:ind w:left="20"/>
              <w:jc w:val="both"/>
            </w:pPr>
            <w:r>
              <w:rPr>
                <w:rFonts w:ascii="Times New Roman"/>
                <w:b w:val="false"/>
                <w:i w:val="false"/>
                <w:color w:val="000000"/>
                <w:sz w:val="20"/>
              </w:rPr>
              <w:t>
С. Скатова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90"/>
          <w:p>
            <w:pPr>
              <w:spacing w:after="20"/>
              <w:ind w:left="20"/>
              <w:jc w:val="both"/>
            </w:pPr>
            <w:r>
              <w:rPr>
                <w:rFonts w:ascii="Times New Roman"/>
                <w:b w:val="false"/>
                <w:i w:val="false"/>
                <w:color w:val="000000"/>
                <w:sz w:val="20"/>
              </w:rPr>
              <w:t xml:space="preserve">
Художественная литература. </w:t>
            </w:r>
          </w:p>
          <w:bookmarkEnd w:id="1290"/>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91"/>
          <w:p>
            <w:pPr>
              <w:spacing w:after="20"/>
              <w:ind w:left="20"/>
              <w:jc w:val="both"/>
            </w:pPr>
            <w:r>
              <w:rPr>
                <w:rFonts w:ascii="Times New Roman"/>
                <w:b w:val="false"/>
                <w:i w:val="false"/>
                <w:color w:val="000000"/>
                <w:sz w:val="20"/>
              </w:rPr>
              <w:t>
Г. Вассерберг,</w:t>
            </w:r>
          </w:p>
          <w:bookmarkEnd w:id="1291"/>
          <w:p>
            <w:pPr>
              <w:spacing w:after="20"/>
              <w:ind w:left="20"/>
              <w:jc w:val="both"/>
            </w:pPr>
            <w:r>
              <w:rPr>
                <w:rFonts w:ascii="Times New Roman"/>
                <w:b w:val="false"/>
                <w:i w:val="false"/>
                <w:color w:val="000000"/>
                <w:sz w:val="20"/>
              </w:rPr>
              <w:t>
С. Скатова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92"/>
          <w:p>
            <w:pPr>
              <w:spacing w:after="20"/>
              <w:ind w:left="20"/>
              <w:jc w:val="both"/>
            </w:pPr>
            <w:r>
              <w:rPr>
                <w:rFonts w:ascii="Times New Roman"/>
                <w:b w:val="false"/>
                <w:i w:val="false"/>
                <w:color w:val="000000"/>
                <w:sz w:val="20"/>
              </w:rPr>
              <w:t xml:space="preserve">
Художественная литература. </w:t>
            </w:r>
          </w:p>
          <w:bookmarkEnd w:id="1292"/>
          <w:p>
            <w:pPr>
              <w:spacing w:after="20"/>
              <w:ind w:left="20"/>
              <w:jc w:val="both"/>
            </w:pPr>
            <w:r>
              <w:rPr>
                <w:rFonts w:ascii="Times New Roman"/>
                <w:b w:val="false"/>
                <w:i w:val="false"/>
                <w:color w:val="000000"/>
                <w:sz w:val="20"/>
              </w:rPr>
              <w:t>
Методическое пособие.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93"/>
          <w:p>
            <w:pPr>
              <w:spacing w:after="20"/>
              <w:ind w:left="20"/>
              <w:jc w:val="both"/>
            </w:pPr>
            <w:r>
              <w:rPr>
                <w:rFonts w:ascii="Times New Roman"/>
                <w:b w:val="false"/>
                <w:i w:val="false"/>
                <w:color w:val="000000"/>
                <w:sz w:val="20"/>
              </w:rPr>
              <w:t>
М. Абаева,</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294"/>
          <w:p>
            <w:pPr>
              <w:spacing w:after="20"/>
              <w:ind w:left="20"/>
              <w:jc w:val="both"/>
            </w:pPr>
            <w:r>
              <w:rPr>
                <w:rFonts w:ascii="Times New Roman"/>
                <w:b w:val="false"/>
                <w:i w:val="false"/>
                <w:color w:val="000000"/>
                <w:sz w:val="20"/>
              </w:rPr>
              <w:t>
А. Акпаева,</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295"/>
          <w:p>
            <w:pPr>
              <w:spacing w:after="20"/>
              <w:ind w:left="20"/>
              <w:jc w:val="both"/>
            </w:pPr>
            <w:r>
              <w:rPr>
                <w:rFonts w:ascii="Times New Roman"/>
                <w:b w:val="false"/>
                <w:i w:val="false"/>
                <w:color w:val="000000"/>
                <w:sz w:val="20"/>
              </w:rPr>
              <w:t>
А. Акпаева,</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96"/>
          <w:p>
            <w:pPr>
              <w:spacing w:after="20"/>
              <w:ind w:left="20"/>
              <w:jc w:val="both"/>
            </w:pPr>
            <w:r>
              <w:rPr>
                <w:rFonts w:ascii="Times New Roman"/>
                <w:b w:val="false"/>
                <w:i w:val="false"/>
                <w:color w:val="000000"/>
                <w:sz w:val="20"/>
              </w:rPr>
              <w:t>
Основы математики.</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рабочая тетрадь №1, 2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297"/>
          <w:p>
            <w:pPr>
              <w:spacing w:after="20"/>
              <w:ind w:left="20"/>
              <w:jc w:val="both"/>
            </w:pPr>
            <w:r>
              <w:rPr>
                <w:rFonts w:ascii="Times New Roman"/>
                <w:b w:val="false"/>
                <w:i w:val="false"/>
                <w:color w:val="000000"/>
                <w:sz w:val="20"/>
              </w:rPr>
              <w:t>
А. Акпаева,</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298"/>
          <w:p>
            <w:pPr>
              <w:spacing w:after="20"/>
              <w:ind w:left="20"/>
              <w:jc w:val="both"/>
            </w:pPr>
            <w:r>
              <w:rPr>
                <w:rFonts w:ascii="Times New Roman"/>
                <w:b w:val="false"/>
                <w:i w:val="false"/>
                <w:color w:val="000000"/>
                <w:sz w:val="20"/>
              </w:rPr>
              <w:t>
А. Акпаева,</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299"/>
          <w:p>
            <w:pPr>
              <w:spacing w:after="20"/>
              <w:ind w:left="20"/>
              <w:jc w:val="both"/>
            </w:pPr>
            <w:r>
              <w:rPr>
                <w:rFonts w:ascii="Times New Roman"/>
                <w:b w:val="false"/>
                <w:i w:val="false"/>
                <w:color w:val="000000"/>
                <w:sz w:val="20"/>
              </w:rPr>
              <w:t>
Е. Рябова,</w:t>
            </w:r>
          </w:p>
          <w:bookmarkEnd w:id="1299"/>
          <w:p>
            <w:pPr>
              <w:spacing w:after="20"/>
              <w:ind w:left="20"/>
              <w:jc w:val="both"/>
            </w:pPr>
            <w:r>
              <w:rPr>
                <w:rFonts w:ascii="Times New Roman"/>
                <w:b w:val="false"/>
                <w:i w:val="false"/>
                <w:color w:val="000000"/>
                <w:sz w:val="20"/>
              </w:rPr>
              <w:t>
Н. Шеф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00"/>
          <w:p>
            <w:pPr>
              <w:spacing w:after="20"/>
              <w:ind w:left="20"/>
              <w:jc w:val="both"/>
            </w:pPr>
            <w:r>
              <w:rPr>
                <w:rFonts w:ascii="Times New Roman"/>
                <w:b w:val="false"/>
                <w:i w:val="false"/>
                <w:color w:val="000000"/>
                <w:sz w:val="20"/>
              </w:rPr>
              <w:t xml:space="preserve">
Основы математики. </w:t>
            </w:r>
          </w:p>
          <w:bookmarkEnd w:id="1300"/>
          <w:p>
            <w:pPr>
              <w:spacing w:after="20"/>
              <w:ind w:left="20"/>
              <w:jc w:val="both"/>
            </w:pPr>
            <w:r>
              <w:rPr>
                <w:rFonts w:ascii="Times New Roman"/>
                <w:b w:val="false"/>
                <w:i w:val="false"/>
                <w:color w:val="000000"/>
                <w:sz w:val="20"/>
              </w:rPr>
              <w:t>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01"/>
          <w:p>
            <w:pPr>
              <w:spacing w:after="20"/>
              <w:ind w:left="20"/>
              <w:jc w:val="both"/>
            </w:pPr>
            <w:r>
              <w:rPr>
                <w:rFonts w:ascii="Times New Roman"/>
                <w:b w:val="false"/>
                <w:i w:val="false"/>
                <w:color w:val="000000"/>
                <w:sz w:val="20"/>
              </w:rPr>
              <w:t>
Е. Рябова,</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М. Дерикошма,</w:t>
            </w:r>
          </w:p>
          <w:p>
            <w:pPr>
              <w:spacing w:after="20"/>
              <w:ind w:left="20"/>
              <w:jc w:val="both"/>
            </w:pPr>
            <w:r>
              <w:rPr>
                <w:rFonts w:ascii="Times New Roman"/>
                <w:b w:val="false"/>
                <w:i w:val="false"/>
                <w:color w:val="000000"/>
                <w:sz w:val="20"/>
              </w:rPr>
              <w:t>
Н. Шеф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302"/>
          <w:p>
            <w:pPr>
              <w:spacing w:after="20"/>
              <w:ind w:left="20"/>
              <w:jc w:val="both"/>
            </w:pPr>
            <w:r>
              <w:rPr>
                <w:rFonts w:ascii="Times New Roman"/>
                <w:b w:val="false"/>
                <w:i w:val="false"/>
                <w:color w:val="000000"/>
                <w:sz w:val="20"/>
              </w:rPr>
              <w:t>
Е. Рябова,</w:t>
            </w:r>
          </w:p>
          <w:bookmarkEnd w:id="1302"/>
          <w:p>
            <w:pPr>
              <w:spacing w:after="20"/>
              <w:ind w:left="20"/>
              <w:jc w:val="both"/>
            </w:pPr>
            <w:r>
              <w:rPr>
                <w:rFonts w:ascii="Times New Roman"/>
                <w:b w:val="false"/>
                <w:i w:val="false"/>
                <w:color w:val="000000"/>
                <w:sz w:val="20"/>
              </w:rPr>
              <w:t>
М. Дерикошма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Сборник дидактических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303"/>
          <w:p>
            <w:pPr>
              <w:spacing w:after="20"/>
              <w:ind w:left="20"/>
              <w:jc w:val="both"/>
            </w:pPr>
            <w:r>
              <w:rPr>
                <w:rFonts w:ascii="Times New Roman"/>
                <w:b w:val="false"/>
                <w:i w:val="false"/>
                <w:color w:val="000000"/>
                <w:sz w:val="20"/>
              </w:rPr>
              <w:t>
Е. Рябова,</w:t>
            </w:r>
          </w:p>
          <w:bookmarkEnd w:id="1303"/>
          <w:p>
            <w:pPr>
              <w:spacing w:after="20"/>
              <w:ind w:left="20"/>
              <w:jc w:val="both"/>
            </w:pPr>
            <w:r>
              <w:rPr>
                <w:rFonts w:ascii="Times New Roman"/>
                <w:b w:val="false"/>
                <w:i w:val="false"/>
                <w:color w:val="000000"/>
                <w:sz w:val="20"/>
              </w:rPr>
              <w:t>
Н. Шеф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304"/>
          <w:p>
            <w:pPr>
              <w:spacing w:after="20"/>
              <w:ind w:left="20"/>
              <w:jc w:val="both"/>
            </w:pPr>
            <w:r>
              <w:rPr>
                <w:rFonts w:ascii="Times New Roman"/>
                <w:b w:val="false"/>
                <w:i w:val="false"/>
                <w:color w:val="000000"/>
                <w:sz w:val="20"/>
              </w:rPr>
              <w:t xml:space="preserve">
Основы математики. </w:t>
            </w:r>
          </w:p>
          <w:bookmarkEnd w:id="1304"/>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305"/>
          <w:p>
            <w:pPr>
              <w:spacing w:after="20"/>
              <w:ind w:left="20"/>
              <w:jc w:val="both"/>
            </w:pPr>
            <w:r>
              <w:rPr>
                <w:rFonts w:ascii="Times New Roman"/>
                <w:b w:val="false"/>
                <w:i w:val="false"/>
                <w:color w:val="000000"/>
                <w:sz w:val="20"/>
              </w:rPr>
              <w:t>
О. Накаткова,</w:t>
            </w:r>
          </w:p>
          <w:bookmarkEnd w:id="1305"/>
          <w:p>
            <w:pPr>
              <w:spacing w:after="20"/>
              <w:ind w:left="20"/>
              <w:jc w:val="both"/>
            </w:pPr>
            <w:r>
              <w:rPr>
                <w:rFonts w:ascii="Times New Roman"/>
                <w:b w:val="false"/>
                <w:i w:val="false"/>
                <w:color w:val="000000"/>
                <w:sz w:val="20"/>
              </w:rPr>
              <w:t>
О.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Интеллектуальные дидактические развивающие игры.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06"/>
          <w:p>
            <w:pPr>
              <w:spacing w:after="20"/>
              <w:ind w:left="20"/>
              <w:jc w:val="both"/>
            </w:pPr>
            <w:r>
              <w:rPr>
                <w:rFonts w:ascii="Times New Roman"/>
                <w:b w:val="false"/>
                <w:i w:val="false"/>
                <w:color w:val="000000"/>
                <w:sz w:val="20"/>
              </w:rPr>
              <w:t>
Б. Игенбаева,</w:t>
            </w:r>
          </w:p>
          <w:bookmarkEnd w:id="1306"/>
          <w:p>
            <w:pPr>
              <w:spacing w:after="20"/>
              <w:ind w:left="20"/>
              <w:jc w:val="both"/>
            </w:pPr>
            <w:r>
              <w:rPr>
                <w:rFonts w:ascii="Times New Roman"/>
                <w:b w:val="false"/>
                <w:i w:val="false"/>
                <w:color w:val="000000"/>
                <w:sz w:val="20"/>
              </w:rPr>
              <w:t>
А. Масгутова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307"/>
          <w:p>
            <w:pPr>
              <w:spacing w:after="20"/>
              <w:ind w:left="20"/>
              <w:jc w:val="both"/>
            </w:pPr>
            <w:r>
              <w:rPr>
                <w:rFonts w:ascii="Times New Roman"/>
                <w:b w:val="false"/>
                <w:i w:val="false"/>
                <w:color w:val="000000"/>
                <w:sz w:val="20"/>
              </w:rPr>
              <w:t>
М. Абаева,</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308"/>
          <w:p>
            <w:pPr>
              <w:spacing w:after="20"/>
              <w:ind w:left="20"/>
              <w:jc w:val="both"/>
            </w:pPr>
            <w:r>
              <w:rPr>
                <w:rFonts w:ascii="Times New Roman"/>
                <w:b w:val="false"/>
                <w:i w:val="false"/>
                <w:color w:val="000000"/>
                <w:sz w:val="20"/>
              </w:rPr>
              <w:t>
А. Кайпбаева,</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309"/>
          <w:p>
            <w:pPr>
              <w:spacing w:after="20"/>
              <w:ind w:left="20"/>
              <w:jc w:val="both"/>
            </w:pPr>
            <w:r>
              <w:rPr>
                <w:rFonts w:ascii="Times New Roman"/>
                <w:b w:val="false"/>
                <w:i w:val="false"/>
                <w:color w:val="000000"/>
                <w:sz w:val="20"/>
              </w:rPr>
              <w:t>
А. Кайпбаева,</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Б. Жорабай,</w:t>
            </w:r>
          </w:p>
          <w:p>
            <w:pPr>
              <w:spacing w:after="20"/>
              <w:ind w:left="20"/>
              <w:jc w:val="both"/>
            </w:pPr>
            <w:r>
              <w:rPr>
                <w:rFonts w:ascii="Times New Roman"/>
                <w:b w:val="false"/>
                <w:i w:val="false"/>
                <w:color w:val="000000"/>
                <w:sz w:val="20"/>
              </w:rPr>
              <w:t>
С. 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310"/>
          <w:p>
            <w:pPr>
              <w:spacing w:after="20"/>
              <w:ind w:left="20"/>
              <w:jc w:val="both"/>
            </w:pPr>
            <w:r>
              <w:rPr>
                <w:rFonts w:ascii="Times New Roman"/>
                <w:b w:val="false"/>
                <w:i w:val="false"/>
                <w:color w:val="000000"/>
                <w:sz w:val="20"/>
              </w:rPr>
              <w:t xml:space="preserve">
Ознакомление с окружающим миром. </w:t>
            </w:r>
          </w:p>
          <w:bookmarkEnd w:id="1310"/>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311"/>
          <w:p>
            <w:pPr>
              <w:spacing w:after="20"/>
              <w:ind w:left="20"/>
              <w:jc w:val="both"/>
            </w:pPr>
            <w:r>
              <w:rPr>
                <w:rFonts w:ascii="Times New Roman"/>
                <w:b w:val="false"/>
                <w:i w:val="false"/>
                <w:color w:val="000000"/>
                <w:sz w:val="20"/>
              </w:rPr>
              <w:t>
М. Ибраева,</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Н. Мартын,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Л. Карпенко,</w:t>
            </w:r>
          </w:p>
          <w:p>
            <w:pPr>
              <w:spacing w:after="20"/>
              <w:ind w:left="20"/>
              <w:jc w:val="both"/>
            </w:pPr>
            <w:r>
              <w:rPr>
                <w:rFonts w:ascii="Times New Roman"/>
                <w:b w:val="false"/>
                <w:i w:val="false"/>
                <w:color w:val="000000"/>
                <w:sz w:val="20"/>
              </w:rPr>
              <w:t>
Ю. Литвиненко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312"/>
          <w:p>
            <w:pPr>
              <w:spacing w:after="20"/>
              <w:ind w:left="20"/>
              <w:jc w:val="both"/>
            </w:pPr>
            <w:r>
              <w:rPr>
                <w:rFonts w:ascii="Times New Roman"/>
                <w:b w:val="false"/>
                <w:i w:val="false"/>
                <w:color w:val="000000"/>
                <w:sz w:val="20"/>
              </w:rPr>
              <w:t xml:space="preserve">
Ознакомление с окружающим миром. </w:t>
            </w:r>
          </w:p>
          <w:bookmarkEnd w:id="1312"/>
          <w:p>
            <w:pPr>
              <w:spacing w:after="20"/>
              <w:ind w:left="20"/>
              <w:jc w:val="both"/>
            </w:pPr>
            <w:r>
              <w:rPr>
                <w:rFonts w:ascii="Times New Roman"/>
                <w:b w:val="false"/>
                <w:i w:val="false"/>
                <w:color w:val="000000"/>
                <w:sz w:val="20"/>
              </w:rPr>
              <w:t xml:space="preserve">
Дидактический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313"/>
          <w:p>
            <w:pPr>
              <w:spacing w:after="20"/>
              <w:ind w:left="20"/>
              <w:jc w:val="both"/>
            </w:pPr>
            <w:r>
              <w:rPr>
                <w:rFonts w:ascii="Times New Roman"/>
                <w:b w:val="false"/>
                <w:i w:val="false"/>
                <w:color w:val="000000"/>
                <w:sz w:val="20"/>
              </w:rPr>
              <w:t>
М. Ибраева,</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Н. Мартын,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Л. Карпенко,</w:t>
            </w:r>
          </w:p>
          <w:p>
            <w:pPr>
              <w:spacing w:after="20"/>
              <w:ind w:left="20"/>
              <w:jc w:val="both"/>
            </w:pPr>
            <w:r>
              <w:rPr>
                <w:rFonts w:ascii="Times New Roman"/>
                <w:b w:val="false"/>
                <w:i w:val="false"/>
                <w:color w:val="000000"/>
                <w:sz w:val="20"/>
              </w:rPr>
              <w:t>
Ю. Литвиненко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314"/>
          <w:p>
            <w:pPr>
              <w:spacing w:after="20"/>
              <w:ind w:left="20"/>
              <w:jc w:val="both"/>
            </w:pPr>
            <w:r>
              <w:rPr>
                <w:rFonts w:ascii="Times New Roman"/>
                <w:b w:val="false"/>
                <w:i w:val="false"/>
                <w:color w:val="000000"/>
                <w:sz w:val="20"/>
              </w:rPr>
              <w:t>
М. Грушина,</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Демонстрационный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315"/>
          <w:p>
            <w:pPr>
              <w:spacing w:after="20"/>
              <w:ind w:left="20"/>
              <w:jc w:val="both"/>
            </w:pPr>
            <w:r>
              <w:rPr>
                <w:rFonts w:ascii="Times New Roman"/>
                <w:b w:val="false"/>
                <w:i w:val="false"/>
                <w:color w:val="000000"/>
                <w:sz w:val="20"/>
              </w:rPr>
              <w:t>
М. Грушина,</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316"/>
          <w:p>
            <w:pPr>
              <w:spacing w:after="20"/>
              <w:ind w:left="20"/>
              <w:jc w:val="both"/>
            </w:pPr>
            <w:r>
              <w:rPr>
                <w:rFonts w:ascii="Times New Roman"/>
                <w:b w:val="false"/>
                <w:i w:val="false"/>
                <w:color w:val="000000"/>
                <w:sz w:val="20"/>
              </w:rPr>
              <w:t>
М. Грушина,</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Дидактический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317"/>
          <w:p>
            <w:pPr>
              <w:spacing w:after="20"/>
              <w:ind w:left="20"/>
              <w:jc w:val="both"/>
            </w:pPr>
            <w:r>
              <w:rPr>
                <w:rFonts w:ascii="Times New Roman"/>
                <w:b w:val="false"/>
                <w:i w:val="false"/>
                <w:color w:val="000000"/>
                <w:sz w:val="20"/>
              </w:rPr>
              <w:t>
М. Грушина,</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Г. Квасных,</w:t>
            </w:r>
          </w:p>
          <w:p>
            <w:pPr>
              <w:spacing w:after="20"/>
              <w:ind w:left="20"/>
              <w:jc w:val="both"/>
            </w:pPr>
            <w:r>
              <w:rPr>
                <w:rFonts w:ascii="Times New Roman"/>
                <w:b w:val="false"/>
                <w:i w:val="false"/>
                <w:color w:val="000000"/>
                <w:sz w:val="20"/>
              </w:rPr>
              <w:t>
Л. Зайцева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Терехова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Терехова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318"/>
          <w:p>
            <w:pPr>
              <w:spacing w:after="20"/>
              <w:ind w:left="20"/>
              <w:jc w:val="both"/>
            </w:pPr>
            <w:r>
              <w:rPr>
                <w:rFonts w:ascii="Times New Roman"/>
                <w:b w:val="false"/>
                <w:i w:val="false"/>
                <w:color w:val="000000"/>
                <w:sz w:val="20"/>
              </w:rPr>
              <w:t xml:space="preserve">
Ознакомление с окружающим миром. Электронный раздаточный материал </w:t>
            </w:r>
          </w:p>
          <w:bookmarkEnd w:id="1318"/>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Терехова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319"/>
          <w:p>
            <w:pPr>
              <w:spacing w:after="20"/>
              <w:ind w:left="20"/>
              <w:jc w:val="both"/>
            </w:pPr>
            <w:r>
              <w:rPr>
                <w:rFonts w:ascii="Times New Roman"/>
                <w:b w:val="false"/>
                <w:i w:val="false"/>
                <w:color w:val="000000"/>
                <w:sz w:val="20"/>
              </w:rPr>
              <w:t xml:space="preserve">
Рисование, Лепка, Аппликация, Конструирование. </w:t>
            </w:r>
          </w:p>
          <w:bookmarkEnd w:id="131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320"/>
          <w:p>
            <w:pPr>
              <w:spacing w:after="20"/>
              <w:ind w:left="20"/>
              <w:jc w:val="both"/>
            </w:pPr>
            <w:r>
              <w:rPr>
                <w:rFonts w:ascii="Times New Roman"/>
                <w:b w:val="false"/>
                <w:i w:val="false"/>
                <w:color w:val="000000"/>
                <w:sz w:val="20"/>
              </w:rPr>
              <w:t>
М. Абаева,</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21"/>
          <w:p>
            <w:pPr>
              <w:spacing w:after="20"/>
              <w:ind w:left="20"/>
              <w:jc w:val="both"/>
            </w:pPr>
            <w:r>
              <w:rPr>
                <w:rFonts w:ascii="Times New Roman"/>
                <w:b w:val="false"/>
                <w:i w:val="false"/>
                <w:color w:val="000000"/>
                <w:sz w:val="20"/>
              </w:rPr>
              <w:t xml:space="preserve">
Конструирование. </w:t>
            </w:r>
          </w:p>
          <w:bookmarkEnd w:id="1321"/>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322"/>
          <w:p>
            <w:pPr>
              <w:spacing w:after="20"/>
              <w:ind w:left="20"/>
              <w:jc w:val="both"/>
            </w:pPr>
            <w:r>
              <w:rPr>
                <w:rFonts w:ascii="Times New Roman"/>
                <w:b w:val="false"/>
                <w:i w:val="false"/>
                <w:color w:val="000000"/>
                <w:sz w:val="20"/>
              </w:rPr>
              <w:t>
С. Карабецкая,</w:t>
            </w:r>
          </w:p>
          <w:bookmarkEnd w:id="1322"/>
          <w:p>
            <w:pPr>
              <w:spacing w:after="20"/>
              <w:ind w:left="20"/>
              <w:jc w:val="both"/>
            </w:pPr>
            <w:r>
              <w:rPr>
                <w:rFonts w:ascii="Times New Roman"/>
                <w:b w:val="false"/>
                <w:i w:val="false"/>
                <w:color w:val="000000"/>
                <w:sz w:val="20"/>
              </w:rPr>
              <w:t>
В. Усатенко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323"/>
          <w:p>
            <w:pPr>
              <w:spacing w:after="20"/>
              <w:ind w:left="20"/>
              <w:jc w:val="both"/>
            </w:pPr>
            <w:r>
              <w:rPr>
                <w:rFonts w:ascii="Times New Roman"/>
                <w:b w:val="false"/>
                <w:i w:val="false"/>
                <w:color w:val="000000"/>
                <w:sz w:val="20"/>
              </w:rPr>
              <w:t xml:space="preserve">
Конструирование. </w:t>
            </w:r>
          </w:p>
          <w:bookmarkEnd w:id="1323"/>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324"/>
          <w:p>
            <w:pPr>
              <w:spacing w:after="20"/>
              <w:ind w:left="20"/>
              <w:jc w:val="both"/>
            </w:pPr>
            <w:r>
              <w:rPr>
                <w:rFonts w:ascii="Times New Roman"/>
                <w:b w:val="false"/>
                <w:i w:val="false"/>
                <w:color w:val="000000"/>
                <w:sz w:val="20"/>
              </w:rPr>
              <w:t>
С. Карабецкая,</w:t>
            </w:r>
          </w:p>
          <w:bookmarkEnd w:id="1324"/>
          <w:p>
            <w:pPr>
              <w:spacing w:after="20"/>
              <w:ind w:left="20"/>
              <w:jc w:val="both"/>
            </w:pPr>
            <w:r>
              <w:rPr>
                <w:rFonts w:ascii="Times New Roman"/>
                <w:b w:val="false"/>
                <w:i w:val="false"/>
                <w:color w:val="000000"/>
                <w:sz w:val="20"/>
              </w:rPr>
              <w:t>
В. Усатенко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325"/>
          <w:p>
            <w:pPr>
              <w:spacing w:after="20"/>
              <w:ind w:left="20"/>
              <w:jc w:val="both"/>
            </w:pPr>
            <w:r>
              <w:rPr>
                <w:rFonts w:ascii="Times New Roman"/>
                <w:b w:val="false"/>
                <w:i w:val="false"/>
                <w:color w:val="000000"/>
                <w:sz w:val="20"/>
              </w:rPr>
              <w:t>
Ф. Жумабекова,</w:t>
            </w:r>
          </w:p>
          <w:bookmarkEnd w:id="1325"/>
          <w:p>
            <w:pPr>
              <w:spacing w:after="20"/>
              <w:ind w:left="20"/>
              <w:jc w:val="both"/>
            </w:pPr>
            <w:r>
              <w:rPr>
                <w:rFonts w:ascii="Times New Roman"/>
                <w:b w:val="false"/>
                <w:i w:val="false"/>
                <w:color w:val="000000"/>
                <w:sz w:val="20"/>
              </w:rPr>
              <w:t xml:space="preserve">
А. Ойшыбаева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326"/>
          <w:p>
            <w:pPr>
              <w:spacing w:after="20"/>
              <w:ind w:left="20"/>
              <w:jc w:val="both"/>
            </w:pPr>
            <w:r>
              <w:rPr>
                <w:rFonts w:ascii="Times New Roman"/>
                <w:b w:val="false"/>
                <w:i w:val="false"/>
                <w:color w:val="000000"/>
                <w:sz w:val="20"/>
              </w:rPr>
              <w:t>
Ф. Жумабекова,</w:t>
            </w:r>
          </w:p>
          <w:bookmarkEnd w:id="1326"/>
          <w:p>
            <w:pPr>
              <w:spacing w:after="20"/>
              <w:ind w:left="20"/>
              <w:jc w:val="both"/>
            </w:pPr>
            <w:r>
              <w:rPr>
                <w:rFonts w:ascii="Times New Roman"/>
                <w:b w:val="false"/>
                <w:i w:val="false"/>
                <w:color w:val="000000"/>
                <w:sz w:val="20"/>
              </w:rPr>
              <w:t xml:space="preserve">
А. Ойшыбаева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327"/>
          <w:p>
            <w:pPr>
              <w:spacing w:after="20"/>
              <w:ind w:left="20"/>
              <w:jc w:val="both"/>
            </w:pPr>
            <w:r>
              <w:rPr>
                <w:rFonts w:ascii="Times New Roman"/>
                <w:b w:val="false"/>
                <w:i w:val="false"/>
                <w:color w:val="000000"/>
                <w:sz w:val="20"/>
              </w:rPr>
              <w:t>
Рисование.</w:t>
            </w:r>
          </w:p>
          <w:bookmarkEnd w:id="1327"/>
          <w:p>
            <w:pPr>
              <w:spacing w:after="20"/>
              <w:ind w:left="20"/>
              <w:jc w:val="both"/>
            </w:pPr>
            <w:r>
              <w:rPr>
                <w:rFonts w:ascii="Times New Roman"/>
                <w:b w:val="false"/>
                <w:i w:val="false"/>
                <w:color w:val="000000"/>
                <w:sz w:val="20"/>
              </w:rPr>
              <w:t>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328"/>
          <w:p>
            <w:pPr>
              <w:spacing w:after="20"/>
              <w:ind w:left="20"/>
              <w:jc w:val="both"/>
            </w:pPr>
            <w:r>
              <w:rPr>
                <w:rFonts w:ascii="Times New Roman"/>
                <w:b w:val="false"/>
                <w:i w:val="false"/>
                <w:color w:val="000000"/>
                <w:sz w:val="20"/>
              </w:rPr>
              <w:t>
Н. Казаренко,</w:t>
            </w:r>
          </w:p>
          <w:bookmarkEnd w:id="1328"/>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329"/>
          <w:p>
            <w:pPr>
              <w:spacing w:after="20"/>
              <w:ind w:left="20"/>
              <w:jc w:val="both"/>
            </w:pPr>
            <w:r>
              <w:rPr>
                <w:rFonts w:ascii="Times New Roman"/>
                <w:b w:val="false"/>
                <w:i w:val="false"/>
                <w:color w:val="000000"/>
                <w:sz w:val="20"/>
              </w:rPr>
              <w:t>
Н. Казаренко,</w:t>
            </w:r>
          </w:p>
          <w:bookmarkEnd w:id="1329"/>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330"/>
          <w:p>
            <w:pPr>
              <w:spacing w:after="20"/>
              <w:ind w:left="20"/>
              <w:jc w:val="both"/>
            </w:pPr>
            <w:r>
              <w:rPr>
                <w:rFonts w:ascii="Times New Roman"/>
                <w:b w:val="false"/>
                <w:i w:val="false"/>
                <w:color w:val="000000"/>
                <w:sz w:val="20"/>
              </w:rPr>
              <w:t xml:space="preserve">
Рисование. </w:t>
            </w:r>
          </w:p>
          <w:bookmarkEnd w:id="1330"/>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331"/>
          <w:p>
            <w:pPr>
              <w:spacing w:after="20"/>
              <w:ind w:left="20"/>
              <w:jc w:val="both"/>
            </w:pPr>
            <w:r>
              <w:rPr>
                <w:rFonts w:ascii="Times New Roman"/>
                <w:b w:val="false"/>
                <w:i w:val="false"/>
                <w:color w:val="000000"/>
                <w:sz w:val="20"/>
              </w:rPr>
              <w:t>
В. Усатенко,</w:t>
            </w:r>
          </w:p>
          <w:bookmarkEnd w:id="1331"/>
          <w:p>
            <w:pPr>
              <w:spacing w:after="20"/>
              <w:ind w:left="20"/>
              <w:jc w:val="both"/>
            </w:pPr>
            <w:r>
              <w:rPr>
                <w:rFonts w:ascii="Times New Roman"/>
                <w:b w:val="false"/>
                <w:i w:val="false"/>
                <w:color w:val="000000"/>
                <w:sz w:val="20"/>
              </w:rPr>
              <w:t>
С. Карабецкая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332"/>
          <w:p>
            <w:pPr>
              <w:spacing w:after="20"/>
              <w:ind w:left="20"/>
              <w:jc w:val="both"/>
            </w:pPr>
            <w:r>
              <w:rPr>
                <w:rFonts w:ascii="Times New Roman"/>
                <w:b w:val="false"/>
                <w:i w:val="false"/>
                <w:color w:val="000000"/>
                <w:sz w:val="20"/>
              </w:rPr>
              <w:t xml:space="preserve">
Рисование. </w:t>
            </w:r>
          </w:p>
          <w:bookmarkEnd w:id="1332"/>
          <w:p>
            <w:pPr>
              <w:spacing w:after="20"/>
              <w:ind w:left="20"/>
              <w:jc w:val="both"/>
            </w:pPr>
            <w:r>
              <w:rPr>
                <w:rFonts w:ascii="Times New Roman"/>
                <w:b w:val="false"/>
                <w:i w:val="false"/>
                <w:color w:val="000000"/>
                <w:sz w:val="20"/>
              </w:rPr>
              <w:t>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333"/>
          <w:p>
            <w:pPr>
              <w:spacing w:after="20"/>
              <w:ind w:left="20"/>
              <w:jc w:val="both"/>
            </w:pPr>
            <w:r>
              <w:rPr>
                <w:rFonts w:ascii="Times New Roman"/>
                <w:b w:val="false"/>
                <w:i w:val="false"/>
                <w:color w:val="000000"/>
                <w:sz w:val="20"/>
              </w:rPr>
              <w:t>
В. Усатенко,</w:t>
            </w:r>
          </w:p>
          <w:bookmarkEnd w:id="1333"/>
          <w:p>
            <w:pPr>
              <w:spacing w:after="20"/>
              <w:ind w:left="20"/>
              <w:jc w:val="both"/>
            </w:pPr>
            <w:r>
              <w:rPr>
                <w:rFonts w:ascii="Times New Roman"/>
                <w:b w:val="false"/>
                <w:i w:val="false"/>
                <w:color w:val="000000"/>
                <w:sz w:val="20"/>
              </w:rPr>
              <w:t>
С. Карабецкая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334"/>
          <w:p>
            <w:pPr>
              <w:spacing w:after="20"/>
              <w:ind w:left="20"/>
              <w:jc w:val="both"/>
            </w:pPr>
            <w:r>
              <w:rPr>
                <w:rFonts w:ascii="Times New Roman"/>
                <w:b w:val="false"/>
                <w:i w:val="false"/>
                <w:color w:val="000000"/>
                <w:sz w:val="20"/>
              </w:rPr>
              <w:t>
А. Таутанова,</w:t>
            </w:r>
          </w:p>
          <w:bookmarkEnd w:id="1334"/>
          <w:p>
            <w:pPr>
              <w:spacing w:after="20"/>
              <w:ind w:left="20"/>
              <w:jc w:val="both"/>
            </w:pPr>
            <w:r>
              <w:rPr>
                <w:rFonts w:ascii="Times New Roman"/>
                <w:b w:val="false"/>
                <w:i w:val="false"/>
                <w:color w:val="000000"/>
                <w:sz w:val="20"/>
              </w:rPr>
              <w:t>
А. Бурлибаева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335"/>
          <w:p>
            <w:pPr>
              <w:spacing w:after="20"/>
              <w:ind w:left="20"/>
              <w:jc w:val="both"/>
            </w:pPr>
            <w:r>
              <w:rPr>
                <w:rFonts w:ascii="Times New Roman"/>
                <w:b w:val="false"/>
                <w:i w:val="false"/>
                <w:color w:val="000000"/>
                <w:sz w:val="20"/>
              </w:rPr>
              <w:t>
А. Таутанова,</w:t>
            </w:r>
          </w:p>
          <w:bookmarkEnd w:id="1335"/>
          <w:p>
            <w:pPr>
              <w:spacing w:after="20"/>
              <w:ind w:left="20"/>
              <w:jc w:val="both"/>
            </w:pPr>
            <w:r>
              <w:rPr>
                <w:rFonts w:ascii="Times New Roman"/>
                <w:b w:val="false"/>
                <w:i w:val="false"/>
                <w:color w:val="000000"/>
                <w:sz w:val="20"/>
              </w:rPr>
              <w:t>
А. Бурлибаева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336"/>
          <w:p>
            <w:pPr>
              <w:spacing w:after="20"/>
              <w:ind w:left="20"/>
              <w:jc w:val="both"/>
            </w:pPr>
            <w:r>
              <w:rPr>
                <w:rFonts w:ascii="Times New Roman"/>
                <w:b w:val="false"/>
                <w:i w:val="false"/>
                <w:color w:val="000000"/>
                <w:sz w:val="20"/>
              </w:rPr>
              <w:t>
У. Ахметова,</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Г. Оразбаева,</w:t>
            </w:r>
          </w:p>
          <w:p>
            <w:pPr>
              <w:spacing w:after="20"/>
              <w:ind w:left="20"/>
              <w:jc w:val="both"/>
            </w:pPr>
            <w:r>
              <w:rPr>
                <w:rFonts w:ascii="Times New Roman"/>
                <w:b w:val="false"/>
                <w:i w:val="false"/>
                <w:color w:val="000000"/>
                <w:sz w:val="20"/>
              </w:rPr>
              <w:t>
А. Кумарбаева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337"/>
          <w:p>
            <w:pPr>
              <w:spacing w:after="20"/>
              <w:ind w:left="20"/>
              <w:jc w:val="both"/>
            </w:pPr>
            <w:r>
              <w:rPr>
                <w:rFonts w:ascii="Times New Roman"/>
                <w:b w:val="false"/>
                <w:i w:val="false"/>
                <w:color w:val="000000"/>
                <w:sz w:val="20"/>
              </w:rPr>
              <w:t xml:space="preserve">
Аппликация. </w:t>
            </w:r>
          </w:p>
          <w:bookmarkEnd w:id="1337"/>
          <w:p>
            <w:pPr>
              <w:spacing w:after="20"/>
              <w:ind w:left="20"/>
              <w:jc w:val="both"/>
            </w:pPr>
            <w:r>
              <w:rPr>
                <w:rFonts w:ascii="Times New Roman"/>
                <w:b w:val="false"/>
                <w:i w:val="false"/>
                <w:color w:val="000000"/>
                <w:sz w:val="20"/>
              </w:rPr>
              <w:t>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338"/>
          <w:p>
            <w:pPr>
              <w:spacing w:after="20"/>
              <w:ind w:left="20"/>
              <w:jc w:val="both"/>
            </w:pPr>
            <w:r>
              <w:rPr>
                <w:rFonts w:ascii="Times New Roman"/>
                <w:b w:val="false"/>
                <w:i w:val="false"/>
                <w:color w:val="000000"/>
                <w:sz w:val="20"/>
              </w:rPr>
              <w:t>
М. Нусупалиева,</w:t>
            </w:r>
          </w:p>
          <w:bookmarkEnd w:id="1338"/>
          <w:p>
            <w:pPr>
              <w:spacing w:after="20"/>
              <w:ind w:left="20"/>
              <w:jc w:val="both"/>
            </w:pPr>
            <w:r>
              <w:rPr>
                <w:rFonts w:ascii="Times New Roman"/>
                <w:b w:val="false"/>
                <w:i w:val="false"/>
                <w:color w:val="000000"/>
                <w:sz w:val="20"/>
              </w:rPr>
              <w:t>
К. 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339"/>
          <w:p>
            <w:pPr>
              <w:spacing w:after="20"/>
              <w:ind w:left="20"/>
              <w:jc w:val="both"/>
            </w:pPr>
            <w:r>
              <w:rPr>
                <w:rFonts w:ascii="Times New Roman"/>
                <w:b w:val="false"/>
                <w:i w:val="false"/>
                <w:color w:val="000000"/>
                <w:sz w:val="20"/>
              </w:rPr>
              <w:t xml:space="preserve">
Физическая культура. </w:t>
            </w:r>
          </w:p>
          <w:bookmarkEnd w:id="133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340"/>
          <w:p>
            <w:pPr>
              <w:spacing w:after="20"/>
              <w:ind w:left="20"/>
              <w:jc w:val="both"/>
            </w:pPr>
            <w:r>
              <w:rPr>
                <w:rFonts w:ascii="Times New Roman"/>
                <w:b w:val="false"/>
                <w:i w:val="false"/>
                <w:color w:val="000000"/>
                <w:sz w:val="20"/>
              </w:rPr>
              <w:t>
М. Абаева,</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341"/>
          <w:p>
            <w:pPr>
              <w:spacing w:after="20"/>
              <w:ind w:left="20"/>
              <w:jc w:val="both"/>
            </w:pPr>
            <w:r>
              <w:rPr>
                <w:rFonts w:ascii="Times New Roman"/>
                <w:b w:val="false"/>
                <w:i w:val="false"/>
                <w:color w:val="000000"/>
                <w:sz w:val="20"/>
              </w:rPr>
              <w:t>
О. Накаткова,</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Н. Жолымбетова,</w:t>
            </w:r>
          </w:p>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342"/>
          <w:p>
            <w:pPr>
              <w:spacing w:after="20"/>
              <w:ind w:left="20"/>
              <w:jc w:val="both"/>
            </w:pPr>
            <w:r>
              <w:rPr>
                <w:rFonts w:ascii="Times New Roman"/>
                <w:b w:val="false"/>
                <w:i w:val="false"/>
                <w:color w:val="000000"/>
                <w:sz w:val="20"/>
              </w:rPr>
              <w:t>
О. Накаткова,</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Н. Жолымбетова,</w:t>
            </w:r>
          </w:p>
          <w:p>
            <w:pPr>
              <w:spacing w:after="20"/>
              <w:ind w:left="20"/>
              <w:jc w:val="both"/>
            </w:pPr>
            <w:r>
              <w:rPr>
                <w:rFonts w:ascii="Times New Roman"/>
                <w:b w:val="false"/>
                <w:i w:val="false"/>
                <w:color w:val="000000"/>
                <w:sz w:val="20"/>
              </w:rPr>
              <w:t>
Б. Игенбаева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343"/>
          <w:p>
            <w:pPr>
              <w:spacing w:after="20"/>
              <w:ind w:left="20"/>
              <w:jc w:val="both"/>
            </w:pPr>
            <w:r>
              <w:rPr>
                <w:rFonts w:ascii="Times New Roman"/>
                <w:b w:val="false"/>
                <w:i w:val="false"/>
                <w:color w:val="000000"/>
                <w:sz w:val="20"/>
              </w:rPr>
              <w:t>
Н. Пильщикова,</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344"/>
          <w:p>
            <w:pPr>
              <w:spacing w:after="20"/>
              <w:ind w:left="20"/>
              <w:jc w:val="both"/>
            </w:pPr>
            <w:r>
              <w:rPr>
                <w:rFonts w:ascii="Times New Roman"/>
                <w:b w:val="false"/>
                <w:i w:val="false"/>
                <w:color w:val="000000"/>
                <w:sz w:val="20"/>
              </w:rPr>
              <w:t>
Н. Пильщикова,</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Т. 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Е. Молчанова,</w:t>
            </w:r>
          </w:p>
          <w:p>
            <w:pPr>
              <w:spacing w:after="20"/>
              <w:ind w:left="20"/>
              <w:jc w:val="both"/>
            </w:pPr>
            <w:r>
              <w:rPr>
                <w:rFonts w:ascii="Times New Roman"/>
                <w:b w:val="false"/>
                <w:i w:val="false"/>
                <w:color w:val="000000"/>
                <w:sz w:val="20"/>
              </w:rPr>
              <w:t>
Л. Даниленко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345"/>
          <w:p>
            <w:pPr>
              <w:spacing w:after="20"/>
              <w:ind w:left="20"/>
              <w:jc w:val="both"/>
            </w:pPr>
            <w:r>
              <w:rPr>
                <w:rFonts w:ascii="Times New Roman"/>
                <w:b w:val="false"/>
                <w:i w:val="false"/>
                <w:color w:val="000000"/>
                <w:sz w:val="20"/>
              </w:rPr>
              <w:t>
Ж. Аленова,</w:t>
            </w:r>
          </w:p>
          <w:bookmarkEnd w:id="1345"/>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346"/>
          <w:p>
            <w:pPr>
              <w:spacing w:after="20"/>
              <w:ind w:left="20"/>
              <w:jc w:val="both"/>
            </w:pPr>
            <w:r>
              <w:rPr>
                <w:rFonts w:ascii="Times New Roman"/>
                <w:b w:val="false"/>
                <w:i w:val="false"/>
                <w:color w:val="000000"/>
                <w:sz w:val="20"/>
              </w:rPr>
              <w:t>
Ж. Аленова,</w:t>
            </w:r>
          </w:p>
          <w:bookmarkEnd w:id="1346"/>
          <w:p>
            <w:pPr>
              <w:spacing w:after="20"/>
              <w:ind w:left="20"/>
              <w:jc w:val="both"/>
            </w:pPr>
            <w:r>
              <w:rPr>
                <w:rFonts w:ascii="Times New Roman"/>
                <w:b w:val="false"/>
                <w:i w:val="false"/>
                <w:color w:val="000000"/>
                <w:sz w:val="20"/>
              </w:rPr>
              <w:t>
Н. Рамазанова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347"/>
          <w:p>
            <w:pPr>
              <w:spacing w:after="20"/>
              <w:ind w:left="20"/>
              <w:jc w:val="both"/>
            </w:pPr>
            <w:r>
              <w:rPr>
                <w:rFonts w:ascii="Times New Roman"/>
                <w:b w:val="false"/>
                <w:i w:val="false"/>
                <w:color w:val="000000"/>
                <w:sz w:val="20"/>
              </w:rPr>
              <w:t>
Н. Шилова,</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348"/>
          <w:p>
            <w:pPr>
              <w:spacing w:after="20"/>
              <w:ind w:left="20"/>
              <w:jc w:val="both"/>
            </w:pPr>
            <w:r>
              <w:rPr>
                <w:rFonts w:ascii="Times New Roman"/>
                <w:b w:val="false"/>
                <w:i w:val="false"/>
                <w:color w:val="000000"/>
                <w:sz w:val="20"/>
              </w:rPr>
              <w:t>
Н. Шилова,</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А. Шайхина,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Кадочникова,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Тимлер,</w:t>
            </w:r>
          </w:p>
          <w:p>
            <w:pPr>
              <w:spacing w:after="20"/>
              <w:ind w:left="20"/>
              <w:jc w:val="both"/>
            </w:pPr>
            <w:r>
              <w:rPr>
                <w:rFonts w:ascii="Times New Roman"/>
                <w:b w:val="false"/>
                <w:i w:val="false"/>
                <w:color w:val="000000"/>
                <w:sz w:val="20"/>
              </w:rPr>
              <w:t>
Е. Беркетова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Асыл-ПВ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349"/>
          <w:p>
            <w:pPr>
              <w:spacing w:after="20"/>
              <w:ind w:left="20"/>
              <w:jc w:val="both"/>
            </w:pPr>
            <w:r>
              <w:rPr>
                <w:rFonts w:ascii="Times New Roman"/>
                <w:b w:val="false"/>
                <w:i w:val="false"/>
                <w:color w:val="000000"/>
                <w:sz w:val="20"/>
              </w:rPr>
              <w:t>
К. Құмарова,</w:t>
            </w:r>
          </w:p>
          <w:bookmarkEnd w:id="1349"/>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350"/>
          <w:p>
            <w:pPr>
              <w:spacing w:after="20"/>
              <w:ind w:left="20"/>
              <w:jc w:val="both"/>
            </w:pPr>
            <w:r>
              <w:rPr>
                <w:rFonts w:ascii="Times New Roman"/>
                <w:b w:val="false"/>
                <w:i w:val="false"/>
                <w:color w:val="000000"/>
                <w:sz w:val="20"/>
              </w:rPr>
              <w:t>
К. Құмарова,</w:t>
            </w:r>
          </w:p>
          <w:bookmarkEnd w:id="1350"/>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351"/>
          <w:p>
            <w:pPr>
              <w:spacing w:after="20"/>
              <w:ind w:left="20"/>
              <w:jc w:val="both"/>
            </w:pPr>
            <w:r>
              <w:rPr>
                <w:rFonts w:ascii="Times New Roman"/>
                <w:b w:val="false"/>
                <w:i w:val="false"/>
                <w:color w:val="000000"/>
                <w:sz w:val="20"/>
              </w:rPr>
              <w:t xml:space="preserve">
Қазақ тілі. Электрондық үлестірмелі материалдар </w:t>
            </w:r>
          </w:p>
          <w:bookmarkEnd w:id="1351"/>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352"/>
          <w:p>
            <w:pPr>
              <w:spacing w:after="20"/>
              <w:ind w:left="20"/>
              <w:jc w:val="both"/>
            </w:pPr>
            <w:r>
              <w:rPr>
                <w:rFonts w:ascii="Times New Roman"/>
                <w:b w:val="false"/>
                <w:i w:val="false"/>
                <w:color w:val="000000"/>
                <w:sz w:val="20"/>
              </w:rPr>
              <w:t>
К. Құмарова,</w:t>
            </w:r>
          </w:p>
          <w:bookmarkEnd w:id="1352"/>
          <w:p>
            <w:pPr>
              <w:spacing w:after="20"/>
              <w:ind w:left="20"/>
              <w:jc w:val="both"/>
            </w:pPr>
            <w:r>
              <w:rPr>
                <w:rFonts w:ascii="Times New Roman"/>
                <w:b w:val="false"/>
                <w:i w:val="false"/>
                <w:color w:val="000000"/>
                <w:sz w:val="20"/>
              </w:rPr>
              <w:t>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353"/>
          <w:p>
            <w:pPr>
              <w:spacing w:after="20"/>
              <w:ind w:left="20"/>
              <w:jc w:val="both"/>
            </w:pPr>
            <w:r>
              <w:rPr>
                <w:rFonts w:ascii="Times New Roman"/>
                <w:b w:val="false"/>
                <w:i w:val="false"/>
                <w:color w:val="000000"/>
                <w:sz w:val="20"/>
              </w:rPr>
              <w:t xml:space="preserve">
Қазақ тілі. </w:t>
            </w:r>
          </w:p>
          <w:bookmarkEnd w:id="1353"/>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354"/>
          <w:p>
            <w:pPr>
              <w:spacing w:after="20"/>
              <w:ind w:left="20"/>
              <w:jc w:val="both"/>
            </w:pPr>
            <w:r>
              <w:rPr>
                <w:rFonts w:ascii="Times New Roman"/>
                <w:b w:val="false"/>
                <w:i w:val="false"/>
                <w:color w:val="000000"/>
                <w:sz w:val="20"/>
              </w:rPr>
              <w:t>
Л. Кирилинская,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355"/>
          <w:p>
            <w:pPr>
              <w:spacing w:after="20"/>
              <w:ind w:left="20"/>
              <w:jc w:val="both"/>
            </w:pPr>
            <w:r>
              <w:rPr>
                <w:rFonts w:ascii="Times New Roman"/>
                <w:b w:val="false"/>
                <w:i w:val="false"/>
                <w:color w:val="000000"/>
                <w:sz w:val="20"/>
              </w:rPr>
              <w:t xml:space="preserve">
Қазақ тілі. </w:t>
            </w:r>
          </w:p>
          <w:bookmarkEnd w:id="1355"/>
          <w:p>
            <w:pPr>
              <w:spacing w:after="20"/>
              <w:ind w:left="20"/>
              <w:jc w:val="both"/>
            </w:pPr>
            <w:r>
              <w:rPr>
                <w:rFonts w:ascii="Times New Roman"/>
                <w:b w:val="false"/>
                <w:i w:val="false"/>
                <w:color w:val="000000"/>
                <w:sz w:val="20"/>
              </w:rPr>
              <w:t xml:space="preserve">
Демонстрациялық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356"/>
          <w:p>
            <w:pPr>
              <w:spacing w:after="20"/>
              <w:ind w:left="20"/>
              <w:jc w:val="both"/>
            </w:pPr>
            <w:r>
              <w:rPr>
                <w:rFonts w:ascii="Times New Roman"/>
                <w:b w:val="false"/>
                <w:i w:val="false"/>
                <w:color w:val="000000"/>
                <w:sz w:val="20"/>
              </w:rPr>
              <w:t>
Л. Кирилинская,</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357"/>
          <w:p>
            <w:pPr>
              <w:spacing w:after="20"/>
              <w:ind w:left="20"/>
              <w:jc w:val="both"/>
            </w:pPr>
            <w:r>
              <w:rPr>
                <w:rFonts w:ascii="Times New Roman"/>
                <w:b w:val="false"/>
                <w:i w:val="false"/>
                <w:color w:val="000000"/>
                <w:sz w:val="20"/>
              </w:rPr>
              <w:t xml:space="preserve">
Қазақ тілі. </w:t>
            </w:r>
          </w:p>
          <w:bookmarkEnd w:id="1357"/>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358"/>
          <w:p>
            <w:pPr>
              <w:spacing w:after="20"/>
              <w:ind w:left="20"/>
              <w:jc w:val="both"/>
            </w:pPr>
            <w:r>
              <w:rPr>
                <w:rFonts w:ascii="Times New Roman"/>
                <w:b w:val="false"/>
                <w:i w:val="false"/>
                <w:color w:val="000000"/>
                <w:sz w:val="20"/>
              </w:rPr>
              <w:t>
Л. Кирилинская,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А. Игибаева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359"/>
          <w:p>
            <w:pPr>
              <w:spacing w:after="20"/>
              <w:ind w:left="20"/>
              <w:jc w:val="both"/>
            </w:pPr>
            <w:r>
              <w:rPr>
                <w:rFonts w:ascii="Times New Roman"/>
                <w:b w:val="false"/>
                <w:i w:val="false"/>
                <w:color w:val="000000"/>
                <w:sz w:val="20"/>
              </w:rPr>
              <w:t>
М. Абаева,</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360"/>
          <w:p>
            <w:pPr>
              <w:spacing w:after="20"/>
              <w:ind w:left="20"/>
              <w:jc w:val="both"/>
            </w:pPr>
            <w:r>
              <w:rPr>
                <w:rFonts w:ascii="Times New Roman"/>
                <w:b w:val="false"/>
                <w:i w:val="false"/>
                <w:color w:val="000000"/>
                <w:sz w:val="20"/>
              </w:rPr>
              <w:t>
М. Абаева,</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Б. Жорабай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№1. Рабочая тетрадь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361"/>
          <w:p>
            <w:pPr>
              <w:spacing w:after="20"/>
              <w:ind w:left="20"/>
              <w:jc w:val="both"/>
            </w:pPr>
            <w:r>
              <w:rPr>
                <w:rFonts w:ascii="Times New Roman"/>
                <w:b w:val="false"/>
                <w:i w:val="false"/>
                <w:color w:val="000000"/>
                <w:sz w:val="20"/>
              </w:rPr>
              <w:t>
М. Абаева,</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С. Мадалиева,</w:t>
            </w:r>
          </w:p>
          <w:p>
            <w:pPr>
              <w:spacing w:after="20"/>
              <w:ind w:left="20"/>
              <w:jc w:val="both"/>
            </w:pPr>
            <w:r>
              <w:rPr>
                <w:rFonts w:ascii="Times New Roman"/>
                <w:b w:val="false"/>
                <w:i w:val="false"/>
                <w:color w:val="000000"/>
                <w:sz w:val="20"/>
              </w:rPr>
              <w:t>
Л. Кирилинская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362"/>
          <w:p>
            <w:pPr>
              <w:spacing w:after="20"/>
              <w:ind w:left="20"/>
              <w:jc w:val="both"/>
            </w:pPr>
            <w:r>
              <w:rPr>
                <w:rFonts w:ascii="Times New Roman"/>
                <w:b w:val="false"/>
                <w:i w:val="false"/>
                <w:color w:val="000000"/>
                <w:sz w:val="20"/>
              </w:rPr>
              <w:t xml:space="preserve">
Музыка. </w:t>
            </w:r>
          </w:p>
          <w:bookmarkEnd w:id="1362"/>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363"/>
          <w:p>
            <w:pPr>
              <w:spacing w:after="20"/>
              <w:ind w:left="20"/>
              <w:jc w:val="both"/>
            </w:pPr>
            <w:r>
              <w:rPr>
                <w:rFonts w:ascii="Times New Roman"/>
                <w:b w:val="false"/>
                <w:i w:val="false"/>
                <w:color w:val="000000"/>
                <w:sz w:val="20"/>
              </w:rPr>
              <w:t>
Т. Кулинова,</w:t>
            </w:r>
          </w:p>
          <w:bookmarkEnd w:id="1363"/>
          <w:p>
            <w:pPr>
              <w:spacing w:after="20"/>
              <w:ind w:left="20"/>
              <w:jc w:val="both"/>
            </w:pPr>
            <w:r>
              <w:rPr>
                <w:rFonts w:ascii="Times New Roman"/>
                <w:b w:val="false"/>
                <w:i w:val="false"/>
                <w:color w:val="000000"/>
                <w:sz w:val="20"/>
              </w:rPr>
              <w:t xml:space="preserve">
С. Носкова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364"/>
          <w:p>
            <w:pPr>
              <w:spacing w:after="20"/>
              <w:ind w:left="20"/>
              <w:jc w:val="both"/>
            </w:pPr>
            <w:r>
              <w:rPr>
                <w:rFonts w:ascii="Times New Roman"/>
                <w:b w:val="false"/>
                <w:i w:val="false"/>
                <w:color w:val="000000"/>
                <w:sz w:val="20"/>
              </w:rPr>
              <w:t xml:space="preserve">
Музыка. </w:t>
            </w:r>
          </w:p>
          <w:bookmarkEnd w:id="1364"/>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365"/>
          <w:p>
            <w:pPr>
              <w:spacing w:after="20"/>
              <w:ind w:left="20"/>
              <w:jc w:val="both"/>
            </w:pPr>
            <w:r>
              <w:rPr>
                <w:rFonts w:ascii="Times New Roman"/>
                <w:b w:val="false"/>
                <w:i w:val="false"/>
                <w:color w:val="000000"/>
                <w:sz w:val="20"/>
              </w:rPr>
              <w:t>
Т. Кулинова,</w:t>
            </w:r>
          </w:p>
          <w:bookmarkEnd w:id="1365"/>
          <w:p>
            <w:pPr>
              <w:spacing w:after="20"/>
              <w:ind w:left="20"/>
              <w:jc w:val="both"/>
            </w:pPr>
            <w:r>
              <w:rPr>
                <w:rFonts w:ascii="Times New Roman"/>
                <w:b w:val="false"/>
                <w:i w:val="false"/>
                <w:color w:val="000000"/>
                <w:sz w:val="20"/>
              </w:rPr>
              <w:t xml:space="preserve">
С. Носкова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312" w:id="1366"/>
    <w:p>
      <w:pPr>
        <w:spacing w:after="0"/>
        <w:ind w:left="0"/>
        <w:jc w:val="both"/>
      </w:pPr>
      <w:r>
        <w:rPr>
          <w:rFonts w:ascii="Times New Roman"/>
          <w:b w:val="false"/>
          <w:i w:val="false"/>
          <w:color w:val="000000"/>
          <w:sz w:val="28"/>
        </w:rPr>
        <w:t>
      ";</w:t>
      </w:r>
    </w:p>
    <w:bookmarkEnd w:id="1366"/>
    <w:bookmarkStart w:name="z2313" w:id="1367"/>
    <w:p>
      <w:pPr>
        <w:spacing w:after="0"/>
        <w:ind w:left="0"/>
        <w:jc w:val="both"/>
      </w:pPr>
      <w:r>
        <w:rPr>
          <w:rFonts w:ascii="Times New Roman"/>
          <w:b w:val="false"/>
          <w:i w:val="false"/>
          <w:color w:val="000000"/>
          <w:sz w:val="28"/>
        </w:rPr>
        <w:t>
      "1-11-сыныптарға арналған оқу-әдістемелік кешендер" деген тізбеде:</w:t>
      </w:r>
    </w:p>
    <w:bookmarkEnd w:id="1367"/>
    <w:bookmarkStart w:name="z2314" w:id="1368"/>
    <w:p>
      <w:pPr>
        <w:spacing w:after="0"/>
        <w:ind w:left="0"/>
        <w:jc w:val="both"/>
      </w:pPr>
      <w:r>
        <w:rPr>
          <w:rFonts w:ascii="Times New Roman"/>
          <w:b w:val="false"/>
          <w:i w:val="false"/>
          <w:color w:val="000000"/>
          <w:sz w:val="28"/>
        </w:rPr>
        <w:t>
      "оқыту қазақ тілінде" деген бөлімде:</w:t>
      </w:r>
    </w:p>
    <w:bookmarkEnd w:id="1368"/>
    <w:bookmarkStart w:name="z2315" w:id="1369"/>
    <w:p>
      <w:pPr>
        <w:spacing w:after="0"/>
        <w:ind w:left="0"/>
        <w:jc w:val="both"/>
      </w:pPr>
      <w:r>
        <w:rPr>
          <w:rFonts w:ascii="Times New Roman"/>
          <w:b w:val="false"/>
          <w:i w:val="false"/>
          <w:color w:val="000000"/>
          <w:sz w:val="28"/>
        </w:rPr>
        <w:t>
      "3-сынып" деген кіші бөлім мынадай редакцияда жазылсын:</w:t>
      </w:r>
    </w:p>
    <w:bookmarkEnd w:id="1369"/>
    <w:bookmarkStart w:name="z2316" w:id="1370"/>
    <w:p>
      <w:pPr>
        <w:spacing w:after="0"/>
        <w:ind w:left="0"/>
        <w:jc w:val="both"/>
      </w:pPr>
      <w:r>
        <w:rPr>
          <w:rFonts w:ascii="Times New Roman"/>
          <w:b w:val="false"/>
          <w:i w:val="false"/>
          <w:color w:val="000000"/>
          <w:sz w:val="28"/>
        </w:rPr>
        <w:t>
      "</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371"/>
          <w:p>
            <w:pPr>
              <w:spacing w:after="20"/>
              <w:ind w:left="20"/>
              <w:jc w:val="both"/>
            </w:pPr>
            <w:r>
              <w:rPr>
                <w:rFonts w:ascii="Times New Roman"/>
                <w:b w:val="false"/>
                <w:i w:val="false"/>
                <w:color w:val="000000"/>
                <w:sz w:val="20"/>
              </w:rPr>
              <w:t xml:space="preserve">
Ә. Жұмабаева, </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 оқу сауаттылығы тапсырмалары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372"/>
          <w:p>
            <w:pPr>
              <w:spacing w:after="20"/>
              <w:ind w:left="20"/>
              <w:jc w:val="both"/>
            </w:pPr>
            <w:r>
              <w:rPr>
                <w:rFonts w:ascii="Times New Roman"/>
                <w:b w:val="false"/>
                <w:i w:val="false"/>
                <w:color w:val="000000"/>
                <w:sz w:val="20"/>
              </w:rPr>
              <w:t xml:space="preserve">
Ә. Жұмабаева, </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Уайсова,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Жекеева,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373"/>
          <w:p>
            <w:pPr>
              <w:spacing w:after="20"/>
              <w:ind w:left="20"/>
              <w:jc w:val="both"/>
            </w:pPr>
            <w:r>
              <w:rPr>
                <w:rFonts w:ascii="Times New Roman"/>
                <w:b w:val="false"/>
                <w:i w:val="false"/>
                <w:color w:val="000000"/>
                <w:sz w:val="20"/>
              </w:rPr>
              <w:t>
С. Нурбекова,</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xml:space="preserve">
Г. Султанова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374"/>
          <w:p>
            <w:pPr>
              <w:spacing w:after="20"/>
              <w:ind w:left="20"/>
              <w:jc w:val="both"/>
            </w:pPr>
            <w:r>
              <w:rPr>
                <w:rFonts w:ascii="Times New Roman"/>
                <w:b w:val="false"/>
                <w:i w:val="false"/>
                <w:color w:val="000000"/>
                <w:sz w:val="20"/>
              </w:rPr>
              <w:t xml:space="preserve">
Қазақ тілі. </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дәптері.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375"/>
          <w:p>
            <w:pPr>
              <w:spacing w:after="20"/>
              <w:ind w:left="20"/>
              <w:jc w:val="both"/>
            </w:pPr>
            <w:r>
              <w:rPr>
                <w:rFonts w:ascii="Times New Roman"/>
                <w:b w:val="false"/>
                <w:i w:val="false"/>
                <w:color w:val="000000"/>
                <w:sz w:val="20"/>
              </w:rPr>
              <w:t>
С. Нурбекова,</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xml:space="preserve">
Г. Султанова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376"/>
          <w:p>
            <w:pPr>
              <w:spacing w:after="20"/>
              <w:ind w:left="20"/>
              <w:jc w:val="both"/>
            </w:pPr>
            <w:r>
              <w:rPr>
                <w:rFonts w:ascii="Times New Roman"/>
                <w:b w:val="false"/>
                <w:i w:val="false"/>
                <w:color w:val="000000"/>
                <w:sz w:val="20"/>
              </w:rPr>
              <w:t xml:space="preserve">
Әдебиеттік оқу. </w:t>
            </w:r>
          </w:p>
          <w:bookmarkEnd w:id="1376"/>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377"/>
          <w:p>
            <w:pPr>
              <w:spacing w:after="20"/>
              <w:ind w:left="20"/>
              <w:jc w:val="both"/>
            </w:pPr>
            <w:r>
              <w:rPr>
                <w:rFonts w:ascii="Times New Roman"/>
                <w:b w:val="false"/>
                <w:i w:val="false"/>
                <w:color w:val="000000"/>
                <w:sz w:val="20"/>
              </w:rPr>
              <w:t xml:space="preserve">
Б. Қабатай, </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Н. Төлегенова,</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378"/>
          <w:p>
            <w:pPr>
              <w:spacing w:after="20"/>
              <w:ind w:left="20"/>
              <w:jc w:val="both"/>
            </w:pPr>
            <w:r>
              <w:rPr>
                <w:rFonts w:ascii="Times New Roman"/>
                <w:b w:val="false"/>
                <w:i w:val="false"/>
                <w:color w:val="000000"/>
                <w:sz w:val="20"/>
              </w:rPr>
              <w:t xml:space="preserve">
Әдебиеттік оқу. </w:t>
            </w:r>
          </w:p>
          <w:bookmarkEnd w:id="1378"/>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379"/>
          <w:p>
            <w:pPr>
              <w:spacing w:after="20"/>
              <w:ind w:left="20"/>
              <w:jc w:val="both"/>
            </w:pPr>
            <w:r>
              <w:rPr>
                <w:rFonts w:ascii="Times New Roman"/>
                <w:b w:val="false"/>
                <w:i w:val="false"/>
                <w:color w:val="000000"/>
                <w:sz w:val="20"/>
              </w:rPr>
              <w:t xml:space="preserve">
Б. Қабатай, </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 Зейнетоллина,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Г. Атембаева, А. Есетова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380"/>
          <w:p>
            <w:pPr>
              <w:spacing w:after="20"/>
              <w:ind w:left="20"/>
              <w:jc w:val="both"/>
            </w:pPr>
            <w:r>
              <w:rPr>
                <w:rFonts w:ascii="Times New Roman"/>
                <w:b w:val="false"/>
                <w:i w:val="false"/>
                <w:color w:val="000000"/>
                <w:sz w:val="20"/>
              </w:rPr>
              <w:t xml:space="preserve">
Русский язык. </w:t>
            </w:r>
          </w:p>
          <w:bookmarkEnd w:id="1380"/>
          <w:p>
            <w:pPr>
              <w:spacing w:after="20"/>
              <w:ind w:left="20"/>
              <w:jc w:val="both"/>
            </w:pPr>
            <w:r>
              <w:rPr>
                <w:rFonts w:ascii="Times New Roman"/>
                <w:b w:val="false"/>
                <w:i w:val="false"/>
                <w:color w:val="000000"/>
                <w:sz w:val="20"/>
              </w:rPr>
              <w:t>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Г. Атембаева, А. Есетова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381"/>
          <w:p>
            <w:pPr>
              <w:spacing w:after="20"/>
              <w:ind w:left="20"/>
              <w:jc w:val="both"/>
            </w:pPr>
            <w:r>
              <w:rPr>
                <w:rFonts w:ascii="Times New Roman"/>
                <w:b w:val="false"/>
                <w:i w:val="false"/>
                <w:color w:val="000000"/>
                <w:sz w:val="20"/>
              </w:rPr>
              <w:t xml:space="preserve">
Русский язык. </w:t>
            </w:r>
          </w:p>
          <w:bookmarkEnd w:id="1381"/>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382"/>
          <w:p>
            <w:pPr>
              <w:spacing w:after="20"/>
              <w:ind w:left="20"/>
              <w:jc w:val="both"/>
            </w:pPr>
            <w:r>
              <w:rPr>
                <w:rFonts w:ascii="Times New Roman"/>
                <w:b w:val="false"/>
                <w:i w:val="false"/>
                <w:color w:val="000000"/>
                <w:sz w:val="20"/>
              </w:rPr>
              <w:t xml:space="preserve">
Математика. </w:t>
            </w:r>
          </w:p>
          <w:bookmarkEnd w:id="1382"/>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383"/>
          <w:p>
            <w:pPr>
              <w:spacing w:after="20"/>
              <w:ind w:left="20"/>
              <w:jc w:val="both"/>
            </w:pPr>
            <w:r>
              <w:rPr>
                <w:rFonts w:ascii="Times New Roman"/>
                <w:b w:val="false"/>
                <w:i w:val="false"/>
                <w:color w:val="000000"/>
                <w:sz w:val="20"/>
              </w:rPr>
              <w:t>
Т. Оспанов,</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Ж. Бастаубаева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384"/>
          <w:p>
            <w:pPr>
              <w:spacing w:after="20"/>
              <w:ind w:left="20"/>
              <w:jc w:val="both"/>
            </w:pPr>
            <w:r>
              <w:rPr>
                <w:rFonts w:ascii="Times New Roman"/>
                <w:b w:val="false"/>
                <w:i w:val="false"/>
                <w:color w:val="000000"/>
                <w:sz w:val="20"/>
              </w:rPr>
              <w:t xml:space="preserve">
Математика. </w:t>
            </w:r>
          </w:p>
          <w:bookmarkEnd w:id="1384"/>
          <w:p>
            <w:pPr>
              <w:spacing w:after="20"/>
              <w:ind w:left="20"/>
              <w:jc w:val="both"/>
            </w:pPr>
            <w:r>
              <w:rPr>
                <w:rFonts w:ascii="Times New Roman"/>
                <w:b w:val="false"/>
                <w:i w:val="false"/>
                <w:color w:val="000000"/>
                <w:sz w:val="20"/>
              </w:rPr>
              <w:t>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385"/>
          <w:p>
            <w:pPr>
              <w:spacing w:after="20"/>
              <w:ind w:left="20"/>
              <w:jc w:val="both"/>
            </w:pPr>
            <w:r>
              <w:rPr>
                <w:rFonts w:ascii="Times New Roman"/>
                <w:b w:val="false"/>
                <w:i w:val="false"/>
                <w:color w:val="000000"/>
                <w:sz w:val="20"/>
              </w:rPr>
              <w:t xml:space="preserve">
М. Кененбаева, </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Ақмағамбетова, </w:t>
            </w:r>
          </w:p>
          <w:p>
            <w:pPr>
              <w:spacing w:after="20"/>
              <w:ind w:left="20"/>
              <w:jc w:val="both"/>
            </w:pPr>
            <w:r>
              <w:rPr>
                <w:rFonts w:ascii="Times New Roman"/>
                <w:b w:val="false"/>
                <w:i w:val="false"/>
                <w:color w:val="000000"/>
                <w:sz w:val="20"/>
              </w:rPr>
              <w:t>
А. Уалинова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386"/>
          <w:p>
            <w:pPr>
              <w:spacing w:after="20"/>
              <w:ind w:left="20"/>
              <w:jc w:val="both"/>
            </w:pPr>
            <w:r>
              <w:rPr>
                <w:rFonts w:ascii="Times New Roman"/>
                <w:b w:val="false"/>
                <w:i w:val="false"/>
                <w:color w:val="000000"/>
                <w:sz w:val="20"/>
              </w:rPr>
              <w:t xml:space="preserve">
М. Кененбаева, </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Уалинова, </w:t>
            </w:r>
          </w:p>
          <w:p>
            <w:pPr>
              <w:spacing w:after="20"/>
              <w:ind w:left="20"/>
              <w:jc w:val="both"/>
            </w:pPr>
            <w:r>
              <w:rPr>
                <w:rFonts w:ascii="Times New Roman"/>
                <w:b w:val="false"/>
                <w:i w:val="false"/>
                <w:color w:val="000000"/>
                <w:sz w:val="20"/>
              </w:rPr>
              <w:t>
Б. Сағымбаева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387"/>
          <w:p>
            <w:pPr>
              <w:spacing w:after="20"/>
              <w:ind w:left="20"/>
              <w:jc w:val="both"/>
            </w:pPr>
            <w:r>
              <w:rPr>
                <w:rFonts w:ascii="Times New Roman"/>
                <w:b w:val="false"/>
                <w:i w:val="false"/>
                <w:color w:val="000000"/>
                <w:sz w:val="20"/>
              </w:rPr>
              <w:t xml:space="preserve">
Математика. </w:t>
            </w:r>
          </w:p>
          <w:bookmarkEnd w:id="138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388"/>
          <w:p>
            <w:pPr>
              <w:spacing w:after="20"/>
              <w:ind w:left="20"/>
              <w:jc w:val="both"/>
            </w:pPr>
            <w:r>
              <w:rPr>
                <w:rFonts w:ascii="Times New Roman"/>
                <w:b w:val="false"/>
                <w:i w:val="false"/>
                <w:color w:val="000000"/>
                <w:sz w:val="20"/>
              </w:rPr>
              <w:t xml:space="preserve">
М. Кененбаева, </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А. Ақмағамбетова,</w:t>
            </w:r>
          </w:p>
          <w:p>
            <w:pPr>
              <w:spacing w:after="20"/>
              <w:ind w:left="20"/>
              <w:jc w:val="both"/>
            </w:pPr>
            <w:r>
              <w:rPr>
                <w:rFonts w:ascii="Times New Roman"/>
                <w:b w:val="false"/>
                <w:i w:val="false"/>
                <w:color w:val="000000"/>
                <w:sz w:val="20"/>
              </w:rPr>
              <w:t>
А. Уалинова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389"/>
          <w:p>
            <w:pPr>
              <w:spacing w:after="20"/>
              <w:ind w:left="20"/>
              <w:jc w:val="both"/>
            </w:pPr>
            <w:r>
              <w:rPr>
                <w:rFonts w:ascii="Times New Roman"/>
                <w:b w:val="false"/>
                <w:i w:val="false"/>
                <w:color w:val="000000"/>
                <w:sz w:val="20"/>
              </w:rPr>
              <w:t xml:space="preserve">
Математика. </w:t>
            </w:r>
          </w:p>
          <w:bookmarkEnd w:id="1389"/>
          <w:p>
            <w:pPr>
              <w:spacing w:after="20"/>
              <w:ind w:left="20"/>
              <w:jc w:val="both"/>
            </w:pPr>
            <w:r>
              <w:rPr>
                <w:rFonts w:ascii="Times New Roman"/>
                <w:b w:val="false"/>
                <w:i w:val="false"/>
                <w:color w:val="000000"/>
                <w:sz w:val="20"/>
              </w:rPr>
              <w:t>
Жұмыс дәптері.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390"/>
          <w:p>
            <w:pPr>
              <w:spacing w:after="20"/>
              <w:ind w:left="20"/>
              <w:jc w:val="both"/>
            </w:pPr>
            <w:r>
              <w:rPr>
                <w:rFonts w:ascii="Times New Roman"/>
                <w:b w:val="false"/>
                <w:i w:val="false"/>
                <w:color w:val="000000"/>
                <w:sz w:val="20"/>
              </w:rPr>
              <w:t>
Л. Каинбаева,</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А. Темирханова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391"/>
          <w:p>
            <w:pPr>
              <w:spacing w:after="20"/>
              <w:ind w:left="20"/>
              <w:jc w:val="both"/>
            </w:pPr>
            <w:r>
              <w:rPr>
                <w:rFonts w:ascii="Times New Roman"/>
                <w:b w:val="false"/>
                <w:i w:val="false"/>
                <w:color w:val="000000"/>
                <w:sz w:val="20"/>
              </w:rPr>
              <w:t xml:space="preserve">
Математика. </w:t>
            </w:r>
          </w:p>
          <w:bookmarkEnd w:id="139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392"/>
          <w:p>
            <w:pPr>
              <w:spacing w:after="20"/>
              <w:ind w:left="20"/>
              <w:jc w:val="both"/>
            </w:pPr>
            <w:r>
              <w:rPr>
                <w:rFonts w:ascii="Times New Roman"/>
                <w:b w:val="false"/>
                <w:i w:val="false"/>
                <w:color w:val="000000"/>
                <w:sz w:val="20"/>
              </w:rPr>
              <w:t>
Л. Каинбаева,</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А. Темирханова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Г. Тураканова, А. Жаманкулова,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Г. Тураканова, А. Жаманкулова, Т. Андриянова, В. Беркало, Н. Каратаева,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393"/>
          <w:p>
            <w:pPr>
              <w:spacing w:after="20"/>
              <w:ind w:left="20"/>
              <w:jc w:val="both"/>
            </w:pPr>
            <w:r>
              <w:rPr>
                <w:rFonts w:ascii="Times New Roman"/>
                <w:b w:val="false"/>
                <w:i w:val="false"/>
                <w:color w:val="000000"/>
                <w:sz w:val="20"/>
              </w:rPr>
              <w:t xml:space="preserve">
Дүниетану. </w:t>
            </w:r>
          </w:p>
          <w:bookmarkEnd w:id="1393"/>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394"/>
          <w:p>
            <w:pPr>
              <w:spacing w:after="20"/>
              <w:ind w:left="20"/>
              <w:jc w:val="both"/>
            </w:pPr>
            <w:r>
              <w:rPr>
                <w:rFonts w:ascii="Times New Roman"/>
                <w:b w:val="false"/>
                <w:i w:val="false"/>
                <w:color w:val="000000"/>
                <w:sz w:val="20"/>
              </w:rPr>
              <w:t>
Г. Мышбаева,</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395"/>
          <w:p>
            <w:pPr>
              <w:spacing w:after="20"/>
              <w:ind w:left="20"/>
              <w:jc w:val="both"/>
            </w:pPr>
            <w:r>
              <w:rPr>
                <w:rFonts w:ascii="Times New Roman"/>
                <w:b w:val="false"/>
                <w:i w:val="false"/>
                <w:color w:val="000000"/>
                <w:sz w:val="20"/>
              </w:rPr>
              <w:t xml:space="preserve">
Дүниетану. </w:t>
            </w:r>
          </w:p>
          <w:bookmarkEnd w:id="139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396"/>
          <w:p>
            <w:pPr>
              <w:spacing w:after="20"/>
              <w:ind w:left="20"/>
              <w:jc w:val="both"/>
            </w:pPr>
            <w:r>
              <w:rPr>
                <w:rFonts w:ascii="Times New Roman"/>
                <w:b w:val="false"/>
                <w:i w:val="false"/>
                <w:color w:val="000000"/>
                <w:sz w:val="20"/>
              </w:rPr>
              <w:t>
Г. Мышбаева,</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397"/>
          <w:p>
            <w:pPr>
              <w:spacing w:after="20"/>
              <w:ind w:left="20"/>
              <w:jc w:val="both"/>
            </w:pPr>
            <w:r>
              <w:rPr>
                <w:rFonts w:ascii="Times New Roman"/>
                <w:b w:val="false"/>
                <w:i w:val="false"/>
                <w:color w:val="000000"/>
                <w:sz w:val="20"/>
              </w:rPr>
              <w:t xml:space="preserve">
Дүниетану. </w:t>
            </w:r>
          </w:p>
          <w:bookmarkEnd w:id="1397"/>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398"/>
          <w:p>
            <w:pPr>
              <w:spacing w:after="20"/>
              <w:ind w:left="20"/>
              <w:jc w:val="both"/>
            </w:pPr>
            <w:r>
              <w:rPr>
                <w:rFonts w:ascii="Times New Roman"/>
                <w:b w:val="false"/>
                <w:i w:val="false"/>
                <w:color w:val="000000"/>
                <w:sz w:val="20"/>
              </w:rPr>
              <w:t xml:space="preserve">
Е. Бапиева, </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399"/>
          <w:p>
            <w:pPr>
              <w:spacing w:after="20"/>
              <w:ind w:left="20"/>
              <w:jc w:val="both"/>
            </w:pPr>
            <w:r>
              <w:rPr>
                <w:rFonts w:ascii="Times New Roman"/>
                <w:b w:val="false"/>
                <w:i w:val="false"/>
                <w:color w:val="000000"/>
                <w:sz w:val="20"/>
              </w:rPr>
              <w:t xml:space="preserve">
Дүниетану. </w:t>
            </w:r>
          </w:p>
          <w:bookmarkEnd w:id="139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00"/>
          <w:p>
            <w:pPr>
              <w:spacing w:after="20"/>
              <w:ind w:left="20"/>
              <w:jc w:val="both"/>
            </w:pPr>
            <w:r>
              <w:rPr>
                <w:rFonts w:ascii="Times New Roman"/>
                <w:b w:val="false"/>
                <w:i w:val="false"/>
                <w:color w:val="000000"/>
                <w:sz w:val="20"/>
              </w:rPr>
              <w:t xml:space="preserve">
Е. Бапиева, </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01"/>
          <w:p>
            <w:pPr>
              <w:spacing w:after="20"/>
              <w:ind w:left="20"/>
              <w:jc w:val="both"/>
            </w:pPr>
            <w:r>
              <w:rPr>
                <w:rFonts w:ascii="Times New Roman"/>
                <w:b w:val="false"/>
                <w:i w:val="false"/>
                <w:color w:val="000000"/>
                <w:sz w:val="20"/>
              </w:rPr>
              <w:t xml:space="preserve">
Дүниетану. </w:t>
            </w:r>
          </w:p>
          <w:bookmarkEnd w:id="140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02"/>
          <w:p>
            <w:pPr>
              <w:spacing w:after="20"/>
              <w:ind w:left="20"/>
              <w:jc w:val="both"/>
            </w:pPr>
            <w:r>
              <w:rPr>
                <w:rFonts w:ascii="Times New Roman"/>
                <w:b w:val="false"/>
                <w:i w:val="false"/>
                <w:color w:val="000000"/>
                <w:sz w:val="20"/>
              </w:rPr>
              <w:t>
Б. Тұрмашева,</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w:t>
            </w:r>
            <w:r>
              <w:rPr>
                <w:rFonts w:ascii="Times New Roman"/>
                <w:b w:val="false"/>
                <w:i w:val="false"/>
                <w:color w:val="000000"/>
                <w:sz w:val="20"/>
              </w:rPr>
              <w:t>В. Пугач,</w:t>
            </w:r>
          </w:p>
          <w:p>
            <w:pPr>
              <w:spacing w:after="20"/>
              <w:ind w:left="20"/>
              <w:jc w:val="both"/>
            </w:pPr>
            <w:r>
              <w:rPr>
                <w:rFonts w:ascii="Times New Roman"/>
                <w:b w:val="false"/>
                <w:i w:val="false"/>
                <w:color w:val="000000"/>
                <w:sz w:val="20"/>
              </w:rPr>
              <w:t xml:space="preserve">
Ұ. Медеуова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403"/>
          <w:p>
            <w:pPr>
              <w:spacing w:after="20"/>
              <w:ind w:left="20"/>
              <w:jc w:val="both"/>
            </w:pPr>
            <w:r>
              <w:rPr>
                <w:rFonts w:ascii="Times New Roman"/>
                <w:b w:val="false"/>
                <w:i w:val="false"/>
                <w:color w:val="000000"/>
                <w:sz w:val="20"/>
              </w:rPr>
              <w:t xml:space="preserve">
Музыка. </w:t>
            </w:r>
          </w:p>
          <w:bookmarkEnd w:id="1403"/>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404"/>
          <w:p>
            <w:pPr>
              <w:spacing w:after="20"/>
              <w:ind w:left="20"/>
              <w:jc w:val="both"/>
            </w:pPr>
            <w:r>
              <w:rPr>
                <w:rFonts w:ascii="Times New Roman"/>
                <w:b w:val="false"/>
                <w:i w:val="false"/>
                <w:color w:val="000000"/>
                <w:sz w:val="20"/>
              </w:rPr>
              <w:t xml:space="preserve">
Ш. Құлманова, </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Тәуекел, </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405"/>
          <w:p>
            <w:pPr>
              <w:spacing w:after="20"/>
              <w:ind w:left="20"/>
              <w:jc w:val="both"/>
            </w:pPr>
            <w:r>
              <w:rPr>
                <w:rFonts w:ascii="Times New Roman"/>
                <w:b w:val="false"/>
                <w:i w:val="false"/>
                <w:color w:val="000000"/>
                <w:sz w:val="20"/>
              </w:rPr>
              <w:t xml:space="preserve">
Музыка. </w:t>
            </w:r>
          </w:p>
          <w:bookmarkEnd w:id="140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406"/>
          <w:p>
            <w:pPr>
              <w:spacing w:after="20"/>
              <w:ind w:left="20"/>
              <w:jc w:val="both"/>
            </w:pPr>
            <w:r>
              <w:rPr>
                <w:rFonts w:ascii="Times New Roman"/>
                <w:b w:val="false"/>
                <w:i w:val="false"/>
                <w:color w:val="000000"/>
                <w:sz w:val="20"/>
              </w:rPr>
              <w:t xml:space="preserve">
Ш. Құлманова, </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07"/>
          <w:p>
            <w:pPr>
              <w:spacing w:after="20"/>
              <w:ind w:left="20"/>
              <w:jc w:val="both"/>
            </w:pPr>
            <w:r>
              <w:rPr>
                <w:rFonts w:ascii="Times New Roman"/>
                <w:b w:val="false"/>
                <w:i w:val="false"/>
                <w:color w:val="000000"/>
                <w:sz w:val="20"/>
              </w:rPr>
              <w:t xml:space="preserve">
Музыка. </w:t>
            </w:r>
          </w:p>
          <w:bookmarkEnd w:id="1407"/>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408"/>
          <w:p>
            <w:pPr>
              <w:spacing w:after="20"/>
              <w:ind w:left="20"/>
              <w:jc w:val="both"/>
            </w:pPr>
            <w:r>
              <w:rPr>
                <w:rFonts w:ascii="Times New Roman"/>
                <w:b w:val="false"/>
                <w:i w:val="false"/>
                <w:color w:val="000000"/>
                <w:sz w:val="20"/>
              </w:rPr>
              <w:t>
Л. Нарикбаева,</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С. Оспанғалиева,</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09"/>
          <w:p>
            <w:pPr>
              <w:spacing w:after="20"/>
              <w:ind w:left="20"/>
              <w:jc w:val="both"/>
            </w:pPr>
            <w:r>
              <w:rPr>
                <w:rFonts w:ascii="Times New Roman"/>
                <w:b w:val="false"/>
                <w:i w:val="false"/>
                <w:color w:val="000000"/>
                <w:sz w:val="20"/>
              </w:rPr>
              <w:t xml:space="preserve">
Музыка. </w:t>
            </w:r>
          </w:p>
          <w:bookmarkEnd w:id="140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410"/>
          <w:p>
            <w:pPr>
              <w:spacing w:after="20"/>
              <w:ind w:left="20"/>
              <w:jc w:val="both"/>
            </w:pPr>
            <w:r>
              <w:rPr>
                <w:rFonts w:ascii="Times New Roman"/>
                <w:b w:val="false"/>
                <w:i w:val="false"/>
                <w:color w:val="000000"/>
                <w:sz w:val="20"/>
              </w:rPr>
              <w:t>
Л. Нарикбаева,</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С. Оспанғалиева,</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11"/>
          <w:p>
            <w:pPr>
              <w:spacing w:after="20"/>
              <w:ind w:left="20"/>
              <w:jc w:val="both"/>
            </w:pPr>
            <w:r>
              <w:rPr>
                <w:rFonts w:ascii="Times New Roman"/>
                <w:b w:val="false"/>
                <w:i w:val="false"/>
                <w:color w:val="000000"/>
                <w:sz w:val="20"/>
              </w:rPr>
              <w:t xml:space="preserve">
Еңбекке баулу. </w:t>
            </w:r>
          </w:p>
          <w:bookmarkEnd w:id="1411"/>
          <w:p>
            <w:pPr>
              <w:spacing w:after="20"/>
              <w:ind w:left="20"/>
              <w:jc w:val="both"/>
            </w:pPr>
            <w:r>
              <w:rPr>
                <w:rFonts w:ascii="Times New Roman"/>
                <w:b w:val="false"/>
                <w:i w:val="false"/>
                <w:color w:val="000000"/>
                <w:sz w:val="20"/>
              </w:rPr>
              <w:t>
Оқыту әдістемесі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Мұратқызы, А. Қазыбекқызы,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Адамқұлов, Т. Байназарова, Б. Таранчиева, Р. Қашқынбаева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М. Байбакишева, Д. Сейтмолдинов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412"/>
          <w:p>
            <w:pPr>
              <w:spacing w:after="20"/>
              <w:ind w:left="20"/>
              <w:jc w:val="both"/>
            </w:pPr>
            <w:r>
              <w:rPr>
                <w:rFonts w:ascii="Times New Roman"/>
                <w:b w:val="false"/>
                <w:i w:val="false"/>
                <w:color w:val="000000"/>
                <w:sz w:val="20"/>
              </w:rPr>
              <w:t xml:space="preserve">
Бейнелеу өнері. </w:t>
            </w:r>
          </w:p>
          <w:bookmarkEnd w:id="1412"/>
          <w:p>
            <w:pPr>
              <w:spacing w:after="20"/>
              <w:ind w:left="20"/>
              <w:jc w:val="both"/>
            </w:pPr>
            <w:r>
              <w:rPr>
                <w:rFonts w:ascii="Times New Roman"/>
                <w:b w:val="false"/>
                <w:i w:val="false"/>
                <w:color w:val="000000"/>
                <w:sz w:val="20"/>
              </w:rPr>
              <w:t>
Оқыту әдістемесі.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413"/>
          <w:p>
            <w:pPr>
              <w:spacing w:after="20"/>
              <w:ind w:left="20"/>
              <w:jc w:val="both"/>
            </w:pPr>
            <w:r>
              <w:rPr>
                <w:rFonts w:ascii="Times New Roman"/>
                <w:b w:val="false"/>
                <w:i w:val="false"/>
                <w:color w:val="000000"/>
                <w:sz w:val="20"/>
              </w:rPr>
              <w:t xml:space="preserve">
Бейнелеу өнері. </w:t>
            </w:r>
          </w:p>
          <w:bookmarkEnd w:id="1413"/>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Жанаев, Ұ. Сүлеев, А. Хабамбаев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395" w:id="1414"/>
    <w:p>
      <w:pPr>
        <w:spacing w:after="0"/>
        <w:ind w:left="0"/>
        <w:jc w:val="both"/>
      </w:pPr>
      <w:r>
        <w:rPr>
          <w:rFonts w:ascii="Times New Roman"/>
          <w:b w:val="false"/>
          <w:i w:val="false"/>
          <w:color w:val="000000"/>
          <w:sz w:val="28"/>
        </w:rPr>
        <w:t>
      ";</w:t>
      </w:r>
    </w:p>
    <w:bookmarkEnd w:id="1414"/>
    <w:bookmarkStart w:name="z2396" w:id="1415"/>
    <w:p>
      <w:pPr>
        <w:spacing w:after="0"/>
        <w:ind w:left="0"/>
        <w:jc w:val="both"/>
      </w:pPr>
      <w:r>
        <w:rPr>
          <w:rFonts w:ascii="Times New Roman"/>
          <w:b w:val="false"/>
          <w:i w:val="false"/>
          <w:color w:val="000000"/>
          <w:sz w:val="28"/>
        </w:rPr>
        <w:t>
      "4-сынып" деген кіші бөлімде:</w:t>
      </w:r>
    </w:p>
    <w:bookmarkEnd w:id="1415"/>
    <w:bookmarkStart w:name="z2397" w:id="1416"/>
    <w:p>
      <w:pPr>
        <w:spacing w:after="0"/>
        <w:ind w:left="0"/>
        <w:jc w:val="both"/>
      </w:pPr>
      <w:r>
        <w:rPr>
          <w:rFonts w:ascii="Times New Roman"/>
          <w:b w:val="false"/>
          <w:i w:val="false"/>
          <w:color w:val="000000"/>
          <w:sz w:val="28"/>
        </w:rPr>
        <w:t>
      реттік нөмірі 1-жол алынып тасталсын;</w:t>
      </w:r>
    </w:p>
    <w:bookmarkEnd w:id="1416"/>
    <w:bookmarkStart w:name="z2398" w:id="1417"/>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417"/>
    <w:bookmarkStart w:name="z2399" w:id="1418"/>
    <w:p>
      <w:pPr>
        <w:spacing w:after="0"/>
        <w:ind w:left="0"/>
        <w:jc w:val="both"/>
      </w:pPr>
      <w:r>
        <w:rPr>
          <w:rFonts w:ascii="Times New Roman"/>
          <w:b w:val="false"/>
          <w:i w:val="false"/>
          <w:color w:val="000000"/>
          <w:sz w:val="28"/>
        </w:rPr>
        <w:t>
      "</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419"/>
          <w:p>
            <w:pPr>
              <w:spacing w:after="20"/>
              <w:ind w:left="20"/>
              <w:jc w:val="both"/>
            </w:pPr>
            <w:r>
              <w:rPr>
                <w:rFonts w:ascii="Times New Roman"/>
                <w:b w:val="false"/>
                <w:i w:val="false"/>
                <w:color w:val="000000"/>
                <w:sz w:val="20"/>
              </w:rPr>
              <w:t xml:space="preserve">
Қазақ тілі. </w:t>
            </w:r>
          </w:p>
          <w:bookmarkEnd w:id="141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420"/>
          <w:p>
            <w:pPr>
              <w:spacing w:after="20"/>
              <w:ind w:left="20"/>
              <w:jc w:val="both"/>
            </w:pPr>
            <w:r>
              <w:rPr>
                <w:rFonts w:ascii="Times New Roman"/>
                <w:b w:val="false"/>
                <w:i w:val="false"/>
                <w:color w:val="000000"/>
                <w:sz w:val="20"/>
              </w:rPr>
              <w:t>
Ә. Жұмабаева,</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03" w:id="1421"/>
    <w:p>
      <w:pPr>
        <w:spacing w:after="0"/>
        <w:ind w:left="0"/>
        <w:jc w:val="both"/>
      </w:pPr>
      <w:r>
        <w:rPr>
          <w:rFonts w:ascii="Times New Roman"/>
          <w:b w:val="false"/>
          <w:i w:val="false"/>
          <w:color w:val="000000"/>
          <w:sz w:val="28"/>
        </w:rPr>
        <w:t>
      ";</w:t>
      </w:r>
    </w:p>
    <w:bookmarkEnd w:id="1421"/>
    <w:bookmarkStart w:name="z2404" w:id="1422"/>
    <w:p>
      <w:pPr>
        <w:spacing w:after="0"/>
        <w:ind w:left="0"/>
        <w:jc w:val="both"/>
      </w:pPr>
      <w:r>
        <w:rPr>
          <w:rFonts w:ascii="Times New Roman"/>
          <w:b w:val="false"/>
          <w:i w:val="false"/>
          <w:color w:val="000000"/>
          <w:sz w:val="28"/>
        </w:rPr>
        <w:t>
      реттік нөмірі 2-жол алынып тасталсын;</w:t>
      </w:r>
    </w:p>
    <w:bookmarkEnd w:id="1422"/>
    <w:bookmarkStart w:name="z2405" w:id="1423"/>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1423"/>
    <w:bookmarkStart w:name="z2406" w:id="1424"/>
    <w:p>
      <w:pPr>
        <w:spacing w:after="0"/>
        <w:ind w:left="0"/>
        <w:jc w:val="both"/>
      </w:pPr>
      <w:r>
        <w:rPr>
          <w:rFonts w:ascii="Times New Roman"/>
          <w:b w:val="false"/>
          <w:i w:val="false"/>
          <w:color w:val="000000"/>
          <w:sz w:val="28"/>
        </w:rPr>
        <w:t>
      "</w:t>
      </w:r>
    </w:p>
    <w:bookmarkEnd w:id="1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425"/>
          <w:p>
            <w:pPr>
              <w:spacing w:after="20"/>
              <w:ind w:left="20"/>
              <w:jc w:val="both"/>
            </w:pPr>
            <w:r>
              <w:rPr>
                <w:rFonts w:ascii="Times New Roman"/>
                <w:b w:val="false"/>
                <w:i w:val="false"/>
                <w:color w:val="000000"/>
                <w:sz w:val="20"/>
              </w:rPr>
              <w:t>
Қазақ тілі.</w:t>
            </w:r>
          </w:p>
          <w:bookmarkEnd w:id="1425"/>
          <w:p>
            <w:pPr>
              <w:spacing w:after="20"/>
              <w:ind w:left="20"/>
              <w:jc w:val="both"/>
            </w:pPr>
            <w:r>
              <w:rPr>
                <w:rFonts w:ascii="Times New Roman"/>
                <w:b w:val="false"/>
                <w:i w:val="false"/>
                <w:color w:val="000000"/>
                <w:sz w:val="20"/>
              </w:rPr>
              <w:t>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426"/>
          <w:p>
            <w:pPr>
              <w:spacing w:after="20"/>
              <w:ind w:left="20"/>
              <w:jc w:val="both"/>
            </w:pPr>
            <w:r>
              <w:rPr>
                <w:rFonts w:ascii="Times New Roman"/>
                <w:b w:val="false"/>
                <w:i w:val="false"/>
                <w:color w:val="000000"/>
                <w:sz w:val="20"/>
              </w:rPr>
              <w:t xml:space="preserve">
Г. Уайсова, </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Ә. Жұмабаева,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Бесірова,</w:t>
            </w:r>
          </w:p>
          <w:p>
            <w:pPr>
              <w:spacing w:after="20"/>
              <w:ind w:left="20"/>
              <w:jc w:val="both"/>
            </w:pPr>
            <w:r>
              <w:rPr>
                <w:rFonts w:ascii="Times New Roman"/>
                <w:b w:val="false"/>
                <w:i w:val="false"/>
                <w:color w:val="000000"/>
                <w:sz w:val="20"/>
              </w:rPr>
              <w:t>
А. Ахметқұлова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11" w:id="1427"/>
    <w:p>
      <w:pPr>
        <w:spacing w:after="0"/>
        <w:ind w:left="0"/>
        <w:jc w:val="both"/>
      </w:pPr>
      <w:r>
        <w:rPr>
          <w:rFonts w:ascii="Times New Roman"/>
          <w:b w:val="false"/>
          <w:i w:val="false"/>
          <w:color w:val="000000"/>
          <w:sz w:val="28"/>
        </w:rPr>
        <w:t>
      ";</w:t>
      </w:r>
    </w:p>
    <w:bookmarkEnd w:id="1427"/>
    <w:bookmarkStart w:name="z2412" w:id="1428"/>
    <w:p>
      <w:pPr>
        <w:spacing w:after="0"/>
        <w:ind w:left="0"/>
        <w:jc w:val="both"/>
      </w:pPr>
      <w:r>
        <w:rPr>
          <w:rFonts w:ascii="Times New Roman"/>
          <w:b w:val="false"/>
          <w:i w:val="false"/>
          <w:color w:val="000000"/>
          <w:sz w:val="28"/>
        </w:rPr>
        <w:t>
      реттік нөмірі 3-жол алынып тасталсын;</w:t>
      </w:r>
    </w:p>
    <w:bookmarkEnd w:id="1428"/>
    <w:bookmarkStart w:name="z2413" w:id="1429"/>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1429"/>
    <w:bookmarkStart w:name="z2414" w:id="1430"/>
    <w:p>
      <w:pPr>
        <w:spacing w:after="0"/>
        <w:ind w:left="0"/>
        <w:jc w:val="both"/>
      </w:pPr>
      <w:r>
        <w:rPr>
          <w:rFonts w:ascii="Times New Roman"/>
          <w:b w:val="false"/>
          <w:i w:val="false"/>
          <w:color w:val="000000"/>
          <w:sz w:val="28"/>
        </w:rPr>
        <w:t>
      "</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31"/>
          <w:p>
            <w:pPr>
              <w:spacing w:after="20"/>
              <w:ind w:left="20"/>
              <w:jc w:val="both"/>
            </w:pPr>
            <w:r>
              <w:rPr>
                <w:rFonts w:ascii="Times New Roman"/>
                <w:b w:val="false"/>
                <w:i w:val="false"/>
                <w:color w:val="000000"/>
                <w:sz w:val="20"/>
              </w:rPr>
              <w:t xml:space="preserve">
Әдебиеттік оқу. </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нұсқаулық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432"/>
          <w:p>
            <w:pPr>
              <w:spacing w:after="20"/>
              <w:ind w:left="20"/>
              <w:jc w:val="both"/>
            </w:pPr>
            <w:r>
              <w:rPr>
                <w:rFonts w:ascii="Times New Roman"/>
                <w:b w:val="false"/>
                <w:i w:val="false"/>
                <w:color w:val="000000"/>
                <w:sz w:val="20"/>
              </w:rPr>
              <w:t xml:space="preserve">
Ә. Рысқұлбекова, </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Сейсенбаева,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Отыншинова, </w:t>
            </w:r>
          </w:p>
          <w:p>
            <w:pPr>
              <w:spacing w:after="20"/>
              <w:ind w:left="20"/>
              <w:jc w:val="both"/>
            </w:pPr>
            <w:r>
              <w:rPr>
                <w:rFonts w:ascii="Times New Roman"/>
                <w:b w:val="false"/>
                <w:i w:val="false"/>
                <w:color w:val="000000"/>
                <w:sz w:val="20"/>
              </w:rPr>
              <w:t xml:space="preserve">
А. Жұмашова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20" w:id="1433"/>
    <w:p>
      <w:pPr>
        <w:spacing w:after="0"/>
        <w:ind w:left="0"/>
        <w:jc w:val="both"/>
      </w:pPr>
      <w:r>
        <w:rPr>
          <w:rFonts w:ascii="Times New Roman"/>
          <w:b w:val="false"/>
          <w:i w:val="false"/>
          <w:color w:val="000000"/>
          <w:sz w:val="28"/>
        </w:rPr>
        <w:t>
      ";</w:t>
      </w:r>
    </w:p>
    <w:bookmarkEnd w:id="1433"/>
    <w:bookmarkStart w:name="z2421" w:id="1434"/>
    <w:p>
      <w:pPr>
        <w:spacing w:after="0"/>
        <w:ind w:left="0"/>
        <w:jc w:val="both"/>
      </w:pPr>
      <w:r>
        <w:rPr>
          <w:rFonts w:ascii="Times New Roman"/>
          <w:b w:val="false"/>
          <w:i w:val="false"/>
          <w:color w:val="000000"/>
          <w:sz w:val="28"/>
        </w:rPr>
        <w:t>
      реттік нөмірі 4-жол алынып тасталсын;</w:t>
      </w:r>
    </w:p>
    <w:bookmarkEnd w:id="1434"/>
    <w:bookmarkStart w:name="z2422" w:id="1435"/>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435"/>
    <w:bookmarkStart w:name="z2423" w:id="1436"/>
    <w:p>
      <w:pPr>
        <w:spacing w:after="0"/>
        <w:ind w:left="0"/>
        <w:jc w:val="both"/>
      </w:pPr>
      <w:r>
        <w:rPr>
          <w:rFonts w:ascii="Times New Roman"/>
          <w:b w:val="false"/>
          <w:i w:val="false"/>
          <w:color w:val="000000"/>
          <w:sz w:val="28"/>
        </w:rPr>
        <w:t>
      "</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437"/>
          <w:p>
            <w:pPr>
              <w:spacing w:after="20"/>
              <w:ind w:left="20"/>
              <w:jc w:val="both"/>
            </w:pPr>
            <w:r>
              <w:rPr>
                <w:rFonts w:ascii="Times New Roman"/>
                <w:b w:val="false"/>
                <w:i w:val="false"/>
                <w:color w:val="000000"/>
                <w:sz w:val="20"/>
              </w:rPr>
              <w:t xml:space="preserve">
Әдебиеттік оқу. </w:t>
            </w:r>
          </w:p>
          <w:bookmarkEnd w:id="1437"/>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438"/>
          <w:p>
            <w:pPr>
              <w:spacing w:after="20"/>
              <w:ind w:left="20"/>
              <w:jc w:val="both"/>
            </w:pPr>
            <w:r>
              <w:rPr>
                <w:rFonts w:ascii="Times New Roman"/>
                <w:b w:val="false"/>
                <w:i w:val="false"/>
                <w:color w:val="000000"/>
                <w:sz w:val="20"/>
              </w:rPr>
              <w:t xml:space="preserve">
Ә. Рысқұлбекова, </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З. Муфтибекова,</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27" w:id="1439"/>
    <w:p>
      <w:pPr>
        <w:spacing w:after="0"/>
        <w:ind w:left="0"/>
        <w:jc w:val="both"/>
      </w:pPr>
      <w:r>
        <w:rPr>
          <w:rFonts w:ascii="Times New Roman"/>
          <w:b w:val="false"/>
          <w:i w:val="false"/>
          <w:color w:val="000000"/>
          <w:sz w:val="28"/>
        </w:rPr>
        <w:t>
      ";</w:t>
      </w:r>
    </w:p>
    <w:bookmarkEnd w:id="1439"/>
    <w:bookmarkStart w:name="z2428" w:id="1440"/>
    <w:p>
      <w:pPr>
        <w:spacing w:after="0"/>
        <w:ind w:left="0"/>
        <w:jc w:val="both"/>
      </w:pPr>
      <w:r>
        <w:rPr>
          <w:rFonts w:ascii="Times New Roman"/>
          <w:b w:val="false"/>
          <w:i w:val="false"/>
          <w:color w:val="000000"/>
          <w:sz w:val="28"/>
        </w:rPr>
        <w:t>
      реттік нөмірі 5-жол алынып тасталсын;</w:t>
      </w:r>
    </w:p>
    <w:bookmarkEnd w:id="1440"/>
    <w:bookmarkStart w:name="z2429" w:id="1441"/>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1441"/>
    <w:bookmarkStart w:name="z2430" w:id="1442"/>
    <w:p>
      <w:pPr>
        <w:spacing w:after="0"/>
        <w:ind w:left="0"/>
        <w:jc w:val="both"/>
      </w:pPr>
      <w:r>
        <w:rPr>
          <w:rFonts w:ascii="Times New Roman"/>
          <w:b w:val="false"/>
          <w:i w:val="false"/>
          <w:color w:val="000000"/>
          <w:sz w:val="28"/>
        </w:rPr>
        <w:t>
      "</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443"/>
          <w:p>
            <w:pPr>
              <w:spacing w:after="20"/>
              <w:ind w:left="20"/>
              <w:jc w:val="both"/>
            </w:pPr>
            <w:r>
              <w:rPr>
                <w:rFonts w:ascii="Times New Roman"/>
                <w:b w:val="false"/>
                <w:i w:val="false"/>
                <w:color w:val="000000"/>
                <w:sz w:val="20"/>
              </w:rPr>
              <w:t xml:space="preserve">
Әдебиеттік оқу. </w:t>
            </w:r>
          </w:p>
          <w:bookmarkEnd w:id="1443"/>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444"/>
          <w:p>
            <w:pPr>
              <w:spacing w:after="20"/>
              <w:ind w:left="20"/>
              <w:jc w:val="both"/>
            </w:pPr>
            <w:r>
              <w:rPr>
                <w:rFonts w:ascii="Times New Roman"/>
                <w:b w:val="false"/>
                <w:i w:val="false"/>
                <w:color w:val="000000"/>
                <w:sz w:val="20"/>
              </w:rPr>
              <w:t xml:space="preserve">
Ә. Рысқұлбекова, </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Муфтибекова, </w:t>
            </w:r>
          </w:p>
          <w:p>
            <w:pPr>
              <w:spacing w:after="20"/>
              <w:ind w:left="20"/>
              <w:jc w:val="both"/>
            </w:pPr>
            <w:r>
              <w:rPr>
                <w:rFonts w:ascii="Times New Roman"/>
                <w:b w:val="false"/>
                <w:i w:val="false"/>
                <w:color w:val="000000"/>
                <w:sz w:val="20"/>
              </w:rPr>
              <w:t xml:space="preserve">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34" w:id="1445"/>
    <w:p>
      <w:pPr>
        <w:spacing w:after="0"/>
        <w:ind w:left="0"/>
        <w:jc w:val="both"/>
      </w:pPr>
      <w:r>
        <w:rPr>
          <w:rFonts w:ascii="Times New Roman"/>
          <w:b w:val="false"/>
          <w:i w:val="false"/>
          <w:color w:val="000000"/>
          <w:sz w:val="28"/>
        </w:rPr>
        <w:t>
      ";</w:t>
      </w:r>
    </w:p>
    <w:bookmarkEnd w:id="1445"/>
    <w:bookmarkStart w:name="z2435" w:id="1446"/>
    <w:p>
      <w:pPr>
        <w:spacing w:after="0"/>
        <w:ind w:left="0"/>
        <w:jc w:val="both"/>
      </w:pPr>
      <w:r>
        <w:rPr>
          <w:rFonts w:ascii="Times New Roman"/>
          <w:b w:val="false"/>
          <w:i w:val="false"/>
          <w:color w:val="000000"/>
          <w:sz w:val="28"/>
        </w:rPr>
        <w:t>
      реттік нөмірі 6-жол алынып тасталсын;</w:t>
      </w:r>
    </w:p>
    <w:bookmarkEnd w:id="1446"/>
    <w:bookmarkStart w:name="z2436" w:id="1447"/>
    <w:p>
      <w:pPr>
        <w:spacing w:after="0"/>
        <w:ind w:left="0"/>
        <w:jc w:val="both"/>
      </w:pPr>
      <w:r>
        <w:rPr>
          <w:rFonts w:ascii="Times New Roman"/>
          <w:b w:val="false"/>
          <w:i w:val="false"/>
          <w:color w:val="000000"/>
          <w:sz w:val="28"/>
        </w:rPr>
        <w:t>
      мынадай мазмұндағы реттік нөмірлері 6-1 және 6-2-жолдармен толықтырылсын:</w:t>
      </w:r>
    </w:p>
    <w:bookmarkEnd w:id="1447"/>
    <w:bookmarkStart w:name="z2437" w:id="1448"/>
    <w:p>
      <w:pPr>
        <w:spacing w:after="0"/>
        <w:ind w:left="0"/>
        <w:jc w:val="both"/>
      </w:pPr>
      <w:r>
        <w:rPr>
          <w:rFonts w:ascii="Times New Roman"/>
          <w:b w:val="false"/>
          <w:i w:val="false"/>
          <w:color w:val="000000"/>
          <w:sz w:val="28"/>
        </w:rPr>
        <w:t>
      "</w:t>
      </w:r>
    </w:p>
    <w:bookmarkEnd w:id="1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449"/>
          <w:p>
            <w:pPr>
              <w:spacing w:after="20"/>
              <w:ind w:left="20"/>
              <w:jc w:val="both"/>
            </w:pPr>
            <w:r>
              <w:rPr>
                <w:rFonts w:ascii="Times New Roman"/>
                <w:b w:val="false"/>
                <w:i w:val="false"/>
                <w:color w:val="000000"/>
                <w:sz w:val="20"/>
              </w:rPr>
              <w:t xml:space="preserve">
Әдебиеттік оқу. </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нұсқа)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450"/>
          <w:p>
            <w:pPr>
              <w:spacing w:after="20"/>
              <w:ind w:left="20"/>
              <w:jc w:val="both"/>
            </w:pPr>
            <w:r>
              <w:rPr>
                <w:rFonts w:ascii="Times New Roman"/>
                <w:b w:val="false"/>
                <w:i w:val="false"/>
                <w:color w:val="000000"/>
                <w:sz w:val="20"/>
              </w:rPr>
              <w:t xml:space="preserve">
Б. Қабатай, </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Төлегенова, </w:t>
            </w:r>
          </w:p>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451"/>
          <w:p>
            <w:pPr>
              <w:spacing w:after="20"/>
              <w:ind w:left="20"/>
              <w:jc w:val="both"/>
            </w:pPr>
            <w:r>
              <w:rPr>
                <w:rFonts w:ascii="Times New Roman"/>
                <w:b w:val="false"/>
                <w:i w:val="false"/>
                <w:color w:val="000000"/>
                <w:sz w:val="20"/>
              </w:rPr>
              <w:t xml:space="preserve">
Әдебиеттік оқу. </w:t>
            </w:r>
          </w:p>
          <w:bookmarkEnd w:id="1451"/>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452"/>
          <w:p>
            <w:pPr>
              <w:spacing w:after="20"/>
              <w:ind w:left="20"/>
              <w:jc w:val="both"/>
            </w:pPr>
            <w:r>
              <w:rPr>
                <w:rFonts w:ascii="Times New Roman"/>
                <w:b w:val="false"/>
                <w:i w:val="false"/>
                <w:color w:val="000000"/>
                <w:sz w:val="20"/>
              </w:rPr>
              <w:t>
Б. Қабатай,</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Қалиева, </w:t>
            </w:r>
          </w:p>
          <w:p>
            <w:pPr>
              <w:spacing w:after="20"/>
              <w:ind w:left="20"/>
              <w:jc w:val="both"/>
            </w:pPr>
            <w:r>
              <w:rPr>
                <w:rFonts w:ascii="Times New Roman"/>
                <w:b w:val="false"/>
                <w:i w:val="false"/>
                <w:color w:val="000000"/>
                <w:sz w:val="20"/>
              </w:rPr>
              <w:t>
Н. Төлегенова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46" w:id="1453"/>
    <w:p>
      <w:pPr>
        <w:spacing w:after="0"/>
        <w:ind w:left="0"/>
        <w:jc w:val="both"/>
      </w:pPr>
      <w:r>
        <w:rPr>
          <w:rFonts w:ascii="Times New Roman"/>
          <w:b w:val="false"/>
          <w:i w:val="false"/>
          <w:color w:val="000000"/>
          <w:sz w:val="28"/>
        </w:rPr>
        <w:t>
      ";</w:t>
      </w:r>
    </w:p>
    <w:bookmarkEnd w:id="1453"/>
    <w:bookmarkStart w:name="z2447" w:id="1454"/>
    <w:p>
      <w:pPr>
        <w:spacing w:after="0"/>
        <w:ind w:left="0"/>
        <w:jc w:val="both"/>
      </w:pPr>
      <w:r>
        <w:rPr>
          <w:rFonts w:ascii="Times New Roman"/>
          <w:b w:val="false"/>
          <w:i w:val="false"/>
          <w:color w:val="000000"/>
          <w:sz w:val="28"/>
        </w:rPr>
        <w:t>
      реттік нөмірі 13-жол алынып тасталсын;</w:t>
      </w:r>
    </w:p>
    <w:bookmarkEnd w:id="1454"/>
    <w:bookmarkStart w:name="z2448" w:id="1455"/>
    <w:p>
      <w:pPr>
        <w:spacing w:after="0"/>
        <w:ind w:left="0"/>
        <w:jc w:val="both"/>
      </w:pPr>
      <w:r>
        <w:rPr>
          <w:rFonts w:ascii="Times New Roman"/>
          <w:b w:val="false"/>
          <w:i w:val="false"/>
          <w:color w:val="000000"/>
          <w:sz w:val="28"/>
        </w:rPr>
        <w:t>
      мынадай мазмұндағы реттік нөмірлері 13-1, 13-2 және 13-3-жолдармен толықтырылсын:</w:t>
      </w:r>
    </w:p>
    <w:bookmarkEnd w:id="1455"/>
    <w:bookmarkStart w:name="z2449" w:id="1456"/>
    <w:p>
      <w:pPr>
        <w:spacing w:after="0"/>
        <w:ind w:left="0"/>
        <w:jc w:val="both"/>
      </w:pPr>
      <w:r>
        <w:rPr>
          <w:rFonts w:ascii="Times New Roman"/>
          <w:b w:val="false"/>
          <w:i w:val="false"/>
          <w:color w:val="000000"/>
          <w:sz w:val="28"/>
        </w:rPr>
        <w:t>
       "</w:t>
      </w:r>
    </w:p>
    <w:bookmarkEnd w:id="1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457"/>
          <w:p>
            <w:pPr>
              <w:spacing w:after="20"/>
              <w:ind w:left="20"/>
              <w:jc w:val="both"/>
            </w:pPr>
            <w:r>
              <w:rPr>
                <w:rFonts w:ascii="Times New Roman"/>
                <w:b w:val="false"/>
                <w:i w:val="false"/>
                <w:color w:val="000000"/>
                <w:sz w:val="20"/>
              </w:rPr>
              <w:t xml:space="preserve">
Математика. </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нұсқа) </w:t>
            </w:r>
          </w:p>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458"/>
          <w:p>
            <w:pPr>
              <w:spacing w:after="20"/>
              <w:ind w:left="20"/>
              <w:jc w:val="both"/>
            </w:pPr>
            <w:r>
              <w:rPr>
                <w:rFonts w:ascii="Times New Roman"/>
                <w:b w:val="false"/>
                <w:i w:val="false"/>
                <w:color w:val="000000"/>
                <w:sz w:val="20"/>
              </w:rPr>
              <w:t xml:space="preserve">
Ә. Ақпаева, </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Махабаева, </w:t>
            </w:r>
          </w:p>
          <w:p>
            <w:pPr>
              <w:spacing w:after="20"/>
              <w:ind w:left="20"/>
              <w:jc w:val="both"/>
            </w:pPr>
            <w:r>
              <w:rPr>
                <w:rFonts w:ascii="Times New Roman"/>
                <w:b w:val="false"/>
                <w:i w:val="false"/>
                <w:color w:val="000000"/>
                <w:sz w:val="20"/>
              </w:rPr>
              <w:t>
Қ. Әмірбекова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459"/>
          <w:p>
            <w:pPr>
              <w:spacing w:after="20"/>
              <w:ind w:left="20"/>
              <w:jc w:val="both"/>
            </w:pPr>
            <w:r>
              <w:rPr>
                <w:rFonts w:ascii="Times New Roman"/>
                <w:b w:val="false"/>
                <w:i w:val="false"/>
                <w:color w:val="000000"/>
                <w:sz w:val="20"/>
              </w:rPr>
              <w:t xml:space="preserve">
Математика. </w:t>
            </w:r>
          </w:p>
          <w:bookmarkEnd w:id="1459"/>
          <w:p>
            <w:pPr>
              <w:spacing w:after="20"/>
              <w:ind w:left="20"/>
              <w:jc w:val="both"/>
            </w:pPr>
            <w:r>
              <w:rPr>
                <w:rFonts w:ascii="Times New Roman"/>
                <w:b w:val="false"/>
                <w:i w:val="false"/>
                <w:color w:val="000000"/>
                <w:sz w:val="20"/>
              </w:rPr>
              <w:t>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460"/>
          <w:p>
            <w:pPr>
              <w:spacing w:after="20"/>
              <w:ind w:left="20"/>
              <w:jc w:val="both"/>
            </w:pPr>
            <w:r>
              <w:rPr>
                <w:rFonts w:ascii="Times New Roman"/>
                <w:b w:val="false"/>
                <w:i w:val="false"/>
                <w:color w:val="000000"/>
                <w:sz w:val="20"/>
              </w:rPr>
              <w:t xml:space="preserve">
Ә. Ақпаева, </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461"/>
          <w:p>
            <w:pPr>
              <w:spacing w:after="20"/>
              <w:ind w:left="20"/>
              <w:jc w:val="both"/>
            </w:pPr>
            <w:r>
              <w:rPr>
                <w:rFonts w:ascii="Times New Roman"/>
                <w:b w:val="false"/>
                <w:i w:val="false"/>
                <w:color w:val="000000"/>
                <w:sz w:val="20"/>
              </w:rPr>
              <w:t xml:space="preserve">
Математика. </w:t>
            </w:r>
          </w:p>
          <w:bookmarkEnd w:id="1461"/>
          <w:p>
            <w:pPr>
              <w:spacing w:after="20"/>
              <w:ind w:left="20"/>
              <w:jc w:val="both"/>
            </w:pPr>
            <w:r>
              <w:rPr>
                <w:rFonts w:ascii="Times New Roman"/>
                <w:b w:val="false"/>
                <w:i w:val="false"/>
                <w:color w:val="000000"/>
                <w:sz w:val="20"/>
              </w:rPr>
              <w:t>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462"/>
          <w:p>
            <w:pPr>
              <w:spacing w:after="20"/>
              <w:ind w:left="20"/>
              <w:jc w:val="both"/>
            </w:pPr>
            <w:r>
              <w:rPr>
                <w:rFonts w:ascii="Times New Roman"/>
                <w:b w:val="false"/>
                <w:i w:val="false"/>
                <w:color w:val="000000"/>
                <w:sz w:val="20"/>
              </w:rPr>
              <w:t>
Ә. Ақпаева,</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62" w:id="1463"/>
    <w:p>
      <w:pPr>
        <w:spacing w:after="0"/>
        <w:ind w:left="0"/>
        <w:jc w:val="both"/>
      </w:pPr>
      <w:r>
        <w:rPr>
          <w:rFonts w:ascii="Times New Roman"/>
          <w:b w:val="false"/>
          <w:i w:val="false"/>
          <w:color w:val="000000"/>
          <w:sz w:val="28"/>
        </w:rPr>
        <w:t>
      ";</w:t>
      </w:r>
    </w:p>
    <w:bookmarkEnd w:id="1463"/>
    <w:bookmarkStart w:name="z2463" w:id="1464"/>
    <w:p>
      <w:pPr>
        <w:spacing w:after="0"/>
        <w:ind w:left="0"/>
        <w:jc w:val="both"/>
      </w:pPr>
      <w:r>
        <w:rPr>
          <w:rFonts w:ascii="Times New Roman"/>
          <w:b w:val="false"/>
          <w:i w:val="false"/>
          <w:color w:val="000000"/>
          <w:sz w:val="28"/>
        </w:rPr>
        <w:t>
      реттік нөмірі 14-жол алынып тасталсын;</w:t>
      </w:r>
    </w:p>
    <w:bookmarkEnd w:id="1464"/>
    <w:bookmarkStart w:name="z2464" w:id="1465"/>
    <w:p>
      <w:pPr>
        <w:spacing w:after="0"/>
        <w:ind w:left="0"/>
        <w:jc w:val="both"/>
      </w:pPr>
      <w:r>
        <w:rPr>
          <w:rFonts w:ascii="Times New Roman"/>
          <w:b w:val="false"/>
          <w:i w:val="false"/>
          <w:color w:val="000000"/>
          <w:sz w:val="28"/>
        </w:rPr>
        <w:t>
      мынадай мазмұндағы реттік нөмірі 14-1-жолмен толықтырылсын:</w:t>
      </w:r>
    </w:p>
    <w:bookmarkEnd w:id="1465"/>
    <w:bookmarkStart w:name="z2465" w:id="1466"/>
    <w:p>
      <w:pPr>
        <w:spacing w:after="0"/>
        <w:ind w:left="0"/>
        <w:jc w:val="both"/>
      </w:pPr>
      <w:r>
        <w:rPr>
          <w:rFonts w:ascii="Times New Roman"/>
          <w:b w:val="false"/>
          <w:i w:val="false"/>
          <w:color w:val="000000"/>
          <w:sz w:val="28"/>
        </w:rPr>
        <w:t>
      "</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467"/>
          <w:p>
            <w:pPr>
              <w:spacing w:after="20"/>
              <w:ind w:left="20"/>
              <w:jc w:val="both"/>
            </w:pPr>
            <w:r>
              <w:rPr>
                <w:rFonts w:ascii="Times New Roman"/>
                <w:b w:val="false"/>
                <w:i w:val="false"/>
                <w:color w:val="000000"/>
                <w:sz w:val="20"/>
              </w:rPr>
              <w:t xml:space="preserve">
Математика. </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468"/>
          <w:p>
            <w:pPr>
              <w:spacing w:after="20"/>
              <w:ind w:left="20"/>
              <w:jc w:val="both"/>
            </w:pPr>
            <w:r>
              <w:rPr>
                <w:rFonts w:ascii="Times New Roman"/>
                <w:b w:val="false"/>
                <w:i w:val="false"/>
                <w:color w:val="000000"/>
                <w:sz w:val="20"/>
              </w:rPr>
              <w:t xml:space="preserve">
Т. Оспанов, </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Ә. Исаева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71" w:id="1469"/>
    <w:p>
      <w:pPr>
        <w:spacing w:after="0"/>
        <w:ind w:left="0"/>
        <w:jc w:val="both"/>
      </w:pPr>
      <w:r>
        <w:rPr>
          <w:rFonts w:ascii="Times New Roman"/>
          <w:b w:val="false"/>
          <w:i w:val="false"/>
          <w:color w:val="000000"/>
          <w:sz w:val="28"/>
        </w:rPr>
        <w:t>
      ";</w:t>
      </w:r>
    </w:p>
    <w:bookmarkEnd w:id="1469"/>
    <w:bookmarkStart w:name="z2472" w:id="1470"/>
    <w:p>
      <w:pPr>
        <w:spacing w:after="0"/>
        <w:ind w:left="0"/>
        <w:jc w:val="both"/>
      </w:pPr>
      <w:r>
        <w:rPr>
          <w:rFonts w:ascii="Times New Roman"/>
          <w:b w:val="false"/>
          <w:i w:val="false"/>
          <w:color w:val="000000"/>
          <w:sz w:val="28"/>
        </w:rPr>
        <w:t>
      реттік нөмірі 15-жол алынып тасталсын;</w:t>
      </w:r>
    </w:p>
    <w:bookmarkEnd w:id="1470"/>
    <w:bookmarkStart w:name="z2473" w:id="1471"/>
    <w:p>
      <w:pPr>
        <w:spacing w:after="0"/>
        <w:ind w:left="0"/>
        <w:jc w:val="both"/>
      </w:pPr>
      <w:r>
        <w:rPr>
          <w:rFonts w:ascii="Times New Roman"/>
          <w:b w:val="false"/>
          <w:i w:val="false"/>
          <w:color w:val="000000"/>
          <w:sz w:val="28"/>
        </w:rPr>
        <w:t>
      мынадай мазмұндағы реттік нөмірі 15-1-жолмен толықтырылсын:</w:t>
      </w:r>
    </w:p>
    <w:bookmarkEnd w:id="1471"/>
    <w:bookmarkStart w:name="z2474" w:id="1472"/>
    <w:p>
      <w:pPr>
        <w:spacing w:after="0"/>
        <w:ind w:left="0"/>
        <w:jc w:val="both"/>
      </w:pPr>
      <w:r>
        <w:rPr>
          <w:rFonts w:ascii="Times New Roman"/>
          <w:b w:val="false"/>
          <w:i w:val="false"/>
          <w:color w:val="000000"/>
          <w:sz w:val="28"/>
        </w:rPr>
        <w:t>
      "</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473"/>
          <w:p>
            <w:pPr>
              <w:spacing w:after="20"/>
              <w:ind w:left="20"/>
              <w:jc w:val="both"/>
            </w:pPr>
            <w:r>
              <w:rPr>
                <w:rFonts w:ascii="Times New Roman"/>
                <w:b w:val="false"/>
                <w:i w:val="false"/>
                <w:color w:val="000000"/>
                <w:sz w:val="20"/>
              </w:rPr>
              <w:t xml:space="preserve">
Дүниетану. </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474"/>
          <w:p>
            <w:pPr>
              <w:spacing w:after="20"/>
              <w:ind w:left="20"/>
              <w:jc w:val="both"/>
            </w:pPr>
            <w:r>
              <w:rPr>
                <w:rFonts w:ascii="Times New Roman"/>
                <w:b w:val="false"/>
                <w:i w:val="false"/>
                <w:color w:val="000000"/>
                <w:sz w:val="20"/>
              </w:rPr>
              <w:t xml:space="preserve">
Б. Тұрмашева, </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480" w:id="1475"/>
    <w:p>
      <w:pPr>
        <w:spacing w:after="0"/>
        <w:ind w:left="0"/>
        <w:jc w:val="both"/>
      </w:pPr>
      <w:r>
        <w:rPr>
          <w:rFonts w:ascii="Times New Roman"/>
          <w:b w:val="false"/>
          <w:i w:val="false"/>
          <w:color w:val="000000"/>
          <w:sz w:val="28"/>
        </w:rPr>
        <w:t>
      ";</w:t>
      </w:r>
    </w:p>
    <w:bookmarkEnd w:id="1475"/>
    <w:bookmarkStart w:name="z2481" w:id="1476"/>
    <w:p>
      <w:pPr>
        <w:spacing w:after="0"/>
        <w:ind w:left="0"/>
        <w:jc w:val="both"/>
      </w:pPr>
      <w:r>
        <w:rPr>
          <w:rFonts w:ascii="Times New Roman"/>
          <w:b w:val="false"/>
          <w:i w:val="false"/>
          <w:color w:val="000000"/>
          <w:sz w:val="28"/>
        </w:rPr>
        <w:t>
      реттік нөмірі 16-жол алынып тасталсын;</w:t>
      </w:r>
    </w:p>
    <w:bookmarkEnd w:id="1476"/>
    <w:bookmarkStart w:name="z2482" w:id="1477"/>
    <w:p>
      <w:pPr>
        <w:spacing w:after="0"/>
        <w:ind w:left="0"/>
        <w:jc w:val="both"/>
      </w:pPr>
      <w:r>
        <w:rPr>
          <w:rFonts w:ascii="Times New Roman"/>
          <w:b w:val="false"/>
          <w:i w:val="false"/>
          <w:color w:val="000000"/>
          <w:sz w:val="28"/>
        </w:rPr>
        <w:t>
      мынадай мазмұндағы реттік нөмірлері 16-1 және 16-2-жолдармен толықтырылсын:</w:t>
      </w:r>
    </w:p>
    <w:bookmarkEnd w:id="1477"/>
    <w:bookmarkStart w:name="z2483" w:id="1478"/>
    <w:p>
      <w:pPr>
        <w:spacing w:after="0"/>
        <w:ind w:left="0"/>
        <w:jc w:val="both"/>
      </w:pPr>
      <w:r>
        <w:rPr>
          <w:rFonts w:ascii="Times New Roman"/>
          <w:b w:val="false"/>
          <w:i w:val="false"/>
          <w:color w:val="000000"/>
          <w:sz w:val="28"/>
        </w:rPr>
        <w:t>
      "</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479"/>
          <w:p>
            <w:pPr>
              <w:spacing w:after="20"/>
              <w:ind w:left="20"/>
              <w:jc w:val="both"/>
            </w:pPr>
            <w:r>
              <w:rPr>
                <w:rFonts w:ascii="Times New Roman"/>
                <w:b w:val="false"/>
                <w:i w:val="false"/>
                <w:color w:val="000000"/>
                <w:sz w:val="20"/>
              </w:rPr>
              <w:t xml:space="preserve">
Дүниетану. </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480"/>
          <w:p>
            <w:pPr>
              <w:spacing w:after="20"/>
              <w:ind w:left="20"/>
              <w:jc w:val="both"/>
            </w:pPr>
            <w:r>
              <w:rPr>
                <w:rFonts w:ascii="Times New Roman"/>
                <w:b w:val="false"/>
                <w:i w:val="false"/>
                <w:color w:val="000000"/>
                <w:sz w:val="20"/>
              </w:rPr>
              <w:t xml:space="preserve">
Г. Мышбаева, </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481"/>
          <w:p>
            <w:pPr>
              <w:spacing w:after="20"/>
              <w:ind w:left="20"/>
              <w:jc w:val="both"/>
            </w:pPr>
            <w:r>
              <w:rPr>
                <w:rFonts w:ascii="Times New Roman"/>
                <w:b w:val="false"/>
                <w:i w:val="false"/>
                <w:color w:val="000000"/>
                <w:sz w:val="20"/>
              </w:rPr>
              <w:t xml:space="preserve">
Дүниетану. </w:t>
            </w:r>
          </w:p>
          <w:bookmarkEnd w:id="1481"/>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482"/>
          <w:p>
            <w:pPr>
              <w:spacing w:after="20"/>
              <w:ind w:left="20"/>
              <w:jc w:val="both"/>
            </w:pPr>
            <w:r>
              <w:rPr>
                <w:rFonts w:ascii="Times New Roman"/>
                <w:b w:val="false"/>
                <w:i w:val="false"/>
                <w:color w:val="000000"/>
                <w:sz w:val="20"/>
              </w:rPr>
              <w:t xml:space="preserve">
Г. Мышбаева, </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491" w:id="1483"/>
    <w:p>
      <w:pPr>
        <w:spacing w:after="0"/>
        <w:ind w:left="0"/>
        <w:jc w:val="both"/>
      </w:pPr>
      <w:r>
        <w:rPr>
          <w:rFonts w:ascii="Times New Roman"/>
          <w:b w:val="false"/>
          <w:i w:val="false"/>
          <w:color w:val="000000"/>
          <w:sz w:val="28"/>
        </w:rPr>
        <w:t>
      ";</w:t>
      </w:r>
    </w:p>
    <w:bookmarkEnd w:id="1483"/>
    <w:bookmarkStart w:name="z2492" w:id="1484"/>
    <w:p>
      <w:pPr>
        <w:spacing w:after="0"/>
        <w:ind w:left="0"/>
        <w:jc w:val="both"/>
      </w:pPr>
      <w:r>
        <w:rPr>
          <w:rFonts w:ascii="Times New Roman"/>
          <w:b w:val="false"/>
          <w:i w:val="false"/>
          <w:color w:val="000000"/>
          <w:sz w:val="28"/>
        </w:rPr>
        <w:t>
      реттік нөмірі 17-жол алынып тасталсын;</w:t>
      </w:r>
    </w:p>
    <w:bookmarkEnd w:id="1484"/>
    <w:bookmarkStart w:name="z2493" w:id="1485"/>
    <w:p>
      <w:pPr>
        <w:spacing w:after="0"/>
        <w:ind w:left="0"/>
        <w:jc w:val="both"/>
      </w:pPr>
      <w:r>
        <w:rPr>
          <w:rFonts w:ascii="Times New Roman"/>
          <w:b w:val="false"/>
          <w:i w:val="false"/>
          <w:color w:val="000000"/>
          <w:sz w:val="28"/>
        </w:rPr>
        <w:t>
      мынадай мазмұндағы реттік нөмірлері 17-1 және 17-2-жолдармен толықтырылсын:</w:t>
      </w:r>
    </w:p>
    <w:bookmarkEnd w:id="1485"/>
    <w:bookmarkStart w:name="z2494" w:id="1486"/>
    <w:p>
      <w:pPr>
        <w:spacing w:after="0"/>
        <w:ind w:left="0"/>
        <w:jc w:val="both"/>
      </w:pPr>
      <w:r>
        <w:rPr>
          <w:rFonts w:ascii="Times New Roman"/>
          <w:b w:val="false"/>
          <w:i w:val="false"/>
          <w:color w:val="000000"/>
          <w:sz w:val="28"/>
        </w:rPr>
        <w:t>
      "</w:t>
      </w:r>
    </w:p>
    <w:bookmarkEnd w:id="1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487"/>
          <w:p>
            <w:pPr>
              <w:spacing w:after="20"/>
              <w:ind w:left="20"/>
              <w:jc w:val="both"/>
            </w:pPr>
            <w:r>
              <w:rPr>
                <w:rFonts w:ascii="Times New Roman"/>
                <w:b w:val="false"/>
                <w:i w:val="false"/>
                <w:color w:val="000000"/>
                <w:sz w:val="20"/>
              </w:rPr>
              <w:t xml:space="preserve">
Дүниетану. </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488"/>
          <w:p>
            <w:pPr>
              <w:spacing w:after="20"/>
              <w:ind w:left="20"/>
              <w:jc w:val="both"/>
            </w:pPr>
            <w:r>
              <w:rPr>
                <w:rFonts w:ascii="Times New Roman"/>
                <w:b w:val="false"/>
                <w:i w:val="false"/>
                <w:color w:val="000000"/>
                <w:sz w:val="20"/>
              </w:rPr>
              <w:t>
Е. Бапиева,</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489"/>
          <w:p>
            <w:pPr>
              <w:spacing w:after="20"/>
              <w:ind w:left="20"/>
              <w:jc w:val="both"/>
            </w:pPr>
            <w:r>
              <w:rPr>
                <w:rFonts w:ascii="Times New Roman"/>
                <w:b w:val="false"/>
                <w:i w:val="false"/>
                <w:color w:val="000000"/>
                <w:sz w:val="20"/>
              </w:rPr>
              <w:t xml:space="preserve">
Дүниетану. </w:t>
            </w:r>
          </w:p>
          <w:bookmarkEnd w:id="1489"/>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490"/>
          <w:p>
            <w:pPr>
              <w:spacing w:after="20"/>
              <w:ind w:left="20"/>
              <w:jc w:val="both"/>
            </w:pPr>
            <w:r>
              <w:rPr>
                <w:rFonts w:ascii="Times New Roman"/>
                <w:b w:val="false"/>
                <w:i w:val="false"/>
                <w:color w:val="000000"/>
                <w:sz w:val="20"/>
              </w:rPr>
              <w:t xml:space="preserve">
Е. Бапиева, </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02" w:id="1491"/>
    <w:p>
      <w:pPr>
        <w:spacing w:after="0"/>
        <w:ind w:left="0"/>
        <w:jc w:val="both"/>
      </w:pPr>
      <w:r>
        <w:rPr>
          <w:rFonts w:ascii="Times New Roman"/>
          <w:b w:val="false"/>
          <w:i w:val="false"/>
          <w:color w:val="000000"/>
          <w:sz w:val="28"/>
        </w:rPr>
        <w:t>
      ";</w:t>
      </w:r>
    </w:p>
    <w:bookmarkEnd w:id="1491"/>
    <w:bookmarkStart w:name="z2503" w:id="1492"/>
    <w:p>
      <w:pPr>
        <w:spacing w:after="0"/>
        <w:ind w:left="0"/>
        <w:jc w:val="both"/>
      </w:pPr>
      <w:r>
        <w:rPr>
          <w:rFonts w:ascii="Times New Roman"/>
          <w:b w:val="false"/>
          <w:i w:val="false"/>
          <w:color w:val="000000"/>
          <w:sz w:val="28"/>
        </w:rPr>
        <w:t>
      реттік нөмірі 18-жол алынып тасталсын;</w:t>
      </w:r>
    </w:p>
    <w:bookmarkEnd w:id="1492"/>
    <w:bookmarkStart w:name="z2504" w:id="1493"/>
    <w:p>
      <w:pPr>
        <w:spacing w:after="0"/>
        <w:ind w:left="0"/>
        <w:jc w:val="both"/>
      </w:pPr>
      <w:r>
        <w:rPr>
          <w:rFonts w:ascii="Times New Roman"/>
          <w:b w:val="false"/>
          <w:i w:val="false"/>
          <w:color w:val="000000"/>
          <w:sz w:val="28"/>
        </w:rPr>
        <w:t>
      мынадай мазмұндағы реттік нөмірлері 18-1 және 18-2-жолдармен толықтырылсын:</w:t>
      </w:r>
    </w:p>
    <w:bookmarkEnd w:id="1493"/>
    <w:bookmarkStart w:name="z2505" w:id="1494"/>
    <w:p>
      <w:pPr>
        <w:spacing w:after="0"/>
        <w:ind w:left="0"/>
        <w:jc w:val="both"/>
      </w:pPr>
      <w:r>
        <w:rPr>
          <w:rFonts w:ascii="Times New Roman"/>
          <w:b w:val="false"/>
          <w:i w:val="false"/>
          <w:color w:val="000000"/>
          <w:sz w:val="28"/>
        </w:rPr>
        <w:t>
      "</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495"/>
          <w:p>
            <w:pPr>
              <w:spacing w:after="20"/>
              <w:ind w:left="20"/>
              <w:jc w:val="both"/>
            </w:pPr>
            <w:r>
              <w:rPr>
                <w:rFonts w:ascii="Times New Roman"/>
                <w:b w:val="false"/>
                <w:i w:val="false"/>
                <w:color w:val="000000"/>
                <w:sz w:val="20"/>
              </w:rPr>
              <w:t xml:space="preserve">
Музыка. </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496"/>
          <w:p>
            <w:pPr>
              <w:spacing w:after="20"/>
              <w:ind w:left="20"/>
              <w:jc w:val="both"/>
            </w:pPr>
            <w:r>
              <w:rPr>
                <w:rFonts w:ascii="Times New Roman"/>
                <w:b w:val="false"/>
                <w:i w:val="false"/>
                <w:color w:val="000000"/>
                <w:sz w:val="20"/>
              </w:rPr>
              <w:t xml:space="preserve">
Ш. Құлманова, </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497"/>
          <w:p>
            <w:pPr>
              <w:spacing w:after="20"/>
              <w:ind w:left="20"/>
              <w:jc w:val="both"/>
            </w:pPr>
            <w:r>
              <w:rPr>
                <w:rFonts w:ascii="Times New Roman"/>
                <w:b w:val="false"/>
                <w:i w:val="false"/>
                <w:color w:val="000000"/>
                <w:sz w:val="20"/>
              </w:rPr>
              <w:t xml:space="preserve">
Музыка. </w:t>
            </w:r>
          </w:p>
          <w:bookmarkEnd w:id="1497"/>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498"/>
          <w:p>
            <w:pPr>
              <w:spacing w:after="20"/>
              <w:ind w:left="20"/>
              <w:jc w:val="both"/>
            </w:pPr>
            <w:r>
              <w:rPr>
                <w:rFonts w:ascii="Times New Roman"/>
                <w:b w:val="false"/>
                <w:i w:val="false"/>
                <w:color w:val="000000"/>
                <w:sz w:val="20"/>
              </w:rPr>
              <w:t xml:space="preserve">
Ш. Құлманова, </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С. Тәуекел,</w:t>
            </w:r>
          </w:p>
          <w:p>
            <w:pPr>
              <w:spacing w:after="20"/>
              <w:ind w:left="20"/>
              <w:jc w:val="both"/>
            </w:pPr>
            <w:r>
              <w:rPr>
                <w:rFonts w:ascii="Times New Roman"/>
                <w:b w:val="false"/>
                <w:i w:val="false"/>
                <w:color w:val="000000"/>
                <w:sz w:val="20"/>
              </w:rPr>
              <w:t>
С. Елібаева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514" w:id="1499"/>
    <w:p>
      <w:pPr>
        <w:spacing w:after="0"/>
        <w:ind w:left="0"/>
        <w:jc w:val="both"/>
      </w:pPr>
      <w:r>
        <w:rPr>
          <w:rFonts w:ascii="Times New Roman"/>
          <w:b w:val="false"/>
          <w:i w:val="false"/>
          <w:color w:val="000000"/>
          <w:sz w:val="28"/>
        </w:rPr>
        <w:t>
      ";</w:t>
      </w:r>
    </w:p>
    <w:bookmarkEnd w:id="1499"/>
    <w:bookmarkStart w:name="z2515" w:id="1500"/>
    <w:p>
      <w:pPr>
        <w:spacing w:after="0"/>
        <w:ind w:left="0"/>
        <w:jc w:val="both"/>
      </w:pPr>
      <w:r>
        <w:rPr>
          <w:rFonts w:ascii="Times New Roman"/>
          <w:b w:val="false"/>
          <w:i w:val="false"/>
          <w:color w:val="000000"/>
          <w:sz w:val="28"/>
        </w:rPr>
        <w:t>
      реттік нөмірі 19-жол алынып тасталсын;</w:t>
      </w:r>
    </w:p>
    <w:bookmarkEnd w:id="1500"/>
    <w:bookmarkStart w:name="z2516" w:id="1501"/>
    <w:p>
      <w:pPr>
        <w:spacing w:after="0"/>
        <w:ind w:left="0"/>
        <w:jc w:val="both"/>
      </w:pPr>
      <w:r>
        <w:rPr>
          <w:rFonts w:ascii="Times New Roman"/>
          <w:b w:val="false"/>
          <w:i w:val="false"/>
          <w:color w:val="000000"/>
          <w:sz w:val="28"/>
        </w:rPr>
        <w:t>
      мынадай мазмұндағы реттік нөмірлері 19-1 және 19-2-жолдармен толықтырылсын:</w:t>
      </w:r>
    </w:p>
    <w:bookmarkEnd w:id="1501"/>
    <w:bookmarkStart w:name="z2517" w:id="1502"/>
    <w:p>
      <w:pPr>
        <w:spacing w:after="0"/>
        <w:ind w:left="0"/>
        <w:jc w:val="both"/>
      </w:pPr>
      <w:r>
        <w:rPr>
          <w:rFonts w:ascii="Times New Roman"/>
          <w:b w:val="false"/>
          <w:i w:val="false"/>
          <w:color w:val="000000"/>
          <w:sz w:val="28"/>
        </w:rPr>
        <w:t>
      "</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503"/>
          <w:p>
            <w:pPr>
              <w:spacing w:after="20"/>
              <w:ind w:left="20"/>
              <w:jc w:val="both"/>
            </w:pPr>
            <w:r>
              <w:rPr>
                <w:rFonts w:ascii="Times New Roman"/>
                <w:b w:val="false"/>
                <w:i w:val="false"/>
                <w:color w:val="000000"/>
                <w:sz w:val="20"/>
              </w:rPr>
              <w:t xml:space="preserve">
Музыка. </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504"/>
          <w:p>
            <w:pPr>
              <w:spacing w:after="20"/>
              <w:ind w:left="20"/>
              <w:jc w:val="both"/>
            </w:pPr>
            <w:r>
              <w:rPr>
                <w:rFonts w:ascii="Times New Roman"/>
                <w:b w:val="false"/>
                <w:i w:val="false"/>
                <w:color w:val="000000"/>
                <w:sz w:val="20"/>
              </w:rPr>
              <w:t xml:space="preserve">
Г. Өмірбаева, </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505"/>
          <w:p>
            <w:pPr>
              <w:spacing w:after="20"/>
              <w:ind w:left="20"/>
              <w:jc w:val="both"/>
            </w:pPr>
            <w:r>
              <w:rPr>
                <w:rFonts w:ascii="Times New Roman"/>
                <w:b w:val="false"/>
                <w:i w:val="false"/>
                <w:color w:val="000000"/>
                <w:sz w:val="20"/>
              </w:rPr>
              <w:t xml:space="preserve">
Музыка. </w:t>
            </w:r>
          </w:p>
          <w:bookmarkEnd w:id="1505"/>
          <w:p>
            <w:pPr>
              <w:spacing w:after="20"/>
              <w:ind w:left="20"/>
              <w:jc w:val="both"/>
            </w:pPr>
            <w:r>
              <w:rPr>
                <w:rFonts w:ascii="Times New Roman"/>
                <w:b w:val="false"/>
                <w:i w:val="false"/>
                <w:color w:val="000000"/>
                <w:sz w:val="20"/>
              </w:rPr>
              <w:t>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506"/>
          <w:p>
            <w:pPr>
              <w:spacing w:after="20"/>
              <w:ind w:left="20"/>
              <w:jc w:val="both"/>
            </w:pPr>
            <w:r>
              <w:rPr>
                <w:rFonts w:ascii="Times New Roman"/>
                <w:b w:val="false"/>
                <w:i w:val="false"/>
                <w:color w:val="000000"/>
                <w:sz w:val="20"/>
              </w:rPr>
              <w:t xml:space="preserve">
Г. Өмірбаева, </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527" w:id="1507"/>
    <w:p>
      <w:pPr>
        <w:spacing w:after="0"/>
        <w:ind w:left="0"/>
        <w:jc w:val="both"/>
      </w:pPr>
      <w:r>
        <w:rPr>
          <w:rFonts w:ascii="Times New Roman"/>
          <w:b w:val="false"/>
          <w:i w:val="false"/>
          <w:color w:val="000000"/>
          <w:sz w:val="28"/>
        </w:rPr>
        <w:t>
      ";</w:t>
      </w:r>
    </w:p>
    <w:bookmarkEnd w:id="1507"/>
    <w:bookmarkStart w:name="z2528" w:id="1508"/>
    <w:p>
      <w:pPr>
        <w:spacing w:after="0"/>
        <w:ind w:left="0"/>
        <w:jc w:val="both"/>
      </w:pPr>
      <w:r>
        <w:rPr>
          <w:rFonts w:ascii="Times New Roman"/>
          <w:b w:val="false"/>
          <w:i w:val="false"/>
          <w:color w:val="000000"/>
          <w:sz w:val="28"/>
        </w:rPr>
        <w:t>
      "7-сынып" деген кіші бөлімде:</w:t>
      </w:r>
    </w:p>
    <w:bookmarkEnd w:id="1508"/>
    <w:bookmarkStart w:name="z2529" w:id="1509"/>
    <w:p>
      <w:pPr>
        <w:spacing w:after="0"/>
        <w:ind w:left="0"/>
        <w:jc w:val="both"/>
      </w:pPr>
      <w:r>
        <w:rPr>
          <w:rFonts w:ascii="Times New Roman"/>
          <w:b w:val="false"/>
          <w:i w:val="false"/>
          <w:color w:val="000000"/>
          <w:sz w:val="28"/>
        </w:rPr>
        <w:t>
      реттік нөмірлері 35 және 36-жолдар мынадай редакцияда жазылсын:</w:t>
      </w:r>
    </w:p>
    <w:bookmarkEnd w:id="1509"/>
    <w:bookmarkStart w:name="z2530" w:id="1510"/>
    <w:p>
      <w:pPr>
        <w:spacing w:after="0"/>
        <w:ind w:left="0"/>
        <w:jc w:val="both"/>
      </w:pPr>
      <w:r>
        <w:rPr>
          <w:rFonts w:ascii="Times New Roman"/>
          <w:b w:val="false"/>
          <w:i w:val="false"/>
          <w:color w:val="000000"/>
          <w:sz w:val="28"/>
        </w:rPr>
        <w:t>
      "</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511"/>
          <w:p>
            <w:pPr>
              <w:spacing w:after="20"/>
              <w:ind w:left="20"/>
              <w:jc w:val="both"/>
            </w:pPr>
            <w:r>
              <w:rPr>
                <w:rFonts w:ascii="Times New Roman"/>
                <w:b w:val="false"/>
                <w:i w:val="false"/>
                <w:color w:val="000000"/>
                <w:sz w:val="20"/>
              </w:rPr>
              <w:t xml:space="preserve">
Н. Алдабек, </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Аманқұлова, </w:t>
            </w:r>
          </w:p>
          <w:p>
            <w:pPr>
              <w:spacing w:after="20"/>
              <w:ind w:left="20"/>
              <w:jc w:val="both"/>
            </w:pPr>
            <w:r>
              <w:rPr>
                <w:rFonts w:ascii="Times New Roman"/>
                <w:b w:val="false"/>
                <w:i w:val="false"/>
                <w:color w:val="000000"/>
                <w:sz w:val="20"/>
              </w:rPr>
              <w:t>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Калиева, М. Кудагельдин, М. Даулетханова, А. Дуйсекова, В. Даужанова, А. Маушева, Н.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bl>
    <w:bookmarkStart w:name="z2533" w:id="1512"/>
    <w:p>
      <w:pPr>
        <w:spacing w:after="0"/>
        <w:ind w:left="0"/>
        <w:jc w:val="both"/>
      </w:pPr>
      <w:r>
        <w:rPr>
          <w:rFonts w:ascii="Times New Roman"/>
          <w:b w:val="false"/>
          <w:i w:val="false"/>
          <w:color w:val="000000"/>
          <w:sz w:val="28"/>
        </w:rPr>
        <w:t>
      ";</w:t>
      </w:r>
    </w:p>
    <w:bookmarkEnd w:id="1512"/>
    <w:bookmarkStart w:name="z2534" w:id="1513"/>
    <w:p>
      <w:pPr>
        <w:spacing w:after="0"/>
        <w:ind w:left="0"/>
        <w:jc w:val="both"/>
      </w:pPr>
      <w:r>
        <w:rPr>
          <w:rFonts w:ascii="Times New Roman"/>
          <w:b w:val="false"/>
          <w:i w:val="false"/>
          <w:color w:val="000000"/>
          <w:sz w:val="28"/>
        </w:rPr>
        <w:t>
      "9-сынып" деген кіші бөлімде:</w:t>
      </w:r>
    </w:p>
    <w:bookmarkEnd w:id="1513"/>
    <w:bookmarkStart w:name="z2535" w:id="1514"/>
    <w:p>
      <w:pPr>
        <w:spacing w:after="0"/>
        <w:ind w:left="0"/>
        <w:jc w:val="both"/>
      </w:pPr>
      <w:r>
        <w:rPr>
          <w:rFonts w:ascii="Times New Roman"/>
          <w:b w:val="false"/>
          <w:i w:val="false"/>
          <w:color w:val="000000"/>
          <w:sz w:val="28"/>
        </w:rPr>
        <w:t>
      реттік нөмірі 1-жол алынып тасталсын;</w:t>
      </w:r>
    </w:p>
    <w:bookmarkEnd w:id="1514"/>
    <w:bookmarkStart w:name="z2536" w:id="1515"/>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515"/>
    <w:bookmarkStart w:name="z2537" w:id="1516"/>
    <w:p>
      <w:pPr>
        <w:spacing w:after="0"/>
        <w:ind w:left="0"/>
        <w:jc w:val="both"/>
      </w:pPr>
      <w:r>
        <w:rPr>
          <w:rFonts w:ascii="Times New Roman"/>
          <w:b w:val="false"/>
          <w:i w:val="false"/>
          <w:color w:val="000000"/>
          <w:sz w:val="28"/>
        </w:rPr>
        <w:t>
      "</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517"/>
          <w:p>
            <w:pPr>
              <w:spacing w:after="20"/>
              <w:ind w:left="20"/>
              <w:jc w:val="both"/>
            </w:pPr>
            <w:r>
              <w:rPr>
                <w:rFonts w:ascii="Times New Roman"/>
                <w:b w:val="false"/>
                <w:i w:val="false"/>
                <w:color w:val="000000"/>
                <w:sz w:val="20"/>
              </w:rPr>
              <w:t xml:space="preserve">
Қазақ тілі. </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518"/>
          <w:p>
            <w:pPr>
              <w:spacing w:after="20"/>
              <w:ind w:left="20"/>
              <w:jc w:val="both"/>
            </w:pPr>
            <w:r>
              <w:rPr>
                <w:rFonts w:ascii="Times New Roman"/>
                <w:b w:val="false"/>
                <w:i w:val="false"/>
                <w:color w:val="000000"/>
                <w:sz w:val="20"/>
              </w:rPr>
              <w:t>
Ж. Отарбекова,</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Г. Токтыбаева,</w:t>
            </w:r>
          </w:p>
          <w:p>
            <w:pPr>
              <w:spacing w:after="20"/>
              <w:ind w:left="20"/>
              <w:jc w:val="both"/>
            </w:pPr>
            <w:r>
              <w:rPr>
                <w:rFonts w:ascii="Times New Roman"/>
                <w:b w:val="false"/>
                <w:i w:val="false"/>
                <w:color w:val="000000"/>
                <w:sz w:val="20"/>
              </w:rPr>
              <w:t>
Г. Абдолова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42" w:id="1519"/>
    <w:p>
      <w:pPr>
        <w:spacing w:after="0"/>
        <w:ind w:left="0"/>
        <w:jc w:val="both"/>
      </w:pPr>
      <w:r>
        <w:rPr>
          <w:rFonts w:ascii="Times New Roman"/>
          <w:b w:val="false"/>
          <w:i w:val="false"/>
          <w:color w:val="000000"/>
          <w:sz w:val="28"/>
        </w:rPr>
        <w:t>
      ";</w:t>
      </w:r>
    </w:p>
    <w:bookmarkEnd w:id="1519"/>
    <w:bookmarkStart w:name="z2543" w:id="1520"/>
    <w:p>
      <w:pPr>
        <w:spacing w:after="0"/>
        <w:ind w:left="0"/>
        <w:jc w:val="both"/>
      </w:pPr>
      <w:r>
        <w:rPr>
          <w:rFonts w:ascii="Times New Roman"/>
          <w:b w:val="false"/>
          <w:i w:val="false"/>
          <w:color w:val="000000"/>
          <w:sz w:val="28"/>
        </w:rPr>
        <w:t>
      реттік нөмірі 2-жол алынып тасталсын;</w:t>
      </w:r>
    </w:p>
    <w:bookmarkEnd w:id="1520"/>
    <w:bookmarkStart w:name="z2544" w:id="1521"/>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1521"/>
    <w:bookmarkStart w:name="z2545" w:id="1522"/>
    <w:p>
      <w:pPr>
        <w:spacing w:after="0"/>
        <w:ind w:left="0"/>
        <w:jc w:val="both"/>
      </w:pPr>
      <w:r>
        <w:rPr>
          <w:rFonts w:ascii="Times New Roman"/>
          <w:b w:val="false"/>
          <w:i w:val="false"/>
          <w:color w:val="000000"/>
          <w:sz w:val="28"/>
        </w:rPr>
        <w:t>
       "</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523"/>
          <w:p>
            <w:pPr>
              <w:spacing w:after="20"/>
              <w:ind w:left="20"/>
              <w:jc w:val="both"/>
            </w:pPr>
            <w:r>
              <w:rPr>
                <w:rFonts w:ascii="Times New Roman"/>
                <w:b w:val="false"/>
                <w:i w:val="false"/>
                <w:color w:val="000000"/>
                <w:sz w:val="20"/>
              </w:rPr>
              <w:t xml:space="preserve">
Қазақ тілі. </w:t>
            </w:r>
          </w:p>
          <w:bookmarkEnd w:id="1523"/>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524"/>
          <w:p>
            <w:pPr>
              <w:spacing w:after="20"/>
              <w:ind w:left="20"/>
              <w:jc w:val="both"/>
            </w:pPr>
            <w:r>
              <w:rPr>
                <w:rFonts w:ascii="Times New Roman"/>
                <w:b w:val="false"/>
                <w:i w:val="false"/>
                <w:color w:val="000000"/>
                <w:sz w:val="20"/>
              </w:rPr>
              <w:t>
М. Мұқашева,</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М. Мамаева,</w:t>
            </w:r>
          </w:p>
          <w:p>
            <w:pPr>
              <w:spacing w:after="20"/>
              <w:ind w:left="20"/>
              <w:jc w:val="both"/>
            </w:pPr>
            <w:r>
              <w:rPr>
                <w:rFonts w:ascii="Times New Roman"/>
                <w:b w:val="false"/>
                <w:i w:val="false"/>
                <w:color w:val="000000"/>
                <w:sz w:val="20"/>
              </w:rPr>
              <w:t>
Ж. Мұқашова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49" w:id="1525"/>
    <w:p>
      <w:pPr>
        <w:spacing w:after="0"/>
        <w:ind w:left="0"/>
        <w:jc w:val="both"/>
      </w:pPr>
      <w:r>
        <w:rPr>
          <w:rFonts w:ascii="Times New Roman"/>
          <w:b w:val="false"/>
          <w:i w:val="false"/>
          <w:color w:val="000000"/>
          <w:sz w:val="28"/>
        </w:rPr>
        <w:t>
      ";</w:t>
      </w:r>
    </w:p>
    <w:bookmarkEnd w:id="1525"/>
    <w:bookmarkStart w:name="z2550" w:id="1526"/>
    <w:p>
      <w:pPr>
        <w:spacing w:after="0"/>
        <w:ind w:left="0"/>
        <w:jc w:val="both"/>
      </w:pPr>
      <w:r>
        <w:rPr>
          <w:rFonts w:ascii="Times New Roman"/>
          <w:b w:val="false"/>
          <w:i w:val="false"/>
          <w:color w:val="000000"/>
          <w:sz w:val="28"/>
        </w:rPr>
        <w:t>
      реттік нөмірі 3-жол алынып тасталсын;</w:t>
      </w:r>
    </w:p>
    <w:bookmarkEnd w:id="1526"/>
    <w:bookmarkStart w:name="z2551" w:id="1527"/>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1527"/>
    <w:bookmarkStart w:name="z2552" w:id="1528"/>
    <w:p>
      <w:pPr>
        <w:spacing w:after="0"/>
        <w:ind w:left="0"/>
        <w:jc w:val="both"/>
      </w:pPr>
      <w:r>
        <w:rPr>
          <w:rFonts w:ascii="Times New Roman"/>
          <w:b w:val="false"/>
          <w:i w:val="false"/>
          <w:color w:val="000000"/>
          <w:sz w:val="28"/>
        </w:rPr>
        <w:t>
       "</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529"/>
          <w:p>
            <w:pPr>
              <w:spacing w:after="20"/>
              <w:ind w:left="20"/>
              <w:jc w:val="both"/>
            </w:pPr>
            <w:r>
              <w:rPr>
                <w:rFonts w:ascii="Times New Roman"/>
                <w:b w:val="false"/>
                <w:i w:val="false"/>
                <w:color w:val="000000"/>
                <w:sz w:val="20"/>
              </w:rPr>
              <w:t xml:space="preserve">
Қазақ тілі. </w:t>
            </w:r>
          </w:p>
          <w:bookmarkEnd w:id="1529"/>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530"/>
          <w:p>
            <w:pPr>
              <w:spacing w:after="20"/>
              <w:ind w:left="20"/>
              <w:jc w:val="both"/>
            </w:pPr>
            <w:r>
              <w:rPr>
                <w:rFonts w:ascii="Times New Roman"/>
                <w:b w:val="false"/>
                <w:i w:val="false"/>
                <w:color w:val="000000"/>
                <w:sz w:val="20"/>
              </w:rPr>
              <w:t>
Ж. Дәулетбекова,</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П. Юсуп,</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Дусимбаева,</w:t>
            </w:r>
          </w:p>
          <w:p>
            <w:pPr>
              <w:spacing w:after="20"/>
              <w:ind w:left="20"/>
              <w:jc w:val="both"/>
            </w:pPr>
            <w:r>
              <w:rPr>
                <w:rFonts w:ascii="Times New Roman"/>
                <w:b w:val="false"/>
                <w:i w:val="false"/>
                <w:color w:val="000000"/>
                <w:sz w:val="20"/>
              </w:rPr>
              <w:t>
М. Рустемова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558" w:id="1531"/>
    <w:p>
      <w:pPr>
        <w:spacing w:after="0"/>
        <w:ind w:left="0"/>
        <w:jc w:val="both"/>
      </w:pPr>
      <w:r>
        <w:rPr>
          <w:rFonts w:ascii="Times New Roman"/>
          <w:b w:val="false"/>
          <w:i w:val="false"/>
          <w:color w:val="000000"/>
          <w:sz w:val="28"/>
        </w:rPr>
        <w:t>
      ";</w:t>
      </w:r>
    </w:p>
    <w:bookmarkEnd w:id="1531"/>
    <w:bookmarkStart w:name="z2559" w:id="1532"/>
    <w:p>
      <w:pPr>
        <w:spacing w:after="0"/>
        <w:ind w:left="0"/>
        <w:jc w:val="both"/>
      </w:pPr>
      <w:r>
        <w:rPr>
          <w:rFonts w:ascii="Times New Roman"/>
          <w:b w:val="false"/>
          <w:i w:val="false"/>
          <w:color w:val="000000"/>
          <w:sz w:val="28"/>
        </w:rPr>
        <w:t>
      реттік нөмірі 4-жол алынып тасталсын;</w:t>
      </w:r>
    </w:p>
    <w:bookmarkEnd w:id="1532"/>
    <w:bookmarkStart w:name="z2560" w:id="1533"/>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533"/>
    <w:bookmarkStart w:name="z2561" w:id="1534"/>
    <w:p>
      <w:pPr>
        <w:spacing w:after="0"/>
        <w:ind w:left="0"/>
        <w:jc w:val="both"/>
      </w:pPr>
      <w:r>
        <w:rPr>
          <w:rFonts w:ascii="Times New Roman"/>
          <w:b w:val="false"/>
          <w:i w:val="false"/>
          <w:color w:val="000000"/>
          <w:sz w:val="28"/>
        </w:rPr>
        <w:t>
      "</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535"/>
          <w:p>
            <w:pPr>
              <w:spacing w:after="20"/>
              <w:ind w:left="20"/>
              <w:jc w:val="both"/>
            </w:pPr>
            <w:r>
              <w:rPr>
                <w:rFonts w:ascii="Times New Roman"/>
                <w:b w:val="false"/>
                <w:i w:val="false"/>
                <w:color w:val="000000"/>
                <w:sz w:val="20"/>
              </w:rPr>
              <w:t xml:space="preserve">
Қазақ тілі. </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4" w:id="1536"/>
          <w:p>
            <w:pPr>
              <w:spacing w:after="20"/>
              <w:ind w:left="20"/>
              <w:jc w:val="both"/>
            </w:pPr>
            <w:r>
              <w:rPr>
                <w:rFonts w:ascii="Times New Roman"/>
                <w:b w:val="false"/>
                <w:i w:val="false"/>
                <w:color w:val="000000"/>
                <w:sz w:val="20"/>
              </w:rPr>
              <w:t>
А. Зейнулина,</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Сыздықова,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Ж. Жамбусинова,</w:t>
            </w:r>
          </w:p>
          <w:p>
            <w:pPr>
              <w:spacing w:after="20"/>
              <w:ind w:left="20"/>
              <w:jc w:val="both"/>
            </w:pPr>
            <w:r>
              <w:rPr>
                <w:rFonts w:ascii="Times New Roman"/>
                <w:b w:val="false"/>
                <w:i w:val="false"/>
                <w:color w:val="000000"/>
                <w:sz w:val="20"/>
              </w:rPr>
              <w:t>
Ә. Шоқаева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567" w:id="1537"/>
    <w:p>
      <w:pPr>
        <w:spacing w:after="0"/>
        <w:ind w:left="0"/>
        <w:jc w:val="both"/>
      </w:pPr>
      <w:r>
        <w:rPr>
          <w:rFonts w:ascii="Times New Roman"/>
          <w:b w:val="false"/>
          <w:i w:val="false"/>
          <w:color w:val="000000"/>
          <w:sz w:val="28"/>
        </w:rPr>
        <w:t>
      ";</w:t>
      </w:r>
    </w:p>
    <w:bookmarkEnd w:id="1537"/>
    <w:bookmarkStart w:name="z2568" w:id="1538"/>
    <w:p>
      <w:pPr>
        <w:spacing w:after="0"/>
        <w:ind w:left="0"/>
        <w:jc w:val="both"/>
      </w:pPr>
      <w:r>
        <w:rPr>
          <w:rFonts w:ascii="Times New Roman"/>
          <w:b w:val="false"/>
          <w:i w:val="false"/>
          <w:color w:val="000000"/>
          <w:sz w:val="28"/>
        </w:rPr>
        <w:t>
      реттік нөмірі 5-жол алынып тасталсын;</w:t>
      </w:r>
    </w:p>
    <w:bookmarkEnd w:id="1538"/>
    <w:bookmarkStart w:name="z2569" w:id="1539"/>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1539"/>
    <w:bookmarkStart w:name="z2570" w:id="1540"/>
    <w:p>
      <w:pPr>
        <w:spacing w:after="0"/>
        <w:ind w:left="0"/>
        <w:jc w:val="both"/>
      </w:pPr>
      <w:r>
        <w:rPr>
          <w:rFonts w:ascii="Times New Roman"/>
          <w:b w:val="false"/>
          <w:i w:val="false"/>
          <w:color w:val="000000"/>
          <w:sz w:val="28"/>
        </w:rPr>
        <w:t>
      "</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541"/>
          <w:p>
            <w:pPr>
              <w:spacing w:after="20"/>
              <w:ind w:left="20"/>
              <w:jc w:val="both"/>
            </w:pPr>
            <w:r>
              <w:rPr>
                <w:rFonts w:ascii="Times New Roman"/>
                <w:b w:val="false"/>
                <w:i w:val="false"/>
                <w:color w:val="000000"/>
                <w:sz w:val="20"/>
              </w:rPr>
              <w:t xml:space="preserve">
С.Тұрсынғалиева, Р.Зайкенова, </w:t>
            </w:r>
          </w:p>
          <w:bookmarkEnd w:id="1541"/>
          <w:p>
            <w:pPr>
              <w:spacing w:after="20"/>
              <w:ind w:left="20"/>
              <w:jc w:val="both"/>
            </w:pPr>
            <w:r>
              <w:rPr>
                <w:rFonts w:ascii="Times New Roman"/>
                <w:b w:val="false"/>
                <w:i w:val="false"/>
                <w:color w:val="000000"/>
                <w:sz w:val="20"/>
              </w:rPr>
              <w:t>
Г.Рыскелдиева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72" w:id="1542"/>
    <w:p>
      <w:pPr>
        <w:spacing w:after="0"/>
        <w:ind w:left="0"/>
        <w:jc w:val="both"/>
      </w:pPr>
      <w:r>
        <w:rPr>
          <w:rFonts w:ascii="Times New Roman"/>
          <w:b w:val="false"/>
          <w:i w:val="false"/>
          <w:color w:val="000000"/>
          <w:sz w:val="28"/>
        </w:rPr>
        <w:t>
      ";</w:t>
      </w:r>
    </w:p>
    <w:bookmarkEnd w:id="1542"/>
    <w:bookmarkStart w:name="z2573" w:id="1543"/>
    <w:p>
      <w:pPr>
        <w:spacing w:after="0"/>
        <w:ind w:left="0"/>
        <w:jc w:val="both"/>
      </w:pPr>
      <w:r>
        <w:rPr>
          <w:rFonts w:ascii="Times New Roman"/>
          <w:b w:val="false"/>
          <w:i w:val="false"/>
          <w:color w:val="000000"/>
          <w:sz w:val="28"/>
        </w:rPr>
        <w:t>
      реттік нөмірі 6-жол алынып тасталсын;</w:t>
      </w:r>
    </w:p>
    <w:bookmarkEnd w:id="1543"/>
    <w:bookmarkStart w:name="z2574" w:id="1544"/>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1544"/>
    <w:bookmarkStart w:name="z2575" w:id="1545"/>
    <w:p>
      <w:pPr>
        <w:spacing w:after="0"/>
        <w:ind w:left="0"/>
        <w:jc w:val="both"/>
      </w:pPr>
      <w:r>
        <w:rPr>
          <w:rFonts w:ascii="Times New Roman"/>
          <w:b w:val="false"/>
          <w:i w:val="false"/>
          <w:color w:val="000000"/>
          <w:sz w:val="28"/>
        </w:rPr>
        <w:t>
      "</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546"/>
          <w:p>
            <w:pPr>
              <w:spacing w:after="20"/>
              <w:ind w:left="20"/>
              <w:jc w:val="both"/>
            </w:pPr>
            <w:r>
              <w:rPr>
                <w:rFonts w:ascii="Times New Roman"/>
                <w:b w:val="false"/>
                <w:i w:val="false"/>
                <w:color w:val="000000"/>
                <w:sz w:val="20"/>
              </w:rPr>
              <w:t>
Қазақ әдебиеті.</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547"/>
          <w:p>
            <w:pPr>
              <w:spacing w:after="20"/>
              <w:ind w:left="20"/>
              <w:jc w:val="both"/>
            </w:pPr>
            <w:r>
              <w:rPr>
                <w:rFonts w:ascii="Times New Roman"/>
                <w:b w:val="false"/>
                <w:i w:val="false"/>
                <w:color w:val="000000"/>
                <w:sz w:val="20"/>
              </w:rPr>
              <w:t xml:space="preserve">
С.Тұрсынғалиева, Р.Зайкенова, </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Г.Рыскелдиева,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Тұрсын,</w:t>
            </w:r>
          </w:p>
          <w:p>
            <w:pPr>
              <w:spacing w:after="20"/>
              <w:ind w:left="20"/>
              <w:jc w:val="both"/>
            </w:pPr>
            <w:r>
              <w:rPr>
                <w:rFonts w:ascii="Times New Roman"/>
                <w:b w:val="false"/>
                <w:i w:val="false"/>
                <w:color w:val="000000"/>
                <w:sz w:val="20"/>
              </w:rPr>
              <w:t>
А. Айдарқызы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581" w:id="1548"/>
    <w:p>
      <w:pPr>
        <w:spacing w:after="0"/>
        <w:ind w:left="0"/>
        <w:jc w:val="both"/>
      </w:pPr>
      <w:r>
        <w:rPr>
          <w:rFonts w:ascii="Times New Roman"/>
          <w:b w:val="false"/>
          <w:i w:val="false"/>
          <w:color w:val="000000"/>
          <w:sz w:val="28"/>
        </w:rPr>
        <w:t>
      ";</w:t>
      </w:r>
    </w:p>
    <w:bookmarkEnd w:id="1548"/>
    <w:bookmarkStart w:name="z2582" w:id="1549"/>
    <w:p>
      <w:pPr>
        <w:spacing w:after="0"/>
        <w:ind w:left="0"/>
        <w:jc w:val="both"/>
      </w:pPr>
      <w:r>
        <w:rPr>
          <w:rFonts w:ascii="Times New Roman"/>
          <w:b w:val="false"/>
          <w:i w:val="false"/>
          <w:color w:val="000000"/>
          <w:sz w:val="28"/>
        </w:rPr>
        <w:t>
      реттік нөмірі 7-жол алынып тасталсын;</w:t>
      </w:r>
    </w:p>
    <w:bookmarkEnd w:id="1549"/>
    <w:bookmarkStart w:name="z2583" w:id="1550"/>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1550"/>
    <w:bookmarkStart w:name="z2584" w:id="1551"/>
    <w:p>
      <w:pPr>
        <w:spacing w:after="0"/>
        <w:ind w:left="0"/>
        <w:jc w:val="both"/>
      </w:pPr>
      <w:r>
        <w:rPr>
          <w:rFonts w:ascii="Times New Roman"/>
          <w:b w:val="false"/>
          <w:i w:val="false"/>
          <w:color w:val="000000"/>
          <w:sz w:val="28"/>
        </w:rPr>
        <w:t>
      "</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552"/>
          <w:p>
            <w:pPr>
              <w:spacing w:after="20"/>
              <w:ind w:left="20"/>
              <w:jc w:val="both"/>
            </w:pPr>
            <w:r>
              <w:rPr>
                <w:rFonts w:ascii="Times New Roman"/>
                <w:b w:val="false"/>
                <w:i w:val="false"/>
                <w:color w:val="000000"/>
                <w:sz w:val="20"/>
              </w:rPr>
              <w:t>
Б. Керімбекова,</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87" w:id="1553"/>
    <w:p>
      <w:pPr>
        <w:spacing w:after="0"/>
        <w:ind w:left="0"/>
        <w:jc w:val="both"/>
      </w:pPr>
      <w:r>
        <w:rPr>
          <w:rFonts w:ascii="Times New Roman"/>
          <w:b w:val="false"/>
          <w:i w:val="false"/>
          <w:color w:val="000000"/>
          <w:sz w:val="28"/>
        </w:rPr>
        <w:t>
      ";</w:t>
      </w:r>
    </w:p>
    <w:bookmarkEnd w:id="1553"/>
    <w:bookmarkStart w:name="z2588" w:id="1554"/>
    <w:p>
      <w:pPr>
        <w:spacing w:after="0"/>
        <w:ind w:left="0"/>
        <w:jc w:val="both"/>
      </w:pPr>
      <w:r>
        <w:rPr>
          <w:rFonts w:ascii="Times New Roman"/>
          <w:b w:val="false"/>
          <w:i w:val="false"/>
          <w:color w:val="000000"/>
          <w:sz w:val="28"/>
        </w:rPr>
        <w:t>
      реттік нөмірі 8-жол алынып тасталсын;</w:t>
      </w:r>
    </w:p>
    <w:bookmarkEnd w:id="1554"/>
    <w:bookmarkStart w:name="z2589" w:id="1555"/>
    <w:p>
      <w:pPr>
        <w:spacing w:after="0"/>
        <w:ind w:left="0"/>
        <w:jc w:val="both"/>
      </w:pPr>
      <w:r>
        <w:rPr>
          <w:rFonts w:ascii="Times New Roman"/>
          <w:b w:val="false"/>
          <w:i w:val="false"/>
          <w:color w:val="000000"/>
          <w:sz w:val="28"/>
        </w:rPr>
        <w:t>
      мынадай мазмұндағы реттік нөмірі 8-1-жолмен толықтырылсын:</w:t>
      </w:r>
    </w:p>
    <w:bookmarkEnd w:id="1555"/>
    <w:bookmarkStart w:name="z2590" w:id="1556"/>
    <w:p>
      <w:pPr>
        <w:spacing w:after="0"/>
        <w:ind w:left="0"/>
        <w:jc w:val="both"/>
      </w:pPr>
      <w:r>
        <w:rPr>
          <w:rFonts w:ascii="Times New Roman"/>
          <w:b w:val="false"/>
          <w:i w:val="false"/>
          <w:color w:val="000000"/>
          <w:sz w:val="28"/>
        </w:rPr>
        <w:t>
      "</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557"/>
          <w:p>
            <w:pPr>
              <w:spacing w:after="20"/>
              <w:ind w:left="20"/>
              <w:jc w:val="both"/>
            </w:pPr>
            <w:r>
              <w:rPr>
                <w:rFonts w:ascii="Times New Roman"/>
                <w:b w:val="false"/>
                <w:i w:val="false"/>
                <w:color w:val="000000"/>
                <w:sz w:val="20"/>
              </w:rPr>
              <w:t>
Б. Керімбекова,</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2593" w:id="1558"/>
    <w:p>
      <w:pPr>
        <w:spacing w:after="0"/>
        <w:ind w:left="0"/>
        <w:jc w:val="both"/>
      </w:pPr>
      <w:r>
        <w:rPr>
          <w:rFonts w:ascii="Times New Roman"/>
          <w:b w:val="false"/>
          <w:i w:val="false"/>
          <w:color w:val="000000"/>
          <w:sz w:val="28"/>
        </w:rPr>
        <w:t>
      ";</w:t>
      </w:r>
    </w:p>
    <w:bookmarkEnd w:id="1558"/>
    <w:bookmarkStart w:name="z2594" w:id="1559"/>
    <w:p>
      <w:pPr>
        <w:spacing w:after="0"/>
        <w:ind w:left="0"/>
        <w:jc w:val="both"/>
      </w:pPr>
      <w:r>
        <w:rPr>
          <w:rFonts w:ascii="Times New Roman"/>
          <w:b w:val="false"/>
          <w:i w:val="false"/>
          <w:color w:val="000000"/>
          <w:sz w:val="28"/>
        </w:rPr>
        <w:t>
      реттік нөмірі 9-жол алынып тасталсын;</w:t>
      </w:r>
    </w:p>
    <w:bookmarkEnd w:id="1559"/>
    <w:bookmarkStart w:name="z2595" w:id="1560"/>
    <w:p>
      <w:pPr>
        <w:spacing w:after="0"/>
        <w:ind w:left="0"/>
        <w:jc w:val="both"/>
      </w:pPr>
      <w:r>
        <w:rPr>
          <w:rFonts w:ascii="Times New Roman"/>
          <w:b w:val="false"/>
          <w:i w:val="false"/>
          <w:color w:val="000000"/>
          <w:sz w:val="28"/>
        </w:rPr>
        <w:t>
      мынадай мазмұндағы реттік нөмірі 9-1-жолмен толықтырылсын:</w:t>
      </w:r>
    </w:p>
    <w:bookmarkEnd w:id="1560"/>
    <w:bookmarkStart w:name="z2596" w:id="1561"/>
    <w:p>
      <w:pPr>
        <w:spacing w:after="0"/>
        <w:ind w:left="0"/>
        <w:jc w:val="both"/>
      </w:pPr>
      <w:r>
        <w:rPr>
          <w:rFonts w:ascii="Times New Roman"/>
          <w:b w:val="false"/>
          <w:i w:val="false"/>
          <w:color w:val="000000"/>
          <w:sz w:val="28"/>
        </w:rPr>
        <w:t>
      "</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562"/>
          <w:p>
            <w:pPr>
              <w:spacing w:after="20"/>
              <w:ind w:left="20"/>
              <w:jc w:val="both"/>
            </w:pPr>
            <w:r>
              <w:rPr>
                <w:rFonts w:ascii="Times New Roman"/>
                <w:b w:val="false"/>
                <w:i w:val="false"/>
                <w:color w:val="000000"/>
                <w:sz w:val="20"/>
              </w:rPr>
              <w:t xml:space="preserve">
Қазақ әдебиеті. </w:t>
            </w:r>
          </w:p>
          <w:bookmarkEnd w:id="1562"/>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563"/>
          <w:p>
            <w:pPr>
              <w:spacing w:after="20"/>
              <w:ind w:left="20"/>
              <w:jc w:val="both"/>
            </w:pPr>
            <w:r>
              <w:rPr>
                <w:rFonts w:ascii="Times New Roman"/>
                <w:b w:val="false"/>
                <w:i w:val="false"/>
                <w:color w:val="000000"/>
                <w:sz w:val="20"/>
              </w:rPr>
              <w:t xml:space="preserve">
А. Ақтанова, </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Жұмекенова,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600" w:id="1564"/>
    <w:p>
      <w:pPr>
        <w:spacing w:after="0"/>
        <w:ind w:left="0"/>
        <w:jc w:val="both"/>
      </w:pPr>
      <w:r>
        <w:rPr>
          <w:rFonts w:ascii="Times New Roman"/>
          <w:b w:val="false"/>
          <w:i w:val="false"/>
          <w:color w:val="000000"/>
          <w:sz w:val="28"/>
        </w:rPr>
        <w:t>
      ";</w:t>
      </w:r>
    </w:p>
    <w:bookmarkEnd w:id="1564"/>
    <w:bookmarkStart w:name="z2601" w:id="1565"/>
    <w:p>
      <w:pPr>
        <w:spacing w:after="0"/>
        <w:ind w:left="0"/>
        <w:jc w:val="both"/>
      </w:pPr>
      <w:r>
        <w:rPr>
          <w:rFonts w:ascii="Times New Roman"/>
          <w:b w:val="false"/>
          <w:i w:val="false"/>
          <w:color w:val="000000"/>
          <w:sz w:val="28"/>
        </w:rPr>
        <w:t>
      реттік нөмірі 10-жол алынып тасталсын;</w:t>
      </w:r>
    </w:p>
    <w:bookmarkEnd w:id="1565"/>
    <w:bookmarkStart w:name="z2602" w:id="1566"/>
    <w:p>
      <w:pPr>
        <w:spacing w:after="0"/>
        <w:ind w:left="0"/>
        <w:jc w:val="both"/>
      </w:pPr>
      <w:r>
        <w:rPr>
          <w:rFonts w:ascii="Times New Roman"/>
          <w:b w:val="false"/>
          <w:i w:val="false"/>
          <w:color w:val="000000"/>
          <w:sz w:val="28"/>
        </w:rPr>
        <w:t>
      мынадай мазмұндағы реттік нөмірі 10-1-жолмен толықтырылсын:</w:t>
      </w:r>
    </w:p>
    <w:bookmarkEnd w:id="1566"/>
    <w:bookmarkStart w:name="z2603" w:id="1567"/>
    <w:p>
      <w:pPr>
        <w:spacing w:after="0"/>
        <w:ind w:left="0"/>
        <w:jc w:val="both"/>
      </w:pPr>
      <w:r>
        <w:rPr>
          <w:rFonts w:ascii="Times New Roman"/>
          <w:b w:val="false"/>
          <w:i w:val="false"/>
          <w:color w:val="000000"/>
          <w:sz w:val="28"/>
        </w:rPr>
        <w:t>
      "</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568"/>
          <w:p>
            <w:pPr>
              <w:spacing w:after="20"/>
              <w:ind w:left="20"/>
              <w:jc w:val="both"/>
            </w:pPr>
            <w:r>
              <w:rPr>
                <w:rFonts w:ascii="Times New Roman"/>
                <w:b w:val="false"/>
                <w:i w:val="false"/>
                <w:color w:val="000000"/>
                <w:sz w:val="20"/>
              </w:rPr>
              <w:t>
Қазақ әдебиеті.</w:t>
            </w:r>
          </w:p>
          <w:bookmarkEnd w:id="1568"/>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569"/>
          <w:p>
            <w:pPr>
              <w:spacing w:after="20"/>
              <w:ind w:left="20"/>
              <w:jc w:val="both"/>
            </w:pPr>
            <w:r>
              <w:rPr>
                <w:rFonts w:ascii="Times New Roman"/>
                <w:b w:val="false"/>
                <w:i w:val="false"/>
                <w:color w:val="000000"/>
                <w:sz w:val="20"/>
              </w:rPr>
              <w:t xml:space="preserve">
А. Ақтанова, </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Жүндібаева,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Жұмекенова,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608" w:id="1570"/>
    <w:p>
      <w:pPr>
        <w:spacing w:after="0"/>
        <w:ind w:left="0"/>
        <w:jc w:val="both"/>
      </w:pPr>
      <w:r>
        <w:rPr>
          <w:rFonts w:ascii="Times New Roman"/>
          <w:b w:val="false"/>
          <w:i w:val="false"/>
          <w:color w:val="000000"/>
          <w:sz w:val="28"/>
        </w:rPr>
        <w:t>
      ";</w:t>
      </w:r>
    </w:p>
    <w:bookmarkEnd w:id="1570"/>
    <w:bookmarkStart w:name="z2609" w:id="1571"/>
    <w:p>
      <w:pPr>
        <w:spacing w:after="0"/>
        <w:ind w:left="0"/>
        <w:jc w:val="both"/>
      </w:pPr>
      <w:r>
        <w:rPr>
          <w:rFonts w:ascii="Times New Roman"/>
          <w:b w:val="false"/>
          <w:i w:val="false"/>
          <w:color w:val="000000"/>
          <w:sz w:val="28"/>
        </w:rPr>
        <w:t>
      реттік нөмірі 11-жол алынып тасталсын;</w:t>
      </w:r>
    </w:p>
    <w:bookmarkEnd w:id="1571"/>
    <w:bookmarkStart w:name="z2610" w:id="1572"/>
    <w:p>
      <w:pPr>
        <w:spacing w:after="0"/>
        <w:ind w:left="0"/>
        <w:jc w:val="both"/>
      </w:pPr>
      <w:r>
        <w:rPr>
          <w:rFonts w:ascii="Times New Roman"/>
          <w:b w:val="false"/>
          <w:i w:val="false"/>
          <w:color w:val="000000"/>
          <w:sz w:val="28"/>
        </w:rPr>
        <w:t>
      мынадай мазмұндағы реттік нөмірі 11-1-жолмен толықтырылсын:</w:t>
      </w:r>
    </w:p>
    <w:bookmarkEnd w:id="1572"/>
    <w:bookmarkStart w:name="z2611" w:id="1573"/>
    <w:p>
      <w:pPr>
        <w:spacing w:after="0"/>
        <w:ind w:left="0"/>
        <w:jc w:val="both"/>
      </w:pPr>
      <w:r>
        <w:rPr>
          <w:rFonts w:ascii="Times New Roman"/>
          <w:b w:val="false"/>
          <w:i w:val="false"/>
          <w:color w:val="000000"/>
          <w:sz w:val="28"/>
        </w:rPr>
        <w:t>
      "</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574"/>
          <w:p>
            <w:pPr>
              <w:spacing w:after="20"/>
              <w:ind w:left="20"/>
              <w:jc w:val="both"/>
            </w:pPr>
            <w:r>
              <w:rPr>
                <w:rFonts w:ascii="Times New Roman"/>
                <w:b w:val="false"/>
                <w:i w:val="false"/>
                <w:color w:val="000000"/>
                <w:sz w:val="20"/>
              </w:rPr>
              <w:t>
Р. Әлмұхан,</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Оспан, </w:t>
            </w:r>
          </w:p>
          <w:p>
            <w:pPr>
              <w:spacing w:after="20"/>
              <w:ind w:left="20"/>
              <w:jc w:val="both"/>
            </w:pPr>
            <w:r>
              <w:rPr>
                <w:rFonts w:ascii="Times New Roman"/>
                <w:b w:val="false"/>
                <w:i w:val="false"/>
                <w:color w:val="000000"/>
                <w:sz w:val="20"/>
              </w:rPr>
              <w:t>
Г. Бекболатқызы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2614" w:id="1575"/>
    <w:p>
      <w:pPr>
        <w:spacing w:after="0"/>
        <w:ind w:left="0"/>
        <w:jc w:val="both"/>
      </w:pPr>
      <w:r>
        <w:rPr>
          <w:rFonts w:ascii="Times New Roman"/>
          <w:b w:val="false"/>
          <w:i w:val="false"/>
          <w:color w:val="000000"/>
          <w:sz w:val="28"/>
        </w:rPr>
        <w:t>
      ";</w:t>
      </w:r>
    </w:p>
    <w:bookmarkEnd w:id="1575"/>
    <w:bookmarkStart w:name="z2615" w:id="1576"/>
    <w:p>
      <w:pPr>
        <w:spacing w:after="0"/>
        <w:ind w:left="0"/>
        <w:jc w:val="both"/>
      </w:pPr>
      <w:r>
        <w:rPr>
          <w:rFonts w:ascii="Times New Roman"/>
          <w:b w:val="false"/>
          <w:i w:val="false"/>
          <w:color w:val="000000"/>
          <w:sz w:val="28"/>
        </w:rPr>
        <w:t>
      реттік нөмірі 12-жол алынып тасталсын;</w:t>
      </w:r>
    </w:p>
    <w:bookmarkEnd w:id="1576"/>
    <w:bookmarkStart w:name="z2616" w:id="1577"/>
    <w:p>
      <w:pPr>
        <w:spacing w:after="0"/>
        <w:ind w:left="0"/>
        <w:jc w:val="both"/>
      </w:pPr>
      <w:r>
        <w:rPr>
          <w:rFonts w:ascii="Times New Roman"/>
          <w:b w:val="false"/>
          <w:i w:val="false"/>
          <w:color w:val="000000"/>
          <w:sz w:val="28"/>
        </w:rPr>
        <w:t>
      мынадай мазмұндағы реттік нөмірі 12-1-жолмен толықтырылсын:</w:t>
      </w:r>
    </w:p>
    <w:bookmarkEnd w:id="1577"/>
    <w:bookmarkStart w:name="z2617" w:id="1578"/>
    <w:p>
      <w:pPr>
        <w:spacing w:after="0"/>
        <w:ind w:left="0"/>
        <w:jc w:val="both"/>
      </w:pPr>
      <w:r>
        <w:rPr>
          <w:rFonts w:ascii="Times New Roman"/>
          <w:b w:val="false"/>
          <w:i w:val="false"/>
          <w:color w:val="000000"/>
          <w:sz w:val="28"/>
        </w:rPr>
        <w:t>
      "</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579"/>
          <w:p>
            <w:pPr>
              <w:spacing w:after="20"/>
              <w:ind w:left="20"/>
              <w:jc w:val="both"/>
            </w:pPr>
            <w:r>
              <w:rPr>
                <w:rFonts w:ascii="Times New Roman"/>
                <w:b w:val="false"/>
                <w:i w:val="false"/>
                <w:color w:val="000000"/>
                <w:sz w:val="20"/>
              </w:rPr>
              <w:t>
Р. Әлмұхан,</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Оспан, </w:t>
            </w:r>
          </w:p>
          <w:p>
            <w:pPr>
              <w:spacing w:after="20"/>
              <w:ind w:left="20"/>
              <w:jc w:val="both"/>
            </w:pPr>
            <w:r>
              <w:rPr>
                <w:rFonts w:ascii="Times New Roman"/>
                <w:b w:val="false"/>
                <w:i w:val="false"/>
                <w:color w:val="000000"/>
                <w:sz w:val="20"/>
              </w:rPr>
              <w:t>
Г. Бекболатқызы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2620" w:id="1580"/>
    <w:p>
      <w:pPr>
        <w:spacing w:after="0"/>
        <w:ind w:left="0"/>
        <w:jc w:val="both"/>
      </w:pPr>
      <w:r>
        <w:rPr>
          <w:rFonts w:ascii="Times New Roman"/>
          <w:b w:val="false"/>
          <w:i w:val="false"/>
          <w:color w:val="000000"/>
          <w:sz w:val="28"/>
        </w:rPr>
        <w:t>
      ";</w:t>
      </w:r>
    </w:p>
    <w:bookmarkEnd w:id="1580"/>
    <w:bookmarkStart w:name="z2621" w:id="1581"/>
    <w:p>
      <w:pPr>
        <w:spacing w:after="0"/>
        <w:ind w:left="0"/>
        <w:jc w:val="both"/>
      </w:pPr>
      <w:r>
        <w:rPr>
          <w:rFonts w:ascii="Times New Roman"/>
          <w:b w:val="false"/>
          <w:i w:val="false"/>
          <w:color w:val="000000"/>
          <w:sz w:val="28"/>
        </w:rPr>
        <w:t>
      реттік нөмірі 53-жол алынып тасталсын;</w:t>
      </w:r>
    </w:p>
    <w:bookmarkEnd w:id="1581"/>
    <w:bookmarkStart w:name="z2622" w:id="1582"/>
    <w:p>
      <w:pPr>
        <w:spacing w:after="0"/>
        <w:ind w:left="0"/>
        <w:jc w:val="both"/>
      </w:pPr>
      <w:r>
        <w:rPr>
          <w:rFonts w:ascii="Times New Roman"/>
          <w:b w:val="false"/>
          <w:i w:val="false"/>
          <w:color w:val="000000"/>
          <w:sz w:val="28"/>
        </w:rPr>
        <w:t>
      мынадай мазмұндағы реттік нөмірлері 53-1 және 53-2-жолдармен толықтырылсын:</w:t>
      </w:r>
    </w:p>
    <w:bookmarkEnd w:id="1582"/>
    <w:bookmarkStart w:name="z2623" w:id="1583"/>
    <w:p>
      <w:pPr>
        <w:spacing w:after="0"/>
        <w:ind w:left="0"/>
        <w:jc w:val="both"/>
      </w:pPr>
      <w:r>
        <w:rPr>
          <w:rFonts w:ascii="Times New Roman"/>
          <w:b w:val="false"/>
          <w:i w:val="false"/>
          <w:color w:val="000000"/>
          <w:sz w:val="28"/>
        </w:rPr>
        <w:t>
      "</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584"/>
          <w:p>
            <w:pPr>
              <w:spacing w:after="20"/>
              <w:ind w:left="20"/>
              <w:jc w:val="both"/>
            </w:pPr>
            <w:r>
              <w:rPr>
                <w:rFonts w:ascii="Times New Roman"/>
                <w:b w:val="false"/>
                <w:i w:val="false"/>
                <w:color w:val="000000"/>
                <w:sz w:val="20"/>
              </w:rPr>
              <w:t>
Дүниежүзі тарихы.</w:t>
            </w:r>
          </w:p>
          <w:bookmarkEnd w:id="1584"/>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585"/>
          <w:p>
            <w:pPr>
              <w:spacing w:after="20"/>
              <w:ind w:left="20"/>
              <w:jc w:val="both"/>
            </w:pPr>
            <w:r>
              <w:rPr>
                <w:rFonts w:ascii="Times New Roman"/>
                <w:b w:val="false"/>
                <w:i w:val="false"/>
                <w:color w:val="000000"/>
                <w:sz w:val="20"/>
              </w:rPr>
              <w:t xml:space="preserve">
Н. Алдабек, </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Аманқұлова, </w:t>
            </w:r>
          </w:p>
          <w:p>
            <w:pPr>
              <w:spacing w:after="20"/>
              <w:ind w:left="20"/>
              <w:jc w:val="both"/>
            </w:pPr>
            <w:r>
              <w:rPr>
                <w:rFonts w:ascii="Times New Roman"/>
                <w:b w:val="false"/>
                <w:i w:val="false"/>
                <w:color w:val="000000"/>
                <w:sz w:val="20"/>
              </w:rPr>
              <w:t>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Рашева, Д. Ибрагимов, Ж. Қырбаева, Г. Төлеген, А. Асқарова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627" w:id="1586"/>
    <w:p>
      <w:pPr>
        <w:spacing w:after="0"/>
        <w:ind w:left="0"/>
        <w:jc w:val="both"/>
      </w:pPr>
      <w:r>
        <w:rPr>
          <w:rFonts w:ascii="Times New Roman"/>
          <w:b w:val="false"/>
          <w:i w:val="false"/>
          <w:color w:val="000000"/>
          <w:sz w:val="28"/>
        </w:rPr>
        <w:t>
      ";</w:t>
      </w:r>
    </w:p>
    <w:bookmarkEnd w:id="1586"/>
    <w:bookmarkStart w:name="z2628" w:id="1587"/>
    <w:p>
      <w:pPr>
        <w:spacing w:after="0"/>
        <w:ind w:left="0"/>
        <w:jc w:val="both"/>
      </w:pPr>
      <w:r>
        <w:rPr>
          <w:rFonts w:ascii="Times New Roman"/>
          <w:b w:val="false"/>
          <w:i w:val="false"/>
          <w:color w:val="000000"/>
          <w:sz w:val="28"/>
        </w:rPr>
        <w:t>
      "оқыту орыс тілінде" деген бөлімде:</w:t>
      </w:r>
    </w:p>
    <w:bookmarkEnd w:id="1587"/>
    <w:bookmarkStart w:name="z2629" w:id="1588"/>
    <w:p>
      <w:pPr>
        <w:spacing w:after="0"/>
        <w:ind w:left="0"/>
        <w:jc w:val="both"/>
      </w:pPr>
      <w:r>
        <w:rPr>
          <w:rFonts w:ascii="Times New Roman"/>
          <w:b w:val="false"/>
          <w:i w:val="false"/>
          <w:color w:val="000000"/>
          <w:sz w:val="28"/>
        </w:rPr>
        <w:t>
      "2-сынып" деген кіші бөлімде:</w:t>
      </w:r>
    </w:p>
    <w:bookmarkEnd w:id="1588"/>
    <w:bookmarkStart w:name="z2630" w:id="1589"/>
    <w:p>
      <w:pPr>
        <w:spacing w:after="0"/>
        <w:ind w:left="0"/>
        <w:jc w:val="both"/>
      </w:pPr>
      <w:r>
        <w:rPr>
          <w:rFonts w:ascii="Times New Roman"/>
          <w:b w:val="false"/>
          <w:i w:val="false"/>
          <w:color w:val="000000"/>
          <w:sz w:val="28"/>
        </w:rPr>
        <w:t>
      реттік нөмірлері 39 және 40-жолдар мынадай редакцияда жазылсын:</w:t>
      </w:r>
    </w:p>
    <w:bookmarkEnd w:id="1589"/>
    <w:bookmarkStart w:name="z2631" w:id="1590"/>
    <w:p>
      <w:pPr>
        <w:spacing w:after="0"/>
        <w:ind w:left="0"/>
        <w:jc w:val="both"/>
      </w:pPr>
      <w:r>
        <w:rPr>
          <w:rFonts w:ascii="Times New Roman"/>
          <w:b w:val="false"/>
          <w:i w:val="false"/>
          <w:color w:val="000000"/>
          <w:sz w:val="28"/>
        </w:rPr>
        <w:t>
      "</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591"/>
          <w:p>
            <w:pPr>
              <w:spacing w:after="20"/>
              <w:ind w:left="20"/>
              <w:jc w:val="both"/>
            </w:pPr>
            <w:r>
              <w:rPr>
                <w:rFonts w:ascii="Times New Roman"/>
                <w:b w:val="false"/>
                <w:i w:val="false"/>
                <w:color w:val="000000"/>
                <w:sz w:val="20"/>
              </w:rPr>
              <w:t>
К. Ажгереева,</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Н. Дрозд,</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Кайдарова,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Оспанова,</w:t>
            </w:r>
          </w:p>
          <w:p>
            <w:pPr>
              <w:spacing w:after="20"/>
              <w:ind w:left="20"/>
              <w:jc w:val="both"/>
            </w:pPr>
            <w:r>
              <w:rPr>
                <w:rFonts w:ascii="Times New Roman"/>
                <w:b w:val="false"/>
                <w:i w:val="false"/>
                <w:color w:val="000000"/>
                <w:sz w:val="20"/>
              </w:rPr>
              <w:t>
Ж.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592"/>
          <w:p>
            <w:pPr>
              <w:spacing w:after="20"/>
              <w:ind w:left="20"/>
              <w:jc w:val="both"/>
            </w:pPr>
            <w:r>
              <w:rPr>
                <w:rFonts w:ascii="Times New Roman"/>
                <w:b w:val="false"/>
                <w:i w:val="false"/>
                <w:color w:val="000000"/>
                <w:sz w:val="20"/>
              </w:rPr>
              <w:t>
К. Ажгереева,</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 Дрозд,</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Кайдарова,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Оспанова,</w:t>
            </w:r>
          </w:p>
          <w:p>
            <w:pPr>
              <w:spacing w:after="20"/>
              <w:ind w:left="20"/>
              <w:jc w:val="both"/>
            </w:pPr>
            <w:r>
              <w:rPr>
                <w:rFonts w:ascii="Times New Roman"/>
                <w:b w:val="false"/>
                <w:i w:val="false"/>
                <w:color w:val="000000"/>
                <w:sz w:val="20"/>
              </w:rPr>
              <w:t>
Ж.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2640" w:id="1593"/>
    <w:p>
      <w:pPr>
        <w:spacing w:after="0"/>
        <w:ind w:left="0"/>
        <w:jc w:val="both"/>
      </w:pPr>
      <w:r>
        <w:rPr>
          <w:rFonts w:ascii="Times New Roman"/>
          <w:b w:val="false"/>
          <w:i w:val="false"/>
          <w:color w:val="000000"/>
          <w:sz w:val="28"/>
        </w:rPr>
        <w:t>
      ";</w:t>
      </w:r>
    </w:p>
    <w:bookmarkEnd w:id="1593"/>
    <w:bookmarkStart w:name="z2641" w:id="1594"/>
    <w:p>
      <w:pPr>
        <w:spacing w:after="0"/>
        <w:ind w:left="0"/>
        <w:jc w:val="both"/>
      </w:pPr>
      <w:r>
        <w:rPr>
          <w:rFonts w:ascii="Times New Roman"/>
          <w:b w:val="false"/>
          <w:i w:val="false"/>
          <w:color w:val="000000"/>
          <w:sz w:val="28"/>
        </w:rPr>
        <w:t>
      "3-сынып" деген кіші бөлім мынадай редакцияда жазылсын:</w:t>
      </w:r>
    </w:p>
    <w:bookmarkEnd w:id="1594"/>
    <w:bookmarkStart w:name="z2642" w:id="1595"/>
    <w:p>
      <w:pPr>
        <w:spacing w:after="0"/>
        <w:ind w:left="0"/>
        <w:jc w:val="both"/>
      </w:pPr>
      <w:r>
        <w:rPr>
          <w:rFonts w:ascii="Times New Roman"/>
          <w:b w:val="false"/>
          <w:i w:val="false"/>
          <w:color w:val="000000"/>
          <w:sz w:val="28"/>
        </w:rPr>
        <w:t>
      "</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596"/>
          <w:p>
            <w:pPr>
              <w:spacing w:after="20"/>
              <w:ind w:left="20"/>
              <w:jc w:val="both"/>
            </w:pPr>
            <w:r>
              <w:rPr>
                <w:rFonts w:ascii="Times New Roman"/>
                <w:b w:val="false"/>
                <w:i w:val="false"/>
                <w:color w:val="000000"/>
                <w:sz w:val="20"/>
              </w:rPr>
              <w:t>
Русский язык.</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597"/>
          <w:p>
            <w:pPr>
              <w:spacing w:after="20"/>
              <w:ind w:left="20"/>
              <w:jc w:val="both"/>
            </w:pPr>
            <w:r>
              <w:rPr>
                <w:rFonts w:ascii="Times New Roman"/>
                <w:b w:val="false"/>
                <w:i w:val="false"/>
                <w:color w:val="000000"/>
                <w:sz w:val="20"/>
              </w:rPr>
              <w:t xml:space="preserve">
М. Аймагамбетова, </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Г. Есекеева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598"/>
          <w:p>
            <w:pPr>
              <w:spacing w:after="20"/>
              <w:ind w:left="20"/>
              <w:jc w:val="both"/>
            </w:pPr>
            <w:r>
              <w:rPr>
                <w:rFonts w:ascii="Times New Roman"/>
                <w:b w:val="false"/>
                <w:i w:val="false"/>
                <w:color w:val="000000"/>
                <w:sz w:val="20"/>
              </w:rPr>
              <w:t>
Русский язык.</w:t>
            </w:r>
          </w:p>
          <w:bookmarkEnd w:id="1598"/>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599"/>
          <w:p>
            <w:pPr>
              <w:spacing w:after="20"/>
              <w:ind w:left="20"/>
              <w:jc w:val="both"/>
            </w:pPr>
            <w:r>
              <w:rPr>
                <w:rFonts w:ascii="Times New Roman"/>
                <w:b w:val="false"/>
                <w:i w:val="false"/>
                <w:color w:val="000000"/>
                <w:sz w:val="20"/>
              </w:rPr>
              <w:t xml:space="preserve">
М. Аймагамбетова, </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00"/>
          <w:p>
            <w:pPr>
              <w:spacing w:after="20"/>
              <w:ind w:left="20"/>
              <w:jc w:val="both"/>
            </w:pPr>
            <w:r>
              <w:rPr>
                <w:rFonts w:ascii="Times New Roman"/>
                <w:b w:val="false"/>
                <w:i w:val="false"/>
                <w:color w:val="000000"/>
                <w:sz w:val="20"/>
              </w:rPr>
              <w:t xml:space="preserve">
Литературное чтение. </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01"/>
          <w:p>
            <w:pPr>
              <w:spacing w:after="20"/>
              <w:ind w:left="20"/>
              <w:jc w:val="both"/>
            </w:pPr>
            <w:r>
              <w:rPr>
                <w:rFonts w:ascii="Times New Roman"/>
                <w:b w:val="false"/>
                <w:i w:val="false"/>
                <w:color w:val="000000"/>
                <w:sz w:val="20"/>
              </w:rPr>
              <w:t xml:space="preserve">
М. Аймагамбетова, </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xml:space="preserve">
Р. Бучина,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602"/>
          <w:p>
            <w:pPr>
              <w:spacing w:after="20"/>
              <w:ind w:left="20"/>
              <w:jc w:val="both"/>
            </w:pPr>
            <w:r>
              <w:rPr>
                <w:rFonts w:ascii="Times New Roman"/>
                <w:b w:val="false"/>
                <w:i w:val="false"/>
                <w:color w:val="000000"/>
                <w:sz w:val="20"/>
              </w:rPr>
              <w:t xml:space="preserve">
Литературное чтение. </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603"/>
          <w:p>
            <w:pPr>
              <w:spacing w:after="20"/>
              <w:ind w:left="20"/>
              <w:jc w:val="both"/>
            </w:pPr>
            <w:r>
              <w:rPr>
                <w:rFonts w:ascii="Times New Roman"/>
                <w:b w:val="false"/>
                <w:i w:val="false"/>
                <w:color w:val="000000"/>
                <w:sz w:val="20"/>
              </w:rPr>
              <w:t xml:space="preserve">
М. Аймагамбетова, </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04"/>
          <w:p>
            <w:pPr>
              <w:spacing w:after="20"/>
              <w:ind w:left="20"/>
              <w:jc w:val="both"/>
            </w:pPr>
            <w:r>
              <w:rPr>
                <w:rFonts w:ascii="Times New Roman"/>
                <w:b w:val="false"/>
                <w:i w:val="false"/>
                <w:color w:val="000000"/>
                <w:sz w:val="20"/>
              </w:rPr>
              <w:t xml:space="preserve">
М. Аймагамбетова, </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05"/>
          <w:p>
            <w:pPr>
              <w:spacing w:after="20"/>
              <w:ind w:left="20"/>
              <w:jc w:val="both"/>
            </w:pPr>
            <w:r>
              <w:rPr>
                <w:rFonts w:ascii="Times New Roman"/>
                <w:b w:val="false"/>
                <w:i w:val="false"/>
                <w:color w:val="000000"/>
                <w:sz w:val="20"/>
              </w:rPr>
              <w:t>
Қазақ тілі (оқыту қазақ тілінде емес).</w:t>
            </w:r>
          </w:p>
          <w:bookmarkEnd w:id="1605"/>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606"/>
          <w:p>
            <w:pPr>
              <w:spacing w:after="20"/>
              <w:ind w:left="20"/>
              <w:jc w:val="both"/>
            </w:pPr>
            <w:r>
              <w:rPr>
                <w:rFonts w:ascii="Times New Roman"/>
                <w:b w:val="false"/>
                <w:i w:val="false"/>
                <w:color w:val="000000"/>
                <w:sz w:val="20"/>
              </w:rPr>
              <w:t>
А. Қайырбекова,</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Г. Абуова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607"/>
          <w:p>
            <w:pPr>
              <w:spacing w:after="20"/>
              <w:ind w:left="20"/>
              <w:jc w:val="both"/>
            </w:pPr>
            <w:r>
              <w:rPr>
                <w:rFonts w:ascii="Times New Roman"/>
                <w:b w:val="false"/>
                <w:i w:val="false"/>
                <w:color w:val="000000"/>
                <w:sz w:val="20"/>
              </w:rPr>
              <w:t xml:space="preserve">
Қазақ тілі (оқыту қазақ тілінде емес). </w:t>
            </w:r>
          </w:p>
          <w:bookmarkEnd w:id="1607"/>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608"/>
          <w:p>
            <w:pPr>
              <w:spacing w:after="20"/>
              <w:ind w:left="20"/>
              <w:jc w:val="both"/>
            </w:pPr>
            <w:r>
              <w:rPr>
                <w:rFonts w:ascii="Times New Roman"/>
                <w:b w:val="false"/>
                <w:i w:val="false"/>
                <w:color w:val="000000"/>
                <w:sz w:val="20"/>
              </w:rPr>
              <w:t xml:space="preserve">
Ә. Хазимова, </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609"/>
          <w:p>
            <w:pPr>
              <w:spacing w:after="20"/>
              <w:ind w:left="20"/>
              <w:jc w:val="both"/>
            </w:pPr>
            <w:r>
              <w:rPr>
                <w:rFonts w:ascii="Times New Roman"/>
                <w:b w:val="false"/>
                <w:i w:val="false"/>
                <w:color w:val="000000"/>
                <w:sz w:val="20"/>
              </w:rPr>
              <w:t xml:space="preserve">
Қазақ тілі (оқыту қазақ тілінде емес). </w:t>
            </w:r>
          </w:p>
          <w:bookmarkEnd w:id="1609"/>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610"/>
          <w:p>
            <w:pPr>
              <w:spacing w:after="20"/>
              <w:ind w:left="20"/>
              <w:jc w:val="both"/>
            </w:pPr>
            <w:r>
              <w:rPr>
                <w:rFonts w:ascii="Times New Roman"/>
                <w:b w:val="false"/>
                <w:i w:val="false"/>
                <w:color w:val="000000"/>
                <w:sz w:val="20"/>
              </w:rPr>
              <w:t xml:space="preserve">
Ә. Хазимова, </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11"/>
          <w:p>
            <w:pPr>
              <w:spacing w:after="20"/>
              <w:ind w:left="20"/>
              <w:jc w:val="both"/>
            </w:pPr>
            <w:r>
              <w:rPr>
                <w:rFonts w:ascii="Times New Roman"/>
                <w:b w:val="false"/>
                <w:i w:val="false"/>
                <w:color w:val="000000"/>
                <w:sz w:val="20"/>
              </w:rPr>
              <w:t xml:space="preserve">
Қазақ тілі (оқыту қазақ тілінде емес). </w:t>
            </w:r>
          </w:p>
          <w:bookmarkEnd w:id="1611"/>
          <w:p>
            <w:pPr>
              <w:spacing w:after="20"/>
              <w:ind w:left="20"/>
              <w:jc w:val="both"/>
            </w:pPr>
            <w:r>
              <w:rPr>
                <w:rFonts w:ascii="Times New Roman"/>
                <w:b w:val="false"/>
                <w:i w:val="false"/>
                <w:color w:val="000000"/>
                <w:sz w:val="20"/>
              </w:rPr>
              <w:t>
Әдістемелік нұсқаулық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12"/>
          <w:p>
            <w:pPr>
              <w:spacing w:after="20"/>
              <w:ind w:left="20"/>
              <w:jc w:val="both"/>
            </w:pPr>
            <w:r>
              <w:rPr>
                <w:rFonts w:ascii="Times New Roman"/>
                <w:b w:val="false"/>
                <w:i w:val="false"/>
                <w:color w:val="000000"/>
                <w:sz w:val="20"/>
              </w:rPr>
              <w:t xml:space="preserve">
Б. Капасова, </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Омарова,</w:t>
            </w:r>
          </w:p>
          <w:p>
            <w:pPr>
              <w:spacing w:after="20"/>
              <w:ind w:left="20"/>
              <w:jc w:val="both"/>
            </w:pPr>
            <w:r>
              <w:rPr>
                <w:rFonts w:ascii="Times New Roman"/>
                <w:b w:val="false"/>
                <w:i w:val="false"/>
                <w:color w:val="000000"/>
                <w:sz w:val="20"/>
              </w:rPr>
              <w:t>
Б. Черикбаева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613"/>
          <w:p>
            <w:pPr>
              <w:spacing w:after="20"/>
              <w:ind w:left="20"/>
              <w:jc w:val="both"/>
            </w:pPr>
            <w:r>
              <w:rPr>
                <w:rFonts w:ascii="Times New Roman"/>
                <w:b w:val="false"/>
                <w:i w:val="false"/>
                <w:color w:val="000000"/>
                <w:sz w:val="20"/>
              </w:rPr>
              <w:t xml:space="preserve">
Қазақ тілі (оқыту қазақ тілінде емес). </w:t>
            </w:r>
          </w:p>
          <w:bookmarkEnd w:id="1613"/>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614"/>
          <w:p>
            <w:pPr>
              <w:spacing w:after="20"/>
              <w:ind w:left="20"/>
              <w:jc w:val="both"/>
            </w:pPr>
            <w:r>
              <w:rPr>
                <w:rFonts w:ascii="Times New Roman"/>
                <w:b w:val="false"/>
                <w:i w:val="false"/>
                <w:color w:val="000000"/>
                <w:sz w:val="20"/>
              </w:rPr>
              <w:t xml:space="preserve">
Б. Капасова, </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615"/>
          <w:p>
            <w:pPr>
              <w:spacing w:after="20"/>
              <w:ind w:left="20"/>
              <w:jc w:val="both"/>
            </w:pPr>
            <w:r>
              <w:rPr>
                <w:rFonts w:ascii="Times New Roman"/>
                <w:b w:val="false"/>
                <w:i w:val="false"/>
                <w:color w:val="000000"/>
                <w:sz w:val="20"/>
              </w:rPr>
              <w:t>
Қазақ тілі (оқыту қазақ тілінде емес).</w:t>
            </w:r>
          </w:p>
          <w:bookmarkEnd w:id="1615"/>
          <w:p>
            <w:pPr>
              <w:spacing w:after="20"/>
              <w:ind w:left="20"/>
              <w:jc w:val="both"/>
            </w:pPr>
            <w:r>
              <w:rPr>
                <w:rFonts w:ascii="Times New Roman"/>
                <w:b w:val="false"/>
                <w:i w:val="false"/>
                <w:color w:val="000000"/>
                <w:sz w:val="20"/>
              </w:rPr>
              <w:t xml:space="preserve">
Жазу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616"/>
          <w:p>
            <w:pPr>
              <w:spacing w:after="20"/>
              <w:ind w:left="20"/>
              <w:jc w:val="both"/>
            </w:pPr>
            <w:r>
              <w:rPr>
                <w:rFonts w:ascii="Times New Roman"/>
                <w:b w:val="false"/>
                <w:i w:val="false"/>
                <w:color w:val="000000"/>
                <w:sz w:val="20"/>
              </w:rPr>
              <w:t xml:space="preserve">
Ф. Оразбаева, </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Л. Нурмуханова,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Көкжиек-горизонт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17"/>
          <w:p>
            <w:pPr>
              <w:spacing w:after="20"/>
              <w:ind w:left="20"/>
              <w:jc w:val="both"/>
            </w:pPr>
            <w:r>
              <w:rPr>
                <w:rFonts w:ascii="Times New Roman"/>
                <w:b w:val="false"/>
                <w:i w:val="false"/>
                <w:color w:val="000000"/>
                <w:sz w:val="20"/>
              </w:rPr>
              <w:t>
Қазақ тілі.</w:t>
            </w:r>
          </w:p>
          <w:bookmarkEnd w:id="1617"/>
          <w:p>
            <w:pPr>
              <w:spacing w:after="20"/>
              <w:ind w:left="20"/>
              <w:jc w:val="both"/>
            </w:pPr>
            <w:r>
              <w:rPr>
                <w:rFonts w:ascii="Times New Roman"/>
                <w:b w:val="false"/>
                <w:i w:val="false"/>
                <w:color w:val="000000"/>
                <w:sz w:val="20"/>
              </w:rPr>
              <w:t>
Электрондық форматтағы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18"/>
          <w:p>
            <w:pPr>
              <w:spacing w:after="20"/>
              <w:ind w:left="20"/>
              <w:jc w:val="both"/>
            </w:pPr>
            <w:r>
              <w:rPr>
                <w:rFonts w:ascii="Times New Roman"/>
                <w:b w:val="false"/>
                <w:i w:val="false"/>
                <w:color w:val="000000"/>
                <w:sz w:val="20"/>
              </w:rPr>
              <w:t xml:space="preserve">
Ф. Оразбаева, </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Рахметова,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Юсуп</w:t>
            </w:r>
          </w:p>
          <w:p>
            <w:pPr>
              <w:spacing w:after="20"/>
              <w:ind w:left="20"/>
              <w:jc w:val="both"/>
            </w:pPr>
            <w:r>
              <w:rPr>
                <w:rFonts w:ascii="Times New Roman"/>
                <w:b w:val="false"/>
                <w:i w:val="false"/>
                <w:color w:val="000000"/>
                <w:sz w:val="20"/>
              </w:rPr>
              <w:t>
</w:t>
            </w:r>
            <w:r>
              <w:rPr>
                <w:rFonts w:ascii="Times New Roman"/>
                <w:b w:val="false"/>
                <w:i w:val="false"/>
                <w:color w:val="000000"/>
                <w:sz w:val="20"/>
              </w:rPr>
              <w:t>Л. Нурмуханова,</w:t>
            </w:r>
          </w:p>
          <w:p>
            <w:pPr>
              <w:spacing w:after="20"/>
              <w:ind w:left="20"/>
              <w:jc w:val="both"/>
            </w:pPr>
            <w:r>
              <w:rPr>
                <w:rFonts w:ascii="Times New Roman"/>
                <w:b w:val="false"/>
                <w:i w:val="false"/>
                <w:color w:val="000000"/>
                <w:sz w:val="20"/>
              </w:rPr>
              <w:t>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Көкжиек-горизонт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619"/>
          <w:p>
            <w:pPr>
              <w:spacing w:after="20"/>
              <w:ind w:left="20"/>
              <w:jc w:val="both"/>
            </w:pPr>
            <w:r>
              <w:rPr>
                <w:rFonts w:ascii="Times New Roman"/>
                <w:b w:val="false"/>
                <w:i w:val="false"/>
                <w:color w:val="000000"/>
                <w:sz w:val="20"/>
              </w:rPr>
              <w:t>
Математика.</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версия).</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620"/>
          <w:p>
            <w:pPr>
              <w:spacing w:after="20"/>
              <w:ind w:left="20"/>
              <w:jc w:val="both"/>
            </w:pPr>
            <w:r>
              <w:rPr>
                <w:rFonts w:ascii="Times New Roman"/>
                <w:b w:val="false"/>
                <w:i w:val="false"/>
                <w:color w:val="000000"/>
                <w:sz w:val="20"/>
              </w:rPr>
              <w:t xml:space="preserve">
А. Акпаева, </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621"/>
          <w:p>
            <w:pPr>
              <w:spacing w:after="20"/>
              <w:ind w:left="20"/>
              <w:jc w:val="both"/>
            </w:pPr>
            <w:r>
              <w:rPr>
                <w:rFonts w:ascii="Times New Roman"/>
                <w:b w:val="false"/>
                <w:i w:val="false"/>
                <w:color w:val="000000"/>
                <w:sz w:val="20"/>
              </w:rPr>
              <w:t>
Математика.</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622"/>
          <w:p>
            <w:pPr>
              <w:spacing w:after="20"/>
              <w:ind w:left="20"/>
              <w:jc w:val="both"/>
            </w:pPr>
            <w:r>
              <w:rPr>
                <w:rFonts w:ascii="Times New Roman"/>
                <w:b w:val="false"/>
                <w:i w:val="false"/>
                <w:color w:val="000000"/>
                <w:sz w:val="20"/>
              </w:rPr>
              <w:t xml:space="preserve">
А. Акпаева, </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623"/>
          <w:p>
            <w:pPr>
              <w:spacing w:after="20"/>
              <w:ind w:left="20"/>
              <w:jc w:val="both"/>
            </w:pPr>
            <w:r>
              <w:rPr>
                <w:rFonts w:ascii="Times New Roman"/>
                <w:b w:val="false"/>
                <w:i w:val="false"/>
                <w:color w:val="000000"/>
                <w:sz w:val="20"/>
              </w:rPr>
              <w:t xml:space="preserve">
Математика. </w:t>
            </w:r>
          </w:p>
          <w:bookmarkEnd w:id="1623"/>
          <w:p>
            <w:pPr>
              <w:spacing w:after="20"/>
              <w:ind w:left="20"/>
              <w:jc w:val="both"/>
            </w:pPr>
            <w:r>
              <w:rPr>
                <w:rFonts w:ascii="Times New Roman"/>
                <w:b w:val="false"/>
                <w:i w:val="false"/>
                <w:color w:val="000000"/>
                <w:sz w:val="20"/>
              </w:rPr>
              <w:t>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624"/>
          <w:p>
            <w:pPr>
              <w:spacing w:after="20"/>
              <w:ind w:left="20"/>
              <w:jc w:val="both"/>
            </w:pPr>
            <w:r>
              <w:rPr>
                <w:rFonts w:ascii="Times New Roman"/>
                <w:b w:val="false"/>
                <w:i w:val="false"/>
                <w:color w:val="000000"/>
                <w:sz w:val="20"/>
              </w:rPr>
              <w:t xml:space="preserve">
А. Акпаева, </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625"/>
          <w:p>
            <w:pPr>
              <w:spacing w:after="20"/>
              <w:ind w:left="20"/>
              <w:jc w:val="both"/>
            </w:pPr>
            <w:r>
              <w:rPr>
                <w:rFonts w:ascii="Times New Roman"/>
                <w:b w:val="false"/>
                <w:i w:val="false"/>
                <w:color w:val="000000"/>
                <w:sz w:val="20"/>
              </w:rPr>
              <w:t>
Математика.</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626"/>
          <w:p>
            <w:pPr>
              <w:spacing w:after="20"/>
              <w:ind w:left="20"/>
              <w:jc w:val="both"/>
            </w:pPr>
            <w:r>
              <w:rPr>
                <w:rFonts w:ascii="Times New Roman"/>
                <w:b w:val="false"/>
                <w:i w:val="false"/>
                <w:color w:val="000000"/>
                <w:sz w:val="20"/>
              </w:rPr>
              <w:t xml:space="preserve">
Л. Каинбаева, </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Н. Ющенко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627"/>
          <w:p>
            <w:pPr>
              <w:spacing w:after="20"/>
              <w:ind w:left="20"/>
              <w:jc w:val="both"/>
            </w:pPr>
            <w:r>
              <w:rPr>
                <w:rFonts w:ascii="Times New Roman"/>
                <w:b w:val="false"/>
                <w:i w:val="false"/>
                <w:color w:val="000000"/>
                <w:sz w:val="20"/>
              </w:rPr>
              <w:t>
Математика.</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628"/>
          <w:p>
            <w:pPr>
              <w:spacing w:after="20"/>
              <w:ind w:left="20"/>
              <w:jc w:val="both"/>
            </w:pPr>
            <w:r>
              <w:rPr>
                <w:rFonts w:ascii="Times New Roman"/>
                <w:b w:val="false"/>
                <w:i w:val="false"/>
                <w:color w:val="000000"/>
                <w:sz w:val="20"/>
              </w:rPr>
              <w:t xml:space="preserve">
Л. Каинбаева, </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Парменова, </w:t>
            </w:r>
          </w:p>
          <w:p>
            <w:pPr>
              <w:spacing w:after="20"/>
              <w:ind w:left="20"/>
              <w:jc w:val="both"/>
            </w:pPr>
            <w:r>
              <w:rPr>
                <w:rFonts w:ascii="Times New Roman"/>
                <w:b w:val="false"/>
                <w:i w:val="false"/>
                <w:color w:val="000000"/>
                <w:sz w:val="20"/>
              </w:rPr>
              <w:t>
Н. Ющенко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629"/>
          <w:p>
            <w:pPr>
              <w:spacing w:after="20"/>
              <w:ind w:left="20"/>
              <w:jc w:val="both"/>
            </w:pPr>
            <w:r>
              <w:rPr>
                <w:rFonts w:ascii="Times New Roman"/>
                <w:b w:val="false"/>
                <w:i w:val="false"/>
                <w:color w:val="000000"/>
                <w:sz w:val="20"/>
              </w:rPr>
              <w:t>
Математика.</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630"/>
          <w:p>
            <w:pPr>
              <w:spacing w:after="20"/>
              <w:ind w:left="20"/>
              <w:jc w:val="both"/>
            </w:pPr>
            <w:r>
              <w:rPr>
                <w:rFonts w:ascii="Times New Roman"/>
                <w:b w:val="false"/>
                <w:i w:val="false"/>
                <w:color w:val="000000"/>
                <w:sz w:val="20"/>
              </w:rPr>
              <w:t>
Т. Оспанов,</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631"/>
          <w:p>
            <w:pPr>
              <w:spacing w:after="20"/>
              <w:ind w:left="20"/>
              <w:jc w:val="both"/>
            </w:pPr>
            <w:r>
              <w:rPr>
                <w:rFonts w:ascii="Times New Roman"/>
                <w:b w:val="false"/>
                <w:i w:val="false"/>
                <w:color w:val="000000"/>
                <w:sz w:val="20"/>
              </w:rPr>
              <w:t>
Познание мира.</w:t>
            </w:r>
          </w:p>
          <w:bookmarkEnd w:id="1631"/>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632"/>
          <w:p>
            <w:pPr>
              <w:spacing w:after="20"/>
              <w:ind w:left="20"/>
              <w:jc w:val="both"/>
            </w:pPr>
            <w:r>
              <w:rPr>
                <w:rFonts w:ascii="Times New Roman"/>
                <w:b w:val="false"/>
                <w:i w:val="false"/>
                <w:color w:val="000000"/>
                <w:sz w:val="20"/>
              </w:rPr>
              <w:t xml:space="preserve">
Г. Аспанова, </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Жаксылыкова, </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633"/>
          <w:p>
            <w:pPr>
              <w:spacing w:after="20"/>
              <w:ind w:left="20"/>
              <w:jc w:val="both"/>
            </w:pPr>
            <w:r>
              <w:rPr>
                <w:rFonts w:ascii="Times New Roman"/>
                <w:b w:val="false"/>
                <w:i w:val="false"/>
                <w:color w:val="000000"/>
                <w:sz w:val="20"/>
              </w:rPr>
              <w:t>
Познание мира.</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634"/>
          <w:p>
            <w:pPr>
              <w:spacing w:after="20"/>
              <w:ind w:left="20"/>
              <w:jc w:val="both"/>
            </w:pPr>
            <w:r>
              <w:rPr>
                <w:rFonts w:ascii="Times New Roman"/>
                <w:b w:val="false"/>
                <w:i w:val="false"/>
                <w:color w:val="000000"/>
                <w:sz w:val="20"/>
              </w:rPr>
              <w:t xml:space="preserve">
Г. Аспанова, </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Жаксылыкова, </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635"/>
          <w:p>
            <w:pPr>
              <w:spacing w:after="20"/>
              <w:ind w:left="20"/>
              <w:jc w:val="both"/>
            </w:pPr>
            <w:r>
              <w:rPr>
                <w:rFonts w:ascii="Times New Roman"/>
                <w:b w:val="false"/>
                <w:i w:val="false"/>
                <w:color w:val="000000"/>
                <w:sz w:val="20"/>
              </w:rPr>
              <w:t>
Познание мира.</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636"/>
          <w:p>
            <w:pPr>
              <w:spacing w:after="20"/>
              <w:ind w:left="20"/>
              <w:jc w:val="both"/>
            </w:pPr>
            <w:r>
              <w:rPr>
                <w:rFonts w:ascii="Times New Roman"/>
                <w:b w:val="false"/>
                <w:i w:val="false"/>
                <w:color w:val="000000"/>
                <w:sz w:val="20"/>
              </w:rPr>
              <w:t>
Б. Турмашева,</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637"/>
          <w:p>
            <w:pPr>
              <w:spacing w:after="20"/>
              <w:ind w:left="20"/>
              <w:jc w:val="both"/>
            </w:pPr>
            <w:r>
              <w:rPr>
                <w:rFonts w:ascii="Times New Roman"/>
                <w:b w:val="false"/>
                <w:i w:val="false"/>
                <w:color w:val="000000"/>
                <w:sz w:val="20"/>
              </w:rPr>
              <w:t>
Познание мира.</w:t>
            </w:r>
          </w:p>
          <w:bookmarkEnd w:id="1637"/>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638"/>
          <w:p>
            <w:pPr>
              <w:spacing w:after="20"/>
              <w:ind w:left="20"/>
              <w:jc w:val="both"/>
            </w:pPr>
            <w:r>
              <w:rPr>
                <w:rFonts w:ascii="Times New Roman"/>
                <w:b w:val="false"/>
                <w:i w:val="false"/>
                <w:color w:val="000000"/>
                <w:sz w:val="20"/>
              </w:rPr>
              <w:t xml:space="preserve">
О. Боталова, </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639"/>
          <w:p>
            <w:pPr>
              <w:spacing w:after="20"/>
              <w:ind w:left="20"/>
              <w:jc w:val="both"/>
            </w:pPr>
            <w:r>
              <w:rPr>
                <w:rFonts w:ascii="Times New Roman"/>
                <w:b w:val="false"/>
                <w:i w:val="false"/>
                <w:color w:val="000000"/>
                <w:sz w:val="20"/>
              </w:rPr>
              <w:t>
Познание мира.</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640"/>
          <w:p>
            <w:pPr>
              <w:spacing w:after="20"/>
              <w:ind w:left="20"/>
              <w:jc w:val="both"/>
            </w:pPr>
            <w:r>
              <w:rPr>
                <w:rFonts w:ascii="Times New Roman"/>
                <w:b w:val="false"/>
                <w:i w:val="false"/>
                <w:color w:val="000000"/>
                <w:sz w:val="20"/>
              </w:rPr>
              <w:t xml:space="preserve">
О. Боталова, </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641"/>
          <w:p>
            <w:pPr>
              <w:spacing w:after="20"/>
              <w:ind w:left="20"/>
              <w:jc w:val="both"/>
            </w:pPr>
            <w:r>
              <w:rPr>
                <w:rFonts w:ascii="Times New Roman"/>
                <w:b w:val="false"/>
                <w:i w:val="false"/>
                <w:color w:val="000000"/>
                <w:sz w:val="20"/>
              </w:rPr>
              <w:t xml:space="preserve">
Музыка. </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642"/>
          <w:p>
            <w:pPr>
              <w:spacing w:after="20"/>
              <w:ind w:left="20"/>
              <w:jc w:val="both"/>
            </w:pPr>
            <w:r>
              <w:rPr>
                <w:rFonts w:ascii="Times New Roman"/>
                <w:b w:val="false"/>
                <w:i w:val="false"/>
                <w:color w:val="000000"/>
                <w:sz w:val="20"/>
              </w:rPr>
              <w:t xml:space="preserve">
Р. Валиуллина, </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643"/>
          <w:p>
            <w:pPr>
              <w:spacing w:after="20"/>
              <w:ind w:left="20"/>
              <w:jc w:val="both"/>
            </w:pPr>
            <w:r>
              <w:rPr>
                <w:rFonts w:ascii="Times New Roman"/>
                <w:b w:val="false"/>
                <w:i w:val="false"/>
                <w:color w:val="000000"/>
                <w:sz w:val="20"/>
              </w:rPr>
              <w:t xml:space="preserve">
Музыка. </w:t>
            </w:r>
          </w:p>
          <w:bookmarkEnd w:id="1643"/>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644"/>
          <w:p>
            <w:pPr>
              <w:spacing w:after="20"/>
              <w:ind w:left="20"/>
              <w:jc w:val="both"/>
            </w:pPr>
            <w:r>
              <w:rPr>
                <w:rFonts w:ascii="Times New Roman"/>
                <w:b w:val="false"/>
                <w:i w:val="false"/>
                <w:color w:val="000000"/>
                <w:sz w:val="20"/>
              </w:rPr>
              <w:t xml:space="preserve">
Р. Валиуллина, </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645"/>
          <w:p>
            <w:pPr>
              <w:spacing w:after="20"/>
              <w:ind w:left="20"/>
              <w:jc w:val="both"/>
            </w:pPr>
            <w:r>
              <w:rPr>
                <w:rFonts w:ascii="Times New Roman"/>
                <w:b w:val="false"/>
                <w:i w:val="false"/>
                <w:color w:val="000000"/>
                <w:sz w:val="20"/>
              </w:rPr>
              <w:t xml:space="preserve">
Музыка. </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646"/>
          <w:p>
            <w:pPr>
              <w:spacing w:after="20"/>
              <w:ind w:left="20"/>
              <w:jc w:val="both"/>
            </w:pPr>
            <w:r>
              <w:rPr>
                <w:rFonts w:ascii="Times New Roman"/>
                <w:b w:val="false"/>
                <w:i w:val="false"/>
                <w:color w:val="000000"/>
                <w:sz w:val="20"/>
              </w:rPr>
              <w:t xml:space="preserve">
Б. Бодауова, </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647"/>
          <w:p>
            <w:pPr>
              <w:spacing w:after="20"/>
              <w:ind w:left="20"/>
              <w:jc w:val="both"/>
            </w:pPr>
            <w:r>
              <w:rPr>
                <w:rFonts w:ascii="Times New Roman"/>
                <w:b w:val="false"/>
                <w:i w:val="false"/>
                <w:color w:val="000000"/>
                <w:sz w:val="20"/>
              </w:rPr>
              <w:t xml:space="preserve">
Музыка. </w:t>
            </w:r>
          </w:p>
          <w:bookmarkEnd w:id="1647"/>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648"/>
          <w:p>
            <w:pPr>
              <w:spacing w:after="20"/>
              <w:ind w:left="20"/>
              <w:jc w:val="both"/>
            </w:pPr>
            <w:r>
              <w:rPr>
                <w:rFonts w:ascii="Times New Roman"/>
                <w:b w:val="false"/>
                <w:i w:val="false"/>
                <w:color w:val="000000"/>
                <w:sz w:val="20"/>
              </w:rPr>
              <w:t xml:space="preserve">
Б. Бодауова, </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649"/>
          <w:p>
            <w:pPr>
              <w:spacing w:after="20"/>
              <w:ind w:left="20"/>
              <w:jc w:val="both"/>
            </w:pPr>
            <w:r>
              <w:rPr>
                <w:rFonts w:ascii="Times New Roman"/>
                <w:b w:val="false"/>
                <w:i w:val="false"/>
                <w:color w:val="000000"/>
                <w:sz w:val="20"/>
              </w:rPr>
              <w:t xml:space="preserve">
Музыка. </w:t>
            </w:r>
          </w:p>
          <w:bookmarkEnd w:id="1649"/>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650"/>
          <w:p>
            <w:pPr>
              <w:spacing w:after="20"/>
              <w:ind w:left="20"/>
              <w:jc w:val="both"/>
            </w:pPr>
            <w:r>
              <w:rPr>
                <w:rFonts w:ascii="Times New Roman"/>
                <w:b w:val="false"/>
                <w:i w:val="false"/>
                <w:color w:val="000000"/>
                <w:sz w:val="20"/>
              </w:rPr>
              <w:t>
А. Оспанова,</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К. Ажгереева,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Дрозд,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Құндақбаева, </w:t>
            </w:r>
          </w:p>
          <w:p>
            <w:pPr>
              <w:spacing w:after="20"/>
              <w:ind w:left="20"/>
              <w:jc w:val="both"/>
            </w:pPr>
            <w:r>
              <w:rPr>
                <w:rFonts w:ascii="Times New Roman"/>
                <w:b w:val="false"/>
                <w:i w:val="false"/>
                <w:color w:val="000000"/>
                <w:sz w:val="20"/>
              </w:rPr>
              <w:t>
А. Даниярова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51"/>
          <w:p>
            <w:pPr>
              <w:spacing w:after="20"/>
              <w:ind w:left="20"/>
              <w:jc w:val="both"/>
            </w:pPr>
            <w:r>
              <w:rPr>
                <w:rFonts w:ascii="Times New Roman"/>
                <w:b w:val="false"/>
                <w:i w:val="false"/>
                <w:color w:val="000000"/>
                <w:sz w:val="20"/>
              </w:rPr>
              <w:t xml:space="preserve">
Музыка. </w:t>
            </w:r>
          </w:p>
          <w:bookmarkEnd w:id="1651"/>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652"/>
          <w:p>
            <w:pPr>
              <w:spacing w:after="20"/>
              <w:ind w:left="20"/>
              <w:jc w:val="both"/>
            </w:pPr>
            <w:r>
              <w:rPr>
                <w:rFonts w:ascii="Times New Roman"/>
                <w:b w:val="false"/>
                <w:i w:val="false"/>
                <w:color w:val="000000"/>
                <w:sz w:val="20"/>
              </w:rPr>
              <w:t xml:space="preserve">
А. Оспанова, </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Ажгереева,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Дрозд,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Құндақбаева, </w:t>
            </w:r>
          </w:p>
          <w:p>
            <w:pPr>
              <w:spacing w:after="20"/>
              <w:ind w:left="20"/>
              <w:jc w:val="both"/>
            </w:pPr>
            <w:r>
              <w:rPr>
                <w:rFonts w:ascii="Times New Roman"/>
                <w:b w:val="false"/>
                <w:i w:val="false"/>
                <w:color w:val="000000"/>
                <w:sz w:val="20"/>
              </w:rPr>
              <w:t>
А. Даниярова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Бочкарев, Е. Иминиязова, Е. Кисимисов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Сыздыков, М. Байбакишева, Д. Сейтмолдинов, С. Попкова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обучение.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З. Шигова, Л. Дубовик, Л. Торопова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Кисимисов, Ю. Яковлева, О. Чибисова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Тулебиев, Ю. Яковлева, О. Чибисова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Рабилова, С. Архангельская, Н. Борисова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771" w:id="1653"/>
    <w:p>
      <w:pPr>
        <w:spacing w:after="0"/>
        <w:ind w:left="0"/>
        <w:jc w:val="both"/>
      </w:pPr>
      <w:r>
        <w:rPr>
          <w:rFonts w:ascii="Times New Roman"/>
          <w:b w:val="false"/>
          <w:i w:val="false"/>
          <w:color w:val="000000"/>
          <w:sz w:val="28"/>
        </w:rPr>
        <w:t>
      ";</w:t>
      </w:r>
    </w:p>
    <w:bookmarkEnd w:id="1653"/>
    <w:bookmarkStart w:name="z2772" w:id="1654"/>
    <w:p>
      <w:pPr>
        <w:spacing w:after="0"/>
        <w:ind w:left="0"/>
        <w:jc w:val="both"/>
      </w:pPr>
      <w:r>
        <w:rPr>
          <w:rFonts w:ascii="Times New Roman"/>
          <w:b w:val="false"/>
          <w:i w:val="false"/>
          <w:color w:val="000000"/>
          <w:sz w:val="28"/>
        </w:rPr>
        <w:t>
      "4-сынып" деген кіші бөлімде:</w:t>
      </w:r>
    </w:p>
    <w:bookmarkEnd w:id="1654"/>
    <w:bookmarkStart w:name="z2773" w:id="1655"/>
    <w:p>
      <w:pPr>
        <w:spacing w:after="0"/>
        <w:ind w:left="0"/>
        <w:jc w:val="both"/>
      </w:pPr>
      <w:r>
        <w:rPr>
          <w:rFonts w:ascii="Times New Roman"/>
          <w:b w:val="false"/>
          <w:i w:val="false"/>
          <w:color w:val="000000"/>
          <w:sz w:val="28"/>
        </w:rPr>
        <w:t>
      реттік нөмірі 1-жол алынып тасталсын;</w:t>
      </w:r>
    </w:p>
    <w:bookmarkEnd w:id="1655"/>
    <w:bookmarkStart w:name="z2774" w:id="1656"/>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656"/>
    <w:bookmarkStart w:name="z2775" w:id="1657"/>
    <w:p>
      <w:pPr>
        <w:spacing w:after="0"/>
        <w:ind w:left="0"/>
        <w:jc w:val="both"/>
      </w:pPr>
      <w:r>
        <w:rPr>
          <w:rFonts w:ascii="Times New Roman"/>
          <w:b w:val="false"/>
          <w:i w:val="false"/>
          <w:color w:val="000000"/>
          <w:sz w:val="28"/>
        </w:rPr>
        <w:t>
      "</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658"/>
          <w:p>
            <w:pPr>
              <w:spacing w:after="20"/>
              <w:ind w:left="20"/>
              <w:jc w:val="both"/>
            </w:pPr>
            <w:r>
              <w:rPr>
                <w:rFonts w:ascii="Times New Roman"/>
                <w:b w:val="false"/>
                <w:i w:val="false"/>
                <w:color w:val="000000"/>
                <w:sz w:val="20"/>
              </w:rPr>
              <w:t xml:space="preserve">
Русский язык. </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xml:space="preserve">
(электронная версия) 1, 2 часть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659"/>
          <w:p>
            <w:pPr>
              <w:spacing w:after="20"/>
              <w:ind w:left="20"/>
              <w:jc w:val="both"/>
            </w:pPr>
            <w:r>
              <w:rPr>
                <w:rFonts w:ascii="Times New Roman"/>
                <w:b w:val="false"/>
                <w:i w:val="false"/>
                <w:color w:val="000000"/>
                <w:sz w:val="20"/>
              </w:rPr>
              <w:t>
М. Аймагамбетова,</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Г. Есекеева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782" w:id="1660"/>
    <w:p>
      <w:pPr>
        <w:spacing w:after="0"/>
        <w:ind w:left="0"/>
        <w:jc w:val="both"/>
      </w:pPr>
      <w:r>
        <w:rPr>
          <w:rFonts w:ascii="Times New Roman"/>
          <w:b w:val="false"/>
          <w:i w:val="false"/>
          <w:color w:val="000000"/>
          <w:sz w:val="28"/>
        </w:rPr>
        <w:t>
      ";</w:t>
      </w:r>
    </w:p>
    <w:bookmarkEnd w:id="1660"/>
    <w:bookmarkStart w:name="z2783" w:id="1661"/>
    <w:p>
      <w:pPr>
        <w:spacing w:after="0"/>
        <w:ind w:left="0"/>
        <w:jc w:val="both"/>
      </w:pPr>
      <w:r>
        <w:rPr>
          <w:rFonts w:ascii="Times New Roman"/>
          <w:b w:val="false"/>
          <w:i w:val="false"/>
          <w:color w:val="000000"/>
          <w:sz w:val="28"/>
        </w:rPr>
        <w:t>
      реттік нөмірі 2-жол алынып тасталсын;</w:t>
      </w:r>
    </w:p>
    <w:bookmarkEnd w:id="1661"/>
    <w:bookmarkStart w:name="z2784" w:id="1662"/>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1662"/>
    <w:bookmarkStart w:name="z2785" w:id="1663"/>
    <w:p>
      <w:pPr>
        <w:spacing w:after="0"/>
        <w:ind w:left="0"/>
        <w:jc w:val="both"/>
      </w:pPr>
      <w:r>
        <w:rPr>
          <w:rFonts w:ascii="Times New Roman"/>
          <w:b w:val="false"/>
          <w:i w:val="false"/>
          <w:color w:val="000000"/>
          <w:sz w:val="28"/>
        </w:rPr>
        <w:t>
      "</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664"/>
          <w:p>
            <w:pPr>
              <w:spacing w:after="20"/>
              <w:ind w:left="20"/>
              <w:jc w:val="both"/>
            </w:pPr>
            <w:r>
              <w:rPr>
                <w:rFonts w:ascii="Times New Roman"/>
                <w:b w:val="false"/>
                <w:i w:val="false"/>
                <w:color w:val="000000"/>
                <w:sz w:val="20"/>
              </w:rPr>
              <w:t xml:space="preserve">
Русский язык. </w:t>
            </w:r>
          </w:p>
          <w:bookmarkEnd w:id="1664"/>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665"/>
          <w:p>
            <w:pPr>
              <w:spacing w:after="20"/>
              <w:ind w:left="20"/>
              <w:jc w:val="both"/>
            </w:pPr>
            <w:r>
              <w:rPr>
                <w:rFonts w:ascii="Times New Roman"/>
                <w:b w:val="false"/>
                <w:i w:val="false"/>
                <w:color w:val="000000"/>
                <w:sz w:val="20"/>
              </w:rPr>
              <w:t>
М. Аймагамбетова,</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790" w:id="1666"/>
    <w:p>
      <w:pPr>
        <w:spacing w:after="0"/>
        <w:ind w:left="0"/>
        <w:jc w:val="both"/>
      </w:pPr>
      <w:r>
        <w:rPr>
          <w:rFonts w:ascii="Times New Roman"/>
          <w:b w:val="false"/>
          <w:i w:val="false"/>
          <w:color w:val="000000"/>
          <w:sz w:val="28"/>
        </w:rPr>
        <w:t>
      ";</w:t>
      </w:r>
    </w:p>
    <w:bookmarkEnd w:id="1666"/>
    <w:bookmarkStart w:name="z2791" w:id="1667"/>
    <w:p>
      <w:pPr>
        <w:spacing w:after="0"/>
        <w:ind w:left="0"/>
        <w:jc w:val="both"/>
      </w:pPr>
      <w:r>
        <w:rPr>
          <w:rFonts w:ascii="Times New Roman"/>
          <w:b w:val="false"/>
          <w:i w:val="false"/>
          <w:color w:val="000000"/>
          <w:sz w:val="28"/>
        </w:rPr>
        <w:t>
      реттік нөмірі 3-жол алынып тасталсын;</w:t>
      </w:r>
    </w:p>
    <w:bookmarkEnd w:id="1667"/>
    <w:bookmarkStart w:name="z2792" w:id="1668"/>
    <w:p>
      <w:pPr>
        <w:spacing w:after="0"/>
        <w:ind w:left="0"/>
        <w:jc w:val="both"/>
      </w:pPr>
      <w:r>
        <w:rPr>
          <w:rFonts w:ascii="Times New Roman"/>
          <w:b w:val="false"/>
          <w:i w:val="false"/>
          <w:color w:val="000000"/>
          <w:sz w:val="28"/>
        </w:rPr>
        <w:t>
      мынадай мазмұндағы реттік нөмірлері 3-1 және 3-2-жолдармен толықтырылсын:</w:t>
      </w:r>
    </w:p>
    <w:bookmarkEnd w:id="1668"/>
    <w:bookmarkStart w:name="z2793" w:id="1669"/>
    <w:p>
      <w:pPr>
        <w:spacing w:after="0"/>
        <w:ind w:left="0"/>
        <w:jc w:val="both"/>
      </w:pPr>
      <w:r>
        <w:rPr>
          <w:rFonts w:ascii="Times New Roman"/>
          <w:b w:val="false"/>
          <w:i w:val="false"/>
          <w:color w:val="000000"/>
          <w:sz w:val="28"/>
        </w:rPr>
        <w:t>
      "</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670"/>
          <w:p>
            <w:pPr>
              <w:spacing w:after="20"/>
              <w:ind w:left="20"/>
              <w:jc w:val="both"/>
            </w:pPr>
            <w:r>
              <w:rPr>
                <w:rFonts w:ascii="Times New Roman"/>
                <w:b w:val="false"/>
                <w:i w:val="false"/>
                <w:color w:val="000000"/>
                <w:sz w:val="20"/>
              </w:rPr>
              <w:t xml:space="preserve">
Литературное чтение. </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671"/>
          <w:p>
            <w:pPr>
              <w:spacing w:after="20"/>
              <w:ind w:left="20"/>
              <w:jc w:val="both"/>
            </w:pPr>
            <w:r>
              <w:rPr>
                <w:rFonts w:ascii="Times New Roman"/>
                <w:b w:val="false"/>
                <w:i w:val="false"/>
                <w:color w:val="000000"/>
                <w:sz w:val="20"/>
              </w:rPr>
              <w:t>
М. Аймагамбетова,</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672"/>
          <w:p>
            <w:pPr>
              <w:spacing w:after="20"/>
              <w:ind w:left="20"/>
              <w:jc w:val="both"/>
            </w:pPr>
            <w:r>
              <w:rPr>
                <w:rFonts w:ascii="Times New Roman"/>
                <w:b w:val="false"/>
                <w:i w:val="false"/>
                <w:color w:val="000000"/>
                <w:sz w:val="20"/>
              </w:rPr>
              <w:t xml:space="preserve">
Литературное чтение. </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673"/>
          <w:p>
            <w:pPr>
              <w:spacing w:after="20"/>
              <w:ind w:left="20"/>
              <w:jc w:val="both"/>
            </w:pPr>
            <w:r>
              <w:rPr>
                <w:rFonts w:ascii="Times New Roman"/>
                <w:b w:val="false"/>
                <w:i w:val="false"/>
                <w:color w:val="000000"/>
                <w:sz w:val="20"/>
              </w:rPr>
              <w:t>
М. Аймагамбетова,</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04" w:id="1674"/>
    <w:p>
      <w:pPr>
        <w:spacing w:after="0"/>
        <w:ind w:left="0"/>
        <w:jc w:val="both"/>
      </w:pPr>
      <w:r>
        <w:rPr>
          <w:rFonts w:ascii="Times New Roman"/>
          <w:b w:val="false"/>
          <w:i w:val="false"/>
          <w:color w:val="000000"/>
          <w:sz w:val="28"/>
        </w:rPr>
        <w:t>
      ";</w:t>
      </w:r>
    </w:p>
    <w:bookmarkEnd w:id="1674"/>
    <w:bookmarkStart w:name="z2805" w:id="1675"/>
    <w:p>
      <w:pPr>
        <w:spacing w:after="0"/>
        <w:ind w:left="0"/>
        <w:jc w:val="both"/>
      </w:pPr>
      <w:r>
        <w:rPr>
          <w:rFonts w:ascii="Times New Roman"/>
          <w:b w:val="false"/>
          <w:i w:val="false"/>
          <w:color w:val="000000"/>
          <w:sz w:val="28"/>
        </w:rPr>
        <w:t>
      реттік нөмірі 4-жол алынып тасталсын;</w:t>
      </w:r>
    </w:p>
    <w:bookmarkEnd w:id="1675"/>
    <w:bookmarkStart w:name="z2806" w:id="1676"/>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676"/>
    <w:bookmarkStart w:name="z2807" w:id="1677"/>
    <w:p>
      <w:pPr>
        <w:spacing w:after="0"/>
        <w:ind w:left="0"/>
        <w:jc w:val="both"/>
      </w:pPr>
      <w:r>
        <w:rPr>
          <w:rFonts w:ascii="Times New Roman"/>
          <w:b w:val="false"/>
          <w:i w:val="false"/>
          <w:color w:val="000000"/>
          <w:sz w:val="28"/>
        </w:rPr>
        <w:t>
      "</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678"/>
          <w:p>
            <w:pPr>
              <w:spacing w:after="20"/>
              <w:ind w:left="20"/>
              <w:jc w:val="both"/>
            </w:pPr>
            <w:r>
              <w:rPr>
                <w:rFonts w:ascii="Times New Roman"/>
                <w:b w:val="false"/>
                <w:i w:val="false"/>
                <w:color w:val="000000"/>
                <w:sz w:val="20"/>
              </w:rPr>
              <w:t xml:space="preserve">
Литературное чтение. </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679"/>
          <w:p>
            <w:pPr>
              <w:spacing w:after="20"/>
              <w:ind w:left="20"/>
              <w:jc w:val="both"/>
            </w:pPr>
            <w:r>
              <w:rPr>
                <w:rFonts w:ascii="Times New Roman"/>
                <w:b w:val="false"/>
                <w:i w:val="false"/>
                <w:color w:val="000000"/>
                <w:sz w:val="20"/>
              </w:rPr>
              <w:t xml:space="preserve">
В. Павленко, </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Бражникова,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Ж. Баянбаева,</w:t>
            </w:r>
          </w:p>
          <w:p>
            <w:pPr>
              <w:spacing w:after="20"/>
              <w:ind w:left="20"/>
              <w:jc w:val="both"/>
            </w:pPr>
            <w:r>
              <w:rPr>
                <w:rFonts w:ascii="Times New Roman"/>
                <w:b w:val="false"/>
                <w:i w:val="false"/>
                <w:color w:val="000000"/>
                <w:sz w:val="20"/>
              </w:rPr>
              <w:t xml:space="preserve">
М. Грушина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13" w:id="1680"/>
    <w:p>
      <w:pPr>
        <w:spacing w:after="0"/>
        <w:ind w:left="0"/>
        <w:jc w:val="both"/>
      </w:pPr>
      <w:r>
        <w:rPr>
          <w:rFonts w:ascii="Times New Roman"/>
          <w:b w:val="false"/>
          <w:i w:val="false"/>
          <w:color w:val="000000"/>
          <w:sz w:val="28"/>
        </w:rPr>
        <w:t>
      ";</w:t>
      </w:r>
    </w:p>
    <w:bookmarkEnd w:id="1680"/>
    <w:bookmarkStart w:name="z2814" w:id="1681"/>
    <w:p>
      <w:pPr>
        <w:spacing w:after="0"/>
        <w:ind w:left="0"/>
        <w:jc w:val="both"/>
      </w:pPr>
      <w:r>
        <w:rPr>
          <w:rFonts w:ascii="Times New Roman"/>
          <w:b w:val="false"/>
          <w:i w:val="false"/>
          <w:color w:val="000000"/>
          <w:sz w:val="28"/>
        </w:rPr>
        <w:t>
      реттік нөмірі 5-жол алынып тасталсын;</w:t>
      </w:r>
    </w:p>
    <w:bookmarkEnd w:id="1681"/>
    <w:bookmarkStart w:name="z2815" w:id="1682"/>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1682"/>
    <w:bookmarkStart w:name="z2816" w:id="1683"/>
    <w:p>
      <w:pPr>
        <w:spacing w:after="0"/>
        <w:ind w:left="0"/>
        <w:jc w:val="both"/>
      </w:pPr>
      <w:r>
        <w:rPr>
          <w:rFonts w:ascii="Times New Roman"/>
          <w:b w:val="false"/>
          <w:i w:val="false"/>
          <w:color w:val="000000"/>
          <w:sz w:val="28"/>
        </w:rPr>
        <w:t>
      "</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684"/>
          <w:p>
            <w:pPr>
              <w:spacing w:after="20"/>
              <w:ind w:left="20"/>
              <w:jc w:val="both"/>
            </w:pPr>
            <w:r>
              <w:rPr>
                <w:rFonts w:ascii="Times New Roman"/>
                <w:b w:val="false"/>
                <w:i w:val="false"/>
                <w:color w:val="000000"/>
                <w:sz w:val="20"/>
              </w:rPr>
              <w:t>
Қазақ тілі (оқыту қазақ тілінде емес).</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685"/>
          <w:p>
            <w:pPr>
              <w:spacing w:after="20"/>
              <w:ind w:left="20"/>
              <w:jc w:val="both"/>
            </w:pPr>
            <w:r>
              <w:rPr>
                <w:rFonts w:ascii="Times New Roman"/>
                <w:b w:val="false"/>
                <w:i w:val="false"/>
                <w:color w:val="000000"/>
                <w:sz w:val="20"/>
              </w:rPr>
              <w:t>
Н. Дәулеткереева,</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А. Қасенова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22" w:id="1686"/>
    <w:p>
      <w:pPr>
        <w:spacing w:after="0"/>
        <w:ind w:left="0"/>
        <w:jc w:val="both"/>
      </w:pPr>
      <w:r>
        <w:rPr>
          <w:rFonts w:ascii="Times New Roman"/>
          <w:b w:val="false"/>
          <w:i w:val="false"/>
          <w:color w:val="000000"/>
          <w:sz w:val="28"/>
        </w:rPr>
        <w:t>
      ";</w:t>
      </w:r>
    </w:p>
    <w:bookmarkEnd w:id="1686"/>
    <w:bookmarkStart w:name="z2823" w:id="1687"/>
    <w:p>
      <w:pPr>
        <w:spacing w:after="0"/>
        <w:ind w:left="0"/>
        <w:jc w:val="both"/>
      </w:pPr>
      <w:r>
        <w:rPr>
          <w:rFonts w:ascii="Times New Roman"/>
          <w:b w:val="false"/>
          <w:i w:val="false"/>
          <w:color w:val="000000"/>
          <w:sz w:val="28"/>
        </w:rPr>
        <w:t>
      реттік нөмірі 6-жол алынып тасталсын;</w:t>
      </w:r>
    </w:p>
    <w:bookmarkEnd w:id="1687"/>
    <w:bookmarkStart w:name="z2824" w:id="1688"/>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1688"/>
    <w:bookmarkStart w:name="z2825" w:id="1689"/>
    <w:p>
      <w:pPr>
        <w:spacing w:after="0"/>
        <w:ind w:left="0"/>
        <w:jc w:val="both"/>
      </w:pPr>
      <w:r>
        <w:rPr>
          <w:rFonts w:ascii="Times New Roman"/>
          <w:b w:val="false"/>
          <w:i w:val="false"/>
          <w:color w:val="000000"/>
          <w:sz w:val="28"/>
        </w:rPr>
        <w:t>
      "</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690"/>
          <w:p>
            <w:pPr>
              <w:spacing w:after="20"/>
              <w:ind w:left="20"/>
              <w:jc w:val="both"/>
            </w:pPr>
            <w:r>
              <w:rPr>
                <w:rFonts w:ascii="Times New Roman"/>
                <w:b w:val="false"/>
                <w:i w:val="false"/>
                <w:color w:val="000000"/>
                <w:sz w:val="20"/>
              </w:rPr>
              <w:t xml:space="preserve">
Қазақ тілі. </w:t>
            </w:r>
          </w:p>
          <w:bookmarkEnd w:id="1690"/>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691"/>
          <w:p>
            <w:pPr>
              <w:spacing w:after="20"/>
              <w:ind w:left="20"/>
              <w:jc w:val="both"/>
            </w:pPr>
            <w:r>
              <w:rPr>
                <w:rFonts w:ascii="Times New Roman"/>
                <w:b w:val="false"/>
                <w:i w:val="false"/>
                <w:color w:val="000000"/>
                <w:sz w:val="20"/>
              </w:rPr>
              <w:t>
Н. Дәулеткереева,</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А. Қасенова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30" w:id="1692"/>
    <w:p>
      <w:pPr>
        <w:spacing w:after="0"/>
        <w:ind w:left="0"/>
        <w:jc w:val="both"/>
      </w:pPr>
      <w:r>
        <w:rPr>
          <w:rFonts w:ascii="Times New Roman"/>
          <w:b w:val="false"/>
          <w:i w:val="false"/>
          <w:color w:val="000000"/>
          <w:sz w:val="28"/>
        </w:rPr>
        <w:t>
      ";</w:t>
      </w:r>
    </w:p>
    <w:bookmarkEnd w:id="1692"/>
    <w:bookmarkStart w:name="z2831" w:id="1693"/>
    <w:p>
      <w:pPr>
        <w:spacing w:after="0"/>
        <w:ind w:left="0"/>
        <w:jc w:val="both"/>
      </w:pPr>
      <w:r>
        <w:rPr>
          <w:rFonts w:ascii="Times New Roman"/>
          <w:b w:val="false"/>
          <w:i w:val="false"/>
          <w:color w:val="000000"/>
          <w:sz w:val="28"/>
        </w:rPr>
        <w:t>
      реттік нөмірі 7-жол алынып тасталсын;</w:t>
      </w:r>
    </w:p>
    <w:bookmarkEnd w:id="1693"/>
    <w:bookmarkStart w:name="z2832" w:id="1694"/>
    <w:p>
      <w:pPr>
        <w:spacing w:after="0"/>
        <w:ind w:left="0"/>
        <w:jc w:val="both"/>
      </w:pPr>
      <w:r>
        <w:rPr>
          <w:rFonts w:ascii="Times New Roman"/>
          <w:b w:val="false"/>
          <w:i w:val="false"/>
          <w:color w:val="000000"/>
          <w:sz w:val="28"/>
        </w:rPr>
        <w:t>
      мынадай мазмұндағы реттік нөмірлері 7-1, 7-2 және 7-3-жолдармен толықтырылсын:</w:t>
      </w:r>
    </w:p>
    <w:bookmarkEnd w:id="1694"/>
    <w:bookmarkStart w:name="z2833" w:id="1695"/>
    <w:p>
      <w:pPr>
        <w:spacing w:after="0"/>
        <w:ind w:left="0"/>
        <w:jc w:val="both"/>
      </w:pPr>
      <w:r>
        <w:rPr>
          <w:rFonts w:ascii="Times New Roman"/>
          <w:b w:val="false"/>
          <w:i w:val="false"/>
          <w:color w:val="000000"/>
          <w:sz w:val="28"/>
        </w:rPr>
        <w:t>
      "</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696"/>
          <w:p>
            <w:pPr>
              <w:spacing w:after="20"/>
              <w:ind w:left="20"/>
              <w:jc w:val="both"/>
            </w:pPr>
            <w:r>
              <w:rPr>
                <w:rFonts w:ascii="Times New Roman"/>
                <w:b w:val="false"/>
                <w:i w:val="false"/>
                <w:color w:val="000000"/>
                <w:sz w:val="20"/>
              </w:rPr>
              <w:t xml:space="preserve">
Математика. </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версия).</w:t>
            </w:r>
          </w:p>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697"/>
          <w:p>
            <w:pPr>
              <w:spacing w:after="20"/>
              <w:ind w:left="20"/>
              <w:jc w:val="both"/>
            </w:pPr>
            <w:r>
              <w:rPr>
                <w:rFonts w:ascii="Times New Roman"/>
                <w:b w:val="false"/>
                <w:i w:val="false"/>
                <w:color w:val="000000"/>
                <w:sz w:val="20"/>
              </w:rPr>
              <w:t>
А. Акпаева,</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698"/>
          <w:p>
            <w:pPr>
              <w:spacing w:after="20"/>
              <w:ind w:left="20"/>
              <w:jc w:val="both"/>
            </w:pPr>
            <w:r>
              <w:rPr>
                <w:rFonts w:ascii="Times New Roman"/>
                <w:b w:val="false"/>
                <w:i w:val="false"/>
                <w:color w:val="000000"/>
                <w:sz w:val="20"/>
              </w:rPr>
              <w:t xml:space="preserve">
Математика. </w:t>
            </w:r>
          </w:p>
          <w:bookmarkEnd w:id="1698"/>
          <w:p>
            <w:pPr>
              <w:spacing w:after="20"/>
              <w:ind w:left="20"/>
              <w:jc w:val="both"/>
            </w:pPr>
            <w:r>
              <w:rPr>
                <w:rFonts w:ascii="Times New Roman"/>
                <w:b w:val="false"/>
                <w:i w:val="false"/>
                <w:color w:val="000000"/>
                <w:sz w:val="20"/>
              </w:rPr>
              <w:t>
Рабочая тетрадь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699"/>
          <w:p>
            <w:pPr>
              <w:spacing w:after="20"/>
              <w:ind w:left="20"/>
              <w:jc w:val="both"/>
            </w:pPr>
            <w:r>
              <w:rPr>
                <w:rFonts w:ascii="Times New Roman"/>
                <w:b w:val="false"/>
                <w:i w:val="false"/>
                <w:color w:val="000000"/>
                <w:sz w:val="20"/>
              </w:rPr>
              <w:t>
А. Акпаева,</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700"/>
          <w:p>
            <w:pPr>
              <w:spacing w:after="20"/>
              <w:ind w:left="20"/>
              <w:jc w:val="both"/>
            </w:pPr>
            <w:r>
              <w:rPr>
                <w:rFonts w:ascii="Times New Roman"/>
                <w:b w:val="false"/>
                <w:i w:val="false"/>
                <w:color w:val="000000"/>
                <w:sz w:val="20"/>
              </w:rPr>
              <w:t xml:space="preserve">
Математика. </w:t>
            </w:r>
          </w:p>
          <w:bookmarkEnd w:id="1700"/>
          <w:p>
            <w:pPr>
              <w:spacing w:after="20"/>
              <w:ind w:left="20"/>
              <w:jc w:val="both"/>
            </w:pPr>
            <w:r>
              <w:rPr>
                <w:rFonts w:ascii="Times New Roman"/>
                <w:b w:val="false"/>
                <w:i w:val="false"/>
                <w:color w:val="000000"/>
                <w:sz w:val="20"/>
              </w:rPr>
              <w:t>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01"/>
          <w:p>
            <w:pPr>
              <w:spacing w:after="20"/>
              <w:ind w:left="20"/>
              <w:jc w:val="both"/>
            </w:pPr>
            <w:r>
              <w:rPr>
                <w:rFonts w:ascii="Times New Roman"/>
                <w:b w:val="false"/>
                <w:i w:val="false"/>
                <w:color w:val="000000"/>
                <w:sz w:val="20"/>
              </w:rPr>
              <w:t>
А. Акпаева,</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Лихобабенко,</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48" w:id="1702"/>
    <w:p>
      <w:pPr>
        <w:spacing w:after="0"/>
        <w:ind w:left="0"/>
        <w:jc w:val="both"/>
      </w:pPr>
      <w:r>
        <w:rPr>
          <w:rFonts w:ascii="Times New Roman"/>
          <w:b w:val="false"/>
          <w:i w:val="false"/>
          <w:color w:val="000000"/>
          <w:sz w:val="28"/>
        </w:rPr>
        <w:t>
      ";</w:t>
      </w:r>
    </w:p>
    <w:bookmarkEnd w:id="1702"/>
    <w:bookmarkStart w:name="z2849" w:id="1703"/>
    <w:p>
      <w:pPr>
        <w:spacing w:after="0"/>
        <w:ind w:left="0"/>
        <w:jc w:val="both"/>
      </w:pPr>
      <w:r>
        <w:rPr>
          <w:rFonts w:ascii="Times New Roman"/>
          <w:b w:val="false"/>
          <w:i w:val="false"/>
          <w:color w:val="000000"/>
          <w:sz w:val="28"/>
        </w:rPr>
        <w:t>
      реттік нөмірі 8-жол алынып тасталсын;</w:t>
      </w:r>
    </w:p>
    <w:bookmarkEnd w:id="1703"/>
    <w:bookmarkStart w:name="z2850" w:id="1704"/>
    <w:p>
      <w:pPr>
        <w:spacing w:after="0"/>
        <w:ind w:left="0"/>
        <w:jc w:val="both"/>
      </w:pPr>
      <w:r>
        <w:rPr>
          <w:rFonts w:ascii="Times New Roman"/>
          <w:b w:val="false"/>
          <w:i w:val="false"/>
          <w:color w:val="000000"/>
          <w:sz w:val="28"/>
        </w:rPr>
        <w:t>
      мынадай мазмұндағы реттік нөмірі 8-1-жолмен толықтырылсын:</w:t>
      </w:r>
    </w:p>
    <w:bookmarkEnd w:id="1704"/>
    <w:bookmarkStart w:name="z2851" w:id="1705"/>
    <w:p>
      <w:pPr>
        <w:spacing w:after="0"/>
        <w:ind w:left="0"/>
        <w:jc w:val="both"/>
      </w:pPr>
      <w:r>
        <w:rPr>
          <w:rFonts w:ascii="Times New Roman"/>
          <w:b w:val="false"/>
          <w:i w:val="false"/>
          <w:color w:val="000000"/>
          <w:sz w:val="28"/>
        </w:rPr>
        <w:t>
      "</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706"/>
          <w:p>
            <w:pPr>
              <w:spacing w:after="20"/>
              <w:ind w:left="20"/>
              <w:jc w:val="both"/>
            </w:pPr>
            <w:r>
              <w:rPr>
                <w:rFonts w:ascii="Times New Roman"/>
                <w:b w:val="false"/>
                <w:i w:val="false"/>
                <w:color w:val="000000"/>
                <w:sz w:val="20"/>
              </w:rPr>
              <w:t xml:space="preserve">
Математика. </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707"/>
          <w:p>
            <w:pPr>
              <w:spacing w:after="20"/>
              <w:ind w:left="20"/>
              <w:jc w:val="both"/>
            </w:pPr>
            <w:r>
              <w:rPr>
                <w:rFonts w:ascii="Times New Roman"/>
                <w:b w:val="false"/>
                <w:i w:val="false"/>
                <w:color w:val="000000"/>
                <w:sz w:val="20"/>
              </w:rPr>
              <w:t>
Т. Оспанов,</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Е. Дерябина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57" w:id="1708"/>
    <w:p>
      <w:pPr>
        <w:spacing w:after="0"/>
        <w:ind w:left="0"/>
        <w:jc w:val="both"/>
      </w:pPr>
      <w:r>
        <w:rPr>
          <w:rFonts w:ascii="Times New Roman"/>
          <w:b w:val="false"/>
          <w:i w:val="false"/>
          <w:color w:val="000000"/>
          <w:sz w:val="28"/>
        </w:rPr>
        <w:t>
      ";</w:t>
      </w:r>
    </w:p>
    <w:bookmarkEnd w:id="1708"/>
    <w:bookmarkStart w:name="z2858" w:id="1709"/>
    <w:p>
      <w:pPr>
        <w:spacing w:after="0"/>
        <w:ind w:left="0"/>
        <w:jc w:val="both"/>
      </w:pPr>
      <w:r>
        <w:rPr>
          <w:rFonts w:ascii="Times New Roman"/>
          <w:b w:val="false"/>
          <w:i w:val="false"/>
          <w:color w:val="000000"/>
          <w:sz w:val="28"/>
        </w:rPr>
        <w:t>
      реттік нөмірі 9-жол алынып тасталсын;</w:t>
      </w:r>
    </w:p>
    <w:bookmarkEnd w:id="1709"/>
    <w:bookmarkStart w:name="z2859" w:id="1710"/>
    <w:p>
      <w:pPr>
        <w:spacing w:after="0"/>
        <w:ind w:left="0"/>
        <w:jc w:val="both"/>
      </w:pPr>
      <w:r>
        <w:rPr>
          <w:rFonts w:ascii="Times New Roman"/>
          <w:b w:val="false"/>
          <w:i w:val="false"/>
          <w:color w:val="000000"/>
          <w:sz w:val="28"/>
        </w:rPr>
        <w:t>
      мынадай мазмұндағы реттік нөмірлері 9-1, 9-2 және 9-3-жолдармен толықтырылсын:</w:t>
      </w:r>
    </w:p>
    <w:bookmarkEnd w:id="1710"/>
    <w:bookmarkStart w:name="z2860" w:id="1711"/>
    <w:p>
      <w:pPr>
        <w:spacing w:after="0"/>
        <w:ind w:left="0"/>
        <w:jc w:val="both"/>
      </w:pPr>
      <w:r>
        <w:rPr>
          <w:rFonts w:ascii="Times New Roman"/>
          <w:b w:val="false"/>
          <w:i w:val="false"/>
          <w:color w:val="000000"/>
          <w:sz w:val="28"/>
        </w:rPr>
        <w:t>
       "</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712"/>
          <w:p>
            <w:pPr>
              <w:spacing w:after="20"/>
              <w:ind w:left="20"/>
              <w:jc w:val="both"/>
            </w:pPr>
            <w:r>
              <w:rPr>
                <w:rFonts w:ascii="Times New Roman"/>
                <w:b w:val="false"/>
                <w:i w:val="false"/>
                <w:color w:val="000000"/>
                <w:sz w:val="20"/>
              </w:rPr>
              <w:t xml:space="preserve">
Познание мира. </w:t>
            </w:r>
          </w:p>
          <w:bookmarkEnd w:id="1712"/>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713"/>
          <w:p>
            <w:pPr>
              <w:spacing w:after="20"/>
              <w:ind w:left="20"/>
              <w:jc w:val="both"/>
            </w:pPr>
            <w:r>
              <w:rPr>
                <w:rFonts w:ascii="Times New Roman"/>
                <w:b w:val="false"/>
                <w:i w:val="false"/>
                <w:color w:val="000000"/>
                <w:sz w:val="20"/>
              </w:rPr>
              <w:t>
Б. Турмашева,</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714"/>
          <w:p>
            <w:pPr>
              <w:spacing w:after="20"/>
              <w:ind w:left="20"/>
              <w:jc w:val="both"/>
            </w:pPr>
            <w:r>
              <w:rPr>
                <w:rFonts w:ascii="Times New Roman"/>
                <w:b w:val="false"/>
                <w:i w:val="false"/>
                <w:color w:val="000000"/>
                <w:sz w:val="20"/>
              </w:rPr>
              <w:t xml:space="preserve">
Познание мира. </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715"/>
          <w:p>
            <w:pPr>
              <w:spacing w:after="20"/>
              <w:ind w:left="20"/>
              <w:jc w:val="both"/>
            </w:pPr>
            <w:r>
              <w:rPr>
                <w:rFonts w:ascii="Times New Roman"/>
                <w:b w:val="false"/>
                <w:i w:val="false"/>
                <w:color w:val="000000"/>
                <w:sz w:val="20"/>
              </w:rPr>
              <w:t>
О. Боталова,</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Е. Горбунова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716"/>
          <w:p>
            <w:pPr>
              <w:spacing w:after="20"/>
              <w:ind w:left="20"/>
              <w:jc w:val="both"/>
            </w:pPr>
            <w:r>
              <w:rPr>
                <w:rFonts w:ascii="Times New Roman"/>
                <w:b w:val="false"/>
                <w:i w:val="false"/>
                <w:color w:val="000000"/>
                <w:sz w:val="20"/>
              </w:rPr>
              <w:t xml:space="preserve">
Познание мира. </w:t>
            </w:r>
          </w:p>
          <w:bookmarkEnd w:id="1716"/>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17"/>
          <w:p>
            <w:pPr>
              <w:spacing w:after="20"/>
              <w:ind w:left="20"/>
              <w:jc w:val="both"/>
            </w:pPr>
            <w:r>
              <w:rPr>
                <w:rFonts w:ascii="Times New Roman"/>
                <w:b w:val="false"/>
                <w:i w:val="false"/>
                <w:color w:val="000000"/>
                <w:sz w:val="20"/>
              </w:rPr>
              <w:t>
О. Боталова,</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Е. Горбунова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873" w:id="1718"/>
    <w:p>
      <w:pPr>
        <w:spacing w:after="0"/>
        <w:ind w:left="0"/>
        <w:jc w:val="both"/>
      </w:pPr>
      <w:r>
        <w:rPr>
          <w:rFonts w:ascii="Times New Roman"/>
          <w:b w:val="false"/>
          <w:i w:val="false"/>
          <w:color w:val="000000"/>
          <w:sz w:val="28"/>
        </w:rPr>
        <w:t>
      ";</w:t>
      </w:r>
    </w:p>
    <w:bookmarkEnd w:id="1718"/>
    <w:bookmarkStart w:name="z2874" w:id="1719"/>
    <w:p>
      <w:pPr>
        <w:spacing w:after="0"/>
        <w:ind w:left="0"/>
        <w:jc w:val="both"/>
      </w:pPr>
      <w:r>
        <w:rPr>
          <w:rFonts w:ascii="Times New Roman"/>
          <w:b w:val="false"/>
          <w:i w:val="false"/>
          <w:color w:val="000000"/>
          <w:sz w:val="28"/>
        </w:rPr>
        <w:t>
      реттік нөмірі 10-жол алынып тасталсын;</w:t>
      </w:r>
    </w:p>
    <w:bookmarkEnd w:id="1719"/>
    <w:bookmarkStart w:name="z2875" w:id="1720"/>
    <w:p>
      <w:pPr>
        <w:spacing w:after="0"/>
        <w:ind w:left="0"/>
        <w:jc w:val="both"/>
      </w:pPr>
      <w:r>
        <w:rPr>
          <w:rFonts w:ascii="Times New Roman"/>
          <w:b w:val="false"/>
          <w:i w:val="false"/>
          <w:color w:val="000000"/>
          <w:sz w:val="28"/>
        </w:rPr>
        <w:t>
      мынадай мазмұндағы реттік нөмірлері 10-1 және 10-2-жолдармен толықтырылсын:</w:t>
      </w:r>
    </w:p>
    <w:bookmarkEnd w:id="1720"/>
    <w:bookmarkStart w:name="z2876" w:id="1721"/>
    <w:p>
      <w:pPr>
        <w:spacing w:after="0"/>
        <w:ind w:left="0"/>
        <w:jc w:val="both"/>
      </w:pPr>
      <w:r>
        <w:rPr>
          <w:rFonts w:ascii="Times New Roman"/>
          <w:b w:val="false"/>
          <w:i w:val="false"/>
          <w:color w:val="000000"/>
          <w:sz w:val="28"/>
        </w:rPr>
        <w:t>
       "</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722"/>
          <w:p>
            <w:pPr>
              <w:spacing w:after="20"/>
              <w:ind w:left="20"/>
              <w:jc w:val="both"/>
            </w:pPr>
            <w:r>
              <w:rPr>
                <w:rFonts w:ascii="Times New Roman"/>
                <w:b w:val="false"/>
                <w:i w:val="false"/>
                <w:color w:val="000000"/>
                <w:sz w:val="20"/>
              </w:rPr>
              <w:t xml:space="preserve">
Познание мира. </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23"/>
          <w:p>
            <w:pPr>
              <w:spacing w:after="20"/>
              <w:ind w:left="20"/>
              <w:jc w:val="both"/>
            </w:pPr>
            <w:r>
              <w:rPr>
                <w:rFonts w:ascii="Times New Roman"/>
                <w:b w:val="false"/>
                <w:i w:val="false"/>
                <w:color w:val="000000"/>
                <w:sz w:val="20"/>
              </w:rPr>
              <w:t>
Г. Аспанова,</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Е. Никитина,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Стрикунова,</w:t>
            </w:r>
          </w:p>
          <w:p>
            <w:pPr>
              <w:spacing w:after="20"/>
              <w:ind w:left="20"/>
              <w:jc w:val="both"/>
            </w:pPr>
            <w:r>
              <w:rPr>
                <w:rFonts w:ascii="Times New Roman"/>
                <w:b w:val="false"/>
                <w:i w:val="false"/>
                <w:color w:val="000000"/>
                <w:sz w:val="20"/>
              </w:rPr>
              <w:t>
А. Сироткина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724"/>
          <w:p>
            <w:pPr>
              <w:spacing w:after="20"/>
              <w:ind w:left="20"/>
              <w:jc w:val="both"/>
            </w:pPr>
            <w:r>
              <w:rPr>
                <w:rFonts w:ascii="Times New Roman"/>
                <w:b w:val="false"/>
                <w:i w:val="false"/>
                <w:color w:val="000000"/>
                <w:sz w:val="20"/>
              </w:rPr>
              <w:t>
Познание мира.</w:t>
            </w:r>
          </w:p>
          <w:bookmarkEnd w:id="1724"/>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725"/>
          <w:p>
            <w:pPr>
              <w:spacing w:after="20"/>
              <w:ind w:left="20"/>
              <w:jc w:val="both"/>
            </w:pPr>
            <w:r>
              <w:rPr>
                <w:rFonts w:ascii="Times New Roman"/>
                <w:b w:val="false"/>
                <w:i w:val="false"/>
                <w:color w:val="000000"/>
                <w:sz w:val="20"/>
              </w:rPr>
              <w:t>
Г. Аспанова,</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Е. Никитина,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Т. Стрикунова,</w:t>
            </w:r>
          </w:p>
          <w:p>
            <w:pPr>
              <w:spacing w:after="20"/>
              <w:ind w:left="20"/>
              <w:jc w:val="both"/>
            </w:pPr>
            <w:r>
              <w:rPr>
                <w:rFonts w:ascii="Times New Roman"/>
                <w:b w:val="false"/>
                <w:i w:val="false"/>
                <w:color w:val="000000"/>
                <w:sz w:val="20"/>
              </w:rPr>
              <w:t>
А. Сироткина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886" w:id="1726"/>
    <w:p>
      <w:pPr>
        <w:spacing w:after="0"/>
        <w:ind w:left="0"/>
        <w:jc w:val="both"/>
      </w:pPr>
      <w:r>
        <w:rPr>
          <w:rFonts w:ascii="Times New Roman"/>
          <w:b w:val="false"/>
          <w:i w:val="false"/>
          <w:color w:val="000000"/>
          <w:sz w:val="28"/>
        </w:rPr>
        <w:t>
      ";</w:t>
      </w:r>
    </w:p>
    <w:bookmarkEnd w:id="1726"/>
    <w:bookmarkStart w:name="z2887" w:id="1727"/>
    <w:p>
      <w:pPr>
        <w:spacing w:after="0"/>
        <w:ind w:left="0"/>
        <w:jc w:val="both"/>
      </w:pPr>
      <w:r>
        <w:rPr>
          <w:rFonts w:ascii="Times New Roman"/>
          <w:b w:val="false"/>
          <w:i w:val="false"/>
          <w:color w:val="000000"/>
          <w:sz w:val="28"/>
        </w:rPr>
        <w:t>
      реттік нөмірі 11-жол алынып тасталсын;</w:t>
      </w:r>
    </w:p>
    <w:bookmarkEnd w:id="1727"/>
    <w:bookmarkStart w:name="z2888" w:id="1728"/>
    <w:p>
      <w:pPr>
        <w:spacing w:after="0"/>
        <w:ind w:left="0"/>
        <w:jc w:val="both"/>
      </w:pPr>
      <w:r>
        <w:rPr>
          <w:rFonts w:ascii="Times New Roman"/>
          <w:b w:val="false"/>
          <w:i w:val="false"/>
          <w:color w:val="000000"/>
          <w:sz w:val="28"/>
        </w:rPr>
        <w:t>
      мынадай мазмұндағы реттік нөмірлері 11-1 және 11-2-жолдармен толықтырылсын:</w:t>
      </w:r>
    </w:p>
    <w:bookmarkEnd w:id="1728"/>
    <w:bookmarkStart w:name="z2889" w:id="1729"/>
    <w:p>
      <w:pPr>
        <w:spacing w:after="0"/>
        <w:ind w:left="0"/>
        <w:jc w:val="both"/>
      </w:pPr>
      <w:r>
        <w:rPr>
          <w:rFonts w:ascii="Times New Roman"/>
          <w:b w:val="false"/>
          <w:i w:val="false"/>
          <w:color w:val="000000"/>
          <w:sz w:val="28"/>
        </w:rPr>
        <w:t>
       "</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730"/>
          <w:p>
            <w:pPr>
              <w:spacing w:after="20"/>
              <w:ind w:left="20"/>
              <w:jc w:val="both"/>
            </w:pPr>
            <w:r>
              <w:rPr>
                <w:rFonts w:ascii="Times New Roman"/>
                <w:b w:val="false"/>
                <w:i w:val="false"/>
                <w:color w:val="000000"/>
                <w:sz w:val="20"/>
              </w:rPr>
              <w:t xml:space="preserve">
Музыка. </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731"/>
          <w:p>
            <w:pPr>
              <w:spacing w:after="20"/>
              <w:ind w:left="20"/>
              <w:jc w:val="both"/>
            </w:pPr>
            <w:r>
              <w:rPr>
                <w:rFonts w:ascii="Times New Roman"/>
                <w:b w:val="false"/>
                <w:i w:val="false"/>
                <w:color w:val="000000"/>
                <w:sz w:val="20"/>
              </w:rPr>
              <w:t>
Р. Валиуллина,</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732"/>
          <w:p>
            <w:pPr>
              <w:spacing w:after="20"/>
              <w:ind w:left="20"/>
              <w:jc w:val="both"/>
            </w:pPr>
            <w:r>
              <w:rPr>
                <w:rFonts w:ascii="Times New Roman"/>
                <w:b w:val="false"/>
                <w:i w:val="false"/>
                <w:color w:val="000000"/>
                <w:sz w:val="20"/>
              </w:rPr>
              <w:t xml:space="preserve">
Музыка. </w:t>
            </w:r>
          </w:p>
          <w:bookmarkEnd w:id="1732"/>
          <w:p>
            <w:pPr>
              <w:spacing w:after="20"/>
              <w:ind w:left="20"/>
              <w:jc w:val="both"/>
            </w:pPr>
            <w:r>
              <w:rPr>
                <w:rFonts w:ascii="Times New Roman"/>
                <w:b w:val="false"/>
                <w:i w:val="false"/>
                <w:color w:val="000000"/>
                <w:sz w:val="20"/>
              </w:rPr>
              <w:t>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733"/>
          <w:p>
            <w:pPr>
              <w:spacing w:after="20"/>
              <w:ind w:left="20"/>
              <w:jc w:val="both"/>
            </w:pPr>
            <w:r>
              <w:rPr>
                <w:rFonts w:ascii="Times New Roman"/>
                <w:b w:val="false"/>
                <w:i w:val="false"/>
                <w:color w:val="000000"/>
                <w:sz w:val="20"/>
              </w:rPr>
              <w:t xml:space="preserve">
Р. Валиуллина, </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2899" w:id="1734"/>
    <w:p>
      <w:pPr>
        <w:spacing w:after="0"/>
        <w:ind w:left="0"/>
        <w:jc w:val="both"/>
      </w:pPr>
      <w:r>
        <w:rPr>
          <w:rFonts w:ascii="Times New Roman"/>
          <w:b w:val="false"/>
          <w:i w:val="false"/>
          <w:color w:val="000000"/>
          <w:sz w:val="28"/>
        </w:rPr>
        <w:t>
      ";</w:t>
      </w:r>
    </w:p>
    <w:bookmarkEnd w:id="1734"/>
    <w:bookmarkStart w:name="z2900" w:id="1735"/>
    <w:p>
      <w:pPr>
        <w:spacing w:after="0"/>
        <w:ind w:left="0"/>
        <w:jc w:val="both"/>
      </w:pPr>
      <w:r>
        <w:rPr>
          <w:rFonts w:ascii="Times New Roman"/>
          <w:b w:val="false"/>
          <w:i w:val="false"/>
          <w:color w:val="000000"/>
          <w:sz w:val="28"/>
        </w:rPr>
        <w:t>
      реттік нөмірі 12-жол алынып тасталсын;</w:t>
      </w:r>
    </w:p>
    <w:bookmarkEnd w:id="1735"/>
    <w:bookmarkStart w:name="z2901" w:id="1736"/>
    <w:p>
      <w:pPr>
        <w:spacing w:after="0"/>
        <w:ind w:left="0"/>
        <w:jc w:val="both"/>
      </w:pPr>
      <w:r>
        <w:rPr>
          <w:rFonts w:ascii="Times New Roman"/>
          <w:b w:val="false"/>
          <w:i w:val="false"/>
          <w:color w:val="000000"/>
          <w:sz w:val="28"/>
        </w:rPr>
        <w:t>
      мынадай мазмұндағы реттік нөмірі 12-1-жолмен толықтырылсын:</w:t>
      </w:r>
    </w:p>
    <w:bookmarkEnd w:id="1736"/>
    <w:bookmarkStart w:name="z2902" w:id="1737"/>
    <w:p>
      <w:pPr>
        <w:spacing w:after="0"/>
        <w:ind w:left="0"/>
        <w:jc w:val="both"/>
      </w:pPr>
      <w:r>
        <w:rPr>
          <w:rFonts w:ascii="Times New Roman"/>
          <w:b w:val="false"/>
          <w:i w:val="false"/>
          <w:color w:val="000000"/>
          <w:sz w:val="28"/>
        </w:rPr>
        <w:t>
       "</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738"/>
          <w:p>
            <w:pPr>
              <w:spacing w:after="20"/>
              <w:ind w:left="20"/>
              <w:jc w:val="both"/>
            </w:pPr>
            <w:r>
              <w:rPr>
                <w:rFonts w:ascii="Times New Roman"/>
                <w:b w:val="false"/>
                <w:i w:val="false"/>
                <w:color w:val="000000"/>
                <w:sz w:val="20"/>
              </w:rPr>
              <w:t xml:space="preserve">
Музыка. </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739"/>
          <w:p>
            <w:pPr>
              <w:spacing w:after="20"/>
              <w:ind w:left="20"/>
              <w:jc w:val="both"/>
            </w:pPr>
            <w:r>
              <w:rPr>
                <w:rFonts w:ascii="Times New Roman"/>
                <w:b w:val="false"/>
                <w:i w:val="false"/>
                <w:color w:val="000000"/>
                <w:sz w:val="20"/>
              </w:rPr>
              <w:t xml:space="preserve">
Б. Бодауова, </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908" w:id="1740"/>
    <w:p>
      <w:pPr>
        <w:spacing w:after="0"/>
        <w:ind w:left="0"/>
        <w:jc w:val="both"/>
      </w:pPr>
      <w:r>
        <w:rPr>
          <w:rFonts w:ascii="Times New Roman"/>
          <w:b w:val="false"/>
          <w:i w:val="false"/>
          <w:color w:val="000000"/>
          <w:sz w:val="28"/>
        </w:rPr>
        <w:t>
      ";</w:t>
      </w:r>
    </w:p>
    <w:bookmarkEnd w:id="1740"/>
    <w:bookmarkStart w:name="z2909" w:id="1741"/>
    <w:p>
      <w:pPr>
        <w:spacing w:after="0"/>
        <w:ind w:left="0"/>
        <w:jc w:val="both"/>
      </w:pPr>
      <w:r>
        <w:rPr>
          <w:rFonts w:ascii="Times New Roman"/>
          <w:b w:val="false"/>
          <w:i w:val="false"/>
          <w:color w:val="000000"/>
          <w:sz w:val="28"/>
        </w:rPr>
        <w:t>
      реттік нөмірі 13-жол алынып тасталсын;</w:t>
      </w:r>
    </w:p>
    <w:bookmarkEnd w:id="1741"/>
    <w:bookmarkStart w:name="z2910" w:id="1742"/>
    <w:p>
      <w:pPr>
        <w:spacing w:after="0"/>
        <w:ind w:left="0"/>
        <w:jc w:val="both"/>
      </w:pPr>
      <w:r>
        <w:rPr>
          <w:rFonts w:ascii="Times New Roman"/>
          <w:b w:val="false"/>
          <w:i w:val="false"/>
          <w:color w:val="000000"/>
          <w:sz w:val="28"/>
        </w:rPr>
        <w:t>
      мынадай мазмұндағы реттік нөмірі 13-1-жолмен толықтырылсын:</w:t>
      </w:r>
    </w:p>
    <w:bookmarkEnd w:id="1742"/>
    <w:bookmarkStart w:name="z2911" w:id="1743"/>
    <w:p>
      <w:pPr>
        <w:spacing w:after="0"/>
        <w:ind w:left="0"/>
        <w:jc w:val="both"/>
      </w:pPr>
      <w:r>
        <w:rPr>
          <w:rFonts w:ascii="Times New Roman"/>
          <w:b w:val="false"/>
          <w:i w:val="false"/>
          <w:color w:val="000000"/>
          <w:sz w:val="28"/>
        </w:rPr>
        <w:t>
       "</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744"/>
          <w:p>
            <w:pPr>
              <w:spacing w:after="20"/>
              <w:ind w:left="20"/>
              <w:jc w:val="both"/>
            </w:pPr>
            <w:r>
              <w:rPr>
                <w:rFonts w:ascii="Times New Roman"/>
                <w:b w:val="false"/>
                <w:i w:val="false"/>
                <w:color w:val="000000"/>
                <w:sz w:val="20"/>
              </w:rPr>
              <w:t xml:space="preserve">
Музыка. </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Нотная хрестоматия</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45"/>
          <w:p>
            <w:pPr>
              <w:spacing w:after="20"/>
              <w:ind w:left="20"/>
              <w:jc w:val="both"/>
            </w:pPr>
            <w:r>
              <w:rPr>
                <w:rFonts w:ascii="Times New Roman"/>
                <w:b w:val="false"/>
                <w:i w:val="false"/>
                <w:color w:val="000000"/>
                <w:sz w:val="20"/>
              </w:rPr>
              <w:t xml:space="preserve">
Б. Бодауова, </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2917" w:id="1746"/>
    <w:p>
      <w:pPr>
        <w:spacing w:after="0"/>
        <w:ind w:left="0"/>
        <w:jc w:val="both"/>
      </w:pPr>
      <w:r>
        <w:rPr>
          <w:rFonts w:ascii="Times New Roman"/>
          <w:b w:val="false"/>
          <w:i w:val="false"/>
          <w:color w:val="000000"/>
          <w:sz w:val="28"/>
        </w:rPr>
        <w:t>
      ";</w:t>
      </w:r>
    </w:p>
    <w:bookmarkEnd w:id="1746"/>
    <w:bookmarkStart w:name="z2918" w:id="1747"/>
    <w:p>
      <w:pPr>
        <w:spacing w:after="0"/>
        <w:ind w:left="0"/>
        <w:jc w:val="both"/>
      </w:pPr>
      <w:r>
        <w:rPr>
          <w:rFonts w:ascii="Times New Roman"/>
          <w:b w:val="false"/>
          <w:i w:val="false"/>
          <w:color w:val="000000"/>
          <w:sz w:val="28"/>
        </w:rPr>
        <w:t>
      "7-сынып" деген кіші бөлім мынадай редакцияда жазылсын:</w:t>
      </w:r>
    </w:p>
    <w:bookmarkEnd w:id="1747"/>
    <w:bookmarkStart w:name="z2919" w:id="1748"/>
    <w:p>
      <w:pPr>
        <w:spacing w:after="0"/>
        <w:ind w:left="0"/>
        <w:jc w:val="both"/>
      </w:pPr>
      <w:r>
        <w:rPr>
          <w:rFonts w:ascii="Times New Roman"/>
          <w:b w:val="false"/>
          <w:i w:val="false"/>
          <w:color w:val="000000"/>
          <w:sz w:val="28"/>
        </w:rPr>
        <w:t>
      "</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749"/>
          <w:p>
            <w:pPr>
              <w:spacing w:after="20"/>
              <w:ind w:left="20"/>
              <w:jc w:val="both"/>
            </w:pPr>
            <w:r>
              <w:rPr>
                <w:rFonts w:ascii="Times New Roman"/>
                <w:b w:val="false"/>
                <w:i w:val="false"/>
                <w:color w:val="000000"/>
                <w:sz w:val="20"/>
              </w:rPr>
              <w:t xml:space="preserve">
Қазақ тілі мен әдебиеті. </w:t>
            </w:r>
          </w:p>
          <w:bookmarkEnd w:id="1749"/>
          <w:p>
            <w:pPr>
              <w:spacing w:after="20"/>
              <w:ind w:left="20"/>
              <w:jc w:val="both"/>
            </w:pPr>
            <w:r>
              <w:rPr>
                <w:rFonts w:ascii="Times New Roman"/>
                <w:b w:val="false"/>
                <w:i w:val="false"/>
                <w:color w:val="000000"/>
                <w:sz w:val="20"/>
              </w:rPr>
              <w:t>
Электронды форматтағы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750"/>
          <w:p>
            <w:pPr>
              <w:spacing w:after="20"/>
              <w:ind w:left="20"/>
              <w:jc w:val="both"/>
            </w:pPr>
            <w:r>
              <w:rPr>
                <w:rFonts w:ascii="Times New Roman"/>
                <w:b w:val="false"/>
                <w:i w:val="false"/>
                <w:color w:val="000000"/>
                <w:sz w:val="20"/>
              </w:rPr>
              <w:t xml:space="preserve">
Ф. Оразбаева, </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Дәулетбекова,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Рауандина, </w:t>
            </w:r>
          </w:p>
          <w:p>
            <w:pPr>
              <w:spacing w:after="20"/>
              <w:ind w:left="20"/>
              <w:jc w:val="both"/>
            </w:pPr>
            <w:r>
              <w:rPr>
                <w:rFonts w:ascii="Times New Roman"/>
                <w:b w:val="false"/>
                <w:i w:val="false"/>
                <w:color w:val="000000"/>
                <w:sz w:val="20"/>
              </w:rPr>
              <w:t>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751"/>
          <w:p>
            <w:pPr>
              <w:spacing w:after="20"/>
              <w:ind w:left="20"/>
              <w:jc w:val="both"/>
            </w:pPr>
            <w:r>
              <w:rPr>
                <w:rFonts w:ascii="Times New Roman"/>
                <w:b w:val="false"/>
                <w:i w:val="false"/>
                <w:color w:val="000000"/>
                <w:sz w:val="20"/>
              </w:rPr>
              <w:t xml:space="preserve">
Русский язык. </w:t>
            </w:r>
          </w:p>
          <w:bookmarkEnd w:id="1751"/>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52"/>
          <w:p>
            <w:pPr>
              <w:spacing w:after="20"/>
              <w:ind w:left="20"/>
              <w:jc w:val="both"/>
            </w:pPr>
            <w:r>
              <w:rPr>
                <w:rFonts w:ascii="Times New Roman"/>
                <w:b w:val="false"/>
                <w:i w:val="false"/>
                <w:color w:val="000000"/>
                <w:sz w:val="20"/>
              </w:rPr>
              <w:t>
З. Сабитова,</w:t>
            </w:r>
          </w:p>
          <w:bookmarkEnd w:id="1752"/>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Дюсетаева,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Жанкидирова,</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53"/>
          <w:p>
            <w:pPr>
              <w:spacing w:after="20"/>
              <w:ind w:left="20"/>
              <w:jc w:val="both"/>
            </w:pPr>
            <w:r>
              <w:rPr>
                <w:rFonts w:ascii="Times New Roman"/>
                <w:b w:val="false"/>
                <w:i w:val="false"/>
                <w:color w:val="000000"/>
                <w:sz w:val="20"/>
              </w:rPr>
              <w:t xml:space="preserve">
Русская литература. </w:t>
            </w:r>
          </w:p>
          <w:bookmarkEnd w:id="1753"/>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754"/>
          <w:p>
            <w:pPr>
              <w:spacing w:after="20"/>
              <w:ind w:left="20"/>
              <w:jc w:val="both"/>
            </w:pPr>
            <w:r>
              <w:rPr>
                <w:rFonts w:ascii="Times New Roman"/>
                <w:b w:val="false"/>
                <w:i w:val="false"/>
                <w:color w:val="000000"/>
                <w:sz w:val="20"/>
              </w:rPr>
              <w:t>
Н. Локтионова,</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755"/>
          <w:p>
            <w:pPr>
              <w:spacing w:after="20"/>
              <w:ind w:left="20"/>
              <w:jc w:val="both"/>
            </w:pPr>
            <w:r>
              <w:rPr>
                <w:rFonts w:ascii="Times New Roman"/>
                <w:b w:val="false"/>
                <w:i w:val="false"/>
                <w:color w:val="000000"/>
                <w:sz w:val="20"/>
              </w:rPr>
              <w:t>
В. Савельева,</w:t>
            </w:r>
          </w:p>
          <w:bookmarkEnd w:id="1755"/>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А. Ярмухамедова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756"/>
          <w:p>
            <w:pPr>
              <w:spacing w:after="20"/>
              <w:ind w:left="20"/>
              <w:jc w:val="both"/>
            </w:pPr>
            <w:r>
              <w:rPr>
                <w:rFonts w:ascii="Times New Roman"/>
                <w:b w:val="false"/>
                <w:i w:val="false"/>
                <w:color w:val="000000"/>
                <w:sz w:val="20"/>
              </w:rPr>
              <w:t xml:space="preserve">
Русская литература. </w:t>
            </w:r>
          </w:p>
          <w:bookmarkEnd w:id="1756"/>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757"/>
          <w:p>
            <w:pPr>
              <w:spacing w:after="20"/>
              <w:ind w:left="20"/>
              <w:jc w:val="both"/>
            </w:pPr>
            <w:r>
              <w:rPr>
                <w:rFonts w:ascii="Times New Roman"/>
                <w:b w:val="false"/>
                <w:i w:val="false"/>
                <w:color w:val="000000"/>
                <w:sz w:val="20"/>
              </w:rPr>
              <w:t>
В. Савельева,</w:t>
            </w:r>
          </w:p>
          <w:bookmarkEnd w:id="1757"/>
          <w:p>
            <w:pPr>
              <w:spacing w:after="20"/>
              <w:ind w:left="20"/>
              <w:jc w:val="both"/>
            </w:pPr>
            <w:r>
              <w:rPr>
                <w:rFonts w:ascii="Times New Roman"/>
                <w:b w:val="false"/>
                <w:i w:val="false"/>
                <w:color w:val="000000"/>
                <w:sz w:val="20"/>
              </w:rPr>
              <w:t>
</w:t>
            </w:r>
            <w:r>
              <w:rPr>
                <w:rFonts w:ascii="Times New Roman"/>
                <w:b w:val="false"/>
                <w:i w:val="false"/>
                <w:color w:val="000000"/>
                <w:sz w:val="20"/>
              </w:rPr>
              <w:t>Г. Лукпанова,</w:t>
            </w:r>
          </w:p>
          <w:p>
            <w:pPr>
              <w:spacing w:after="20"/>
              <w:ind w:left="20"/>
              <w:jc w:val="both"/>
            </w:pPr>
            <w:r>
              <w:rPr>
                <w:rFonts w:ascii="Times New Roman"/>
                <w:b w:val="false"/>
                <w:i w:val="false"/>
                <w:color w:val="000000"/>
                <w:sz w:val="20"/>
              </w:rPr>
              <w:t>
А. Ярмухамедова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758"/>
          <w:p>
            <w:pPr>
              <w:spacing w:after="20"/>
              <w:ind w:left="20"/>
              <w:jc w:val="both"/>
            </w:pPr>
            <w:r>
              <w:rPr>
                <w:rFonts w:ascii="Times New Roman"/>
                <w:b w:val="false"/>
                <w:i w:val="false"/>
                <w:color w:val="000000"/>
                <w:sz w:val="20"/>
              </w:rPr>
              <w:t>
А. Шыныбеков,</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Дидактические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759"/>
          <w:p>
            <w:pPr>
              <w:spacing w:after="20"/>
              <w:ind w:left="20"/>
              <w:jc w:val="both"/>
            </w:pPr>
            <w:r>
              <w:rPr>
                <w:rFonts w:ascii="Times New Roman"/>
                <w:b w:val="false"/>
                <w:i w:val="false"/>
                <w:color w:val="000000"/>
                <w:sz w:val="20"/>
              </w:rPr>
              <w:t>
А. Шыныбеков,</w:t>
            </w:r>
          </w:p>
          <w:bookmarkEnd w:id="1759"/>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60"/>
          <w:p>
            <w:pPr>
              <w:spacing w:after="20"/>
              <w:ind w:left="20"/>
              <w:jc w:val="both"/>
            </w:pPr>
            <w:r>
              <w:rPr>
                <w:rFonts w:ascii="Times New Roman"/>
                <w:b w:val="false"/>
                <w:i w:val="false"/>
                <w:color w:val="000000"/>
                <w:sz w:val="20"/>
              </w:rPr>
              <w:t>
А. Шыныбеков,</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Дидактические материалы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761"/>
          <w:p>
            <w:pPr>
              <w:spacing w:after="20"/>
              <w:ind w:left="20"/>
              <w:jc w:val="both"/>
            </w:pPr>
            <w:r>
              <w:rPr>
                <w:rFonts w:ascii="Times New Roman"/>
                <w:b w:val="false"/>
                <w:i w:val="false"/>
                <w:color w:val="000000"/>
                <w:sz w:val="20"/>
              </w:rPr>
              <w:t>
А. Шыныбеков,</w:t>
            </w:r>
          </w:p>
          <w:bookmarkEnd w:id="176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762"/>
          <w:p>
            <w:pPr>
              <w:spacing w:after="20"/>
              <w:ind w:left="20"/>
              <w:jc w:val="both"/>
            </w:pPr>
            <w:r>
              <w:rPr>
                <w:rFonts w:ascii="Times New Roman"/>
                <w:b w:val="false"/>
                <w:i w:val="false"/>
                <w:color w:val="000000"/>
                <w:sz w:val="20"/>
              </w:rPr>
              <w:t>
А. Абылкасымова,</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В. Корчевский,</w:t>
            </w:r>
          </w:p>
          <w:p>
            <w:pPr>
              <w:spacing w:after="20"/>
              <w:ind w:left="20"/>
              <w:jc w:val="both"/>
            </w:pPr>
            <w:r>
              <w:rPr>
                <w:rFonts w:ascii="Times New Roman"/>
                <w:b w:val="false"/>
                <w:i w:val="false"/>
                <w:color w:val="000000"/>
                <w:sz w:val="20"/>
              </w:rPr>
              <w:t>
С. Шаяхметова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763"/>
          <w:p>
            <w:pPr>
              <w:spacing w:after="20"/>
              <w:ind w:left="20"/>
              <w:jc w:val="both"/>
            </w:pPr>
            <w:r>
              <w:rPr>
                <w:rFonts w:ascii="Times New Roman"/>
                <w:b w:val="false"/>
                <w:i w:val="false"/>
                <w:color w:val="000000"/>
                <w:sz w:val="20"/>
              </w:rPr>
              <w:t>
В. Корчевский,</w:t>
            </w:r>
          </w:p>
          <w:bookmarkEnd w:id="1763"/>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Х.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764"/>
          <w:p>
            <w:pPr>
              <w:spacing w:after="20"/>
              <w:ind w:left="20"/>
              <w:jc w:val="both"/>
            </w:pPr>
            <w:r>
              <w:rPr>
                <w:rFonts w:ascii="Times New Roman"/>
                <w:b w:val="false"/>
                <w:i w:val="false"/>
                <w:color w:val="000000"/>
                <w:sz w:val="20"/>
              </w:rPr>
              <w:t xml:space="preserve">
Алгебра. </w:t>
            </w:r>
          </w:p>
          <w:bookmarkEnd w:id="1764"/>
          <w:p>
            <w:pPr>
              <w:spacing w:after="20"/>
              <w:ind w:left="20"/>
              <w:jc w:val="both"/>
            </w:pPr>
            <w:r>
              <w:rPr>
                <w:rFonts w:ascii="Times New Roman"/>
                <w:b w:val="false"/>
                <w:i w:val="false"/>
                <w:color w:val="000000"/>
                <w:sz w:val="20"/>
              </w:rPr>
              <w:t>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765"/>
          <w:p>
            <w:pPr>
              <w:spacing w:after="20"/>
              <w:ind w:left="20"/>
              <w:jc w:val="both"/>
            </w:pPr>
            <w:r>
              <w:rPr>
                <w:rFonts w:ascii="Times New Roman"/>
                <w:b w:val="false"/>
                <w:i w:val="false"/>
                <w:color w:val="000000"/>
                <w:sz w:val="20"/>
              </w:rPr>
              <w:t>
В. Корчевский,</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Х. Кенжебек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766"/>
          <w:p>
            <w:pPr>
              <w:spacing w:after="20"/>
              <w:ind w:left="20"/>
              <w:jc w:val="both"/>
            </w:pPr>
            <w:r>
              <w:rPr>
                <w:rFonts w:ascii="Times New Roman"/>
                <w:b w:val="false"/>
                <w:i w:val="false"/>
                <w:color w:val="000000"/>
                <w:sz w:val="20"/>
              </w:rPr>
              <w:t>
В. Смирнов,</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767"/>
          <w:p>
            <w:pPr>
              <w:spacing w:after="20"/>
              <w:ind w:left="20"/>
              <w:jc w:val="both"/>
            </w:pPr>
            <w:r>
              <w:rPr>
                <w:rFonts w:ascii="Times New Roman"/>
                <w:b w:val="false"/>
                <w:i w:val="false"/>
                <w:color w:val="000000"/>
                <w:sz w:val="20"/>
              </w:rPr>
              <w:t>
В. Смирнов,</w:t>
            </w:r>
          </w:p>
          <w:bookmarkEnd w:id="1767"/>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768"/>
          <w:p>
            <w:pPr>
              <w:spacing w:after="20"/>
              <w:ind w:left="20"/>
              <w:jc w:val="both"/>
            </w:pPr>
            <w:r>
              <w:rPr>
                <w:rFonts w:ascii="Times New Roman"/>
                <w:b w:val="false"/>
                <w:i w:val="false"/>
                <w:color w:val="000000"/>
                <w:sz w:val="20"/>
              </w:rPr>
              <w:t xml:space="preserve">
Геометрия. </w:t>
            </w:r>
          </w:p>
          <w:bookmarkEnd w:id="1768"/>
          <w:p>
            <w:pPr>
              <w:spacing w:after="20"/>
              <w:ind w:left="20"/>
              <w:jc w:val="both"/>
            </w:pPr>
            <w:r>
              <w:rPr>
                <w:rFonts w:ascii="Times New Roman"/>
                <w:b w:val="false"/>
                <w:i w:val="false"/>
                <w:color w:val="000000"/>
                <w:sz w:val="20"/>
              </w:rPr>
              <w:t xml:space="preserve">
Сборник задач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769"/>
          <w:p>
            <w:pPr>
              <w:spacing w:after="20"/>
              <w:ind w:left="20"/>
              <w:jc w:val="both"/>
            </w:pPr>
            <w:r>
              <w:rPr>
                <w:rFonts w:ascii="Times New Roman"/>
                <w:b w:val="false"/>
                <w:i w:val="false"/>
                <w:color w:val="000000"/>
                <w:sz w:val="20"/>
              </w:rPr>
              <w:t>
В. Смирнов,</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Мамутова,</w:t>
            </w:r>
          </w:p>
          <w:p>
            <w:pPr>
              <w:spacing w:after="20"/>
              <w:ind w:left="20"/>
              <w:jc w:val="both"/>
            </w:pPr>
            <w:r>
              <w:rPr>
                <w:rFonts w:ascii="Times New Roman"/>
                <w:b w:val="false"/>
                <w:i w:val="false"/>
                <w:color w:val="000000"/>
                <w:sz w:val="20"/>
              </w:rPr>
              <w:t>
Т. Сансызбай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770"/>
          <w:p>
            <w:pPr>
              <w:spacing w:after="20"/>
              <w:ind w:left="20"/>
              <w:jc w:val="both"/>
            </w:pPr>
            <w:r>
              <w:rPr>
                <w:rFonts w:ascii="Times New Roman"/>
                <w:b w:val="false"/>
                <w:i w:val="false"/>
                <w:color w:val="000000"/>
                <w:sz w:val="20"/>
              </w:rPr>
              <w:t>
Информатика.</w:t>
            </w:r>
          </w:p>
          <w:bookmarkEnd w:id="1770"/>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771"/>
          <w:p>
            <w:pPr>
              <w:spacing w:after="20"/>
              <w:ind w:left="20"/>
              <w:jc w:val="both"/>
            </w:pPr>
            <w:r>
              <w:rPr>
                <w:rFonts w:ascii="Times New Roman"/>
                <w:b w:val="false"/>
                <w:i w:val="false"/>
                <w:color w:val="000000"/>
                <w:sz w:val="20"/>
              </w:rPr>
              <w:t>
Р. Кадиркулов,</w:t>
            </w:r>
          </w:p>
          <w:bookmarkEnd w:id="1771"/>
          <w:p>
            <w:pPr>
              <w:spacing w:after="20"/>
              <w:ind w:left="20"/>
              <w:jc w:val="both"/>
            </w:pPr>
            <w:r>
              <w:rPr>
                <w:rFonts w:ascii="Times New Roman"/>
                <w:b w:val="false"/>
                <w:i w:val="false"/>
                <w:color w:val="000000"/>
                <w:sz w:val="20"/>
              </w:rPr>
              <w:t>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772"/>
          <w:p>
            <w:pPr>
              <w:spacing w:after="20"/>
              <w:ind w:left="20"/>
              <w:jc w:val="both"/>
            </w:pPr>
            <w:r>
              <w:rPr>
                <w:rFonts w:ascii="Times New Roman"/>
                <w:b w:val="false"/>
                <w:i w:val="false"/>
                <w:color w:val="000000"/>
                <w:sz w:val="20"/>
              </w:rPr>
              <w:t>
Г. Салғараева,</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773"/>
          <w:p>
            <w:pPr>
              <w:spacing w:after="20"/>
              <w:ind w:left="20"/>
              <w:jc w:val="both"/>
            </w:pPr>
            <w:r>
              <w:rPr>
                <w:rFonts w:ascii="Times New Roman"/>
                <w:b w:val="false"/>
                <w:i w:val="false"/>
                <w:color w:val="000000"/>
                <w:sz w:val="20"/>
              </w:rPr>
              <w:t>
С. Мухамбетжанова,</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774"/>
          <w:p>
            <w:pPr>
              <w:spacing w:after="20"/>
              <w:ind w:left="20"/>
              <w:jc w:val="both"/>
            </w:pPr>
            <w:r>
              <w:rPr>
                <w:rFonts w:ascii="Times New Roman"/>
                <w:b w:val="false"/>
                <w:i w:val="false"/>
                <w:color w:val="000000"/>
                <w:sz w:val="20"/>
              </w:rPr>
              <w:t xml:space="preserve">
География. </w:t>
            </w:r>
          </w:p>
          <w:bookmarkEnd w:id="1774"/>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775"/>
          <w:p>
            <w:pPr>
              <w:spacing w:after="20"/>
              <w:ind w:left="20"/>
              <w:jc w:val="both"/>
            </w:pPr>
            <w:r>
              <w:rPr>
                <w:rFonts w:ascii="Times New Roman"/>
                <w:b w:val="false"/>
                <w:i w:val="false"/>
                <w:color w:val="000000"/>
                <w:sz w:val="20"/>
              </w:rPr>
              <w:t>
С. Нұркенова,</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А. Егорина,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И. Кочеткова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776"/>
          <w:p>
            <w:pPr>
              <w:spacing w:after="20"/>
              <w:ind w:left="20"/>
              <w:jc w:val="both"/>
            </w:pPr>
            <w:r>
              <w:rPr>
                <w:rFonts w:ascii="Times New Roman"/>
                <w:b w:val="false"/>
                <w:i w:val="false"/>
                <w:color w:val="000000"/>
                <w:sz w:val="20"/>
              </w:rPr>
              <w:t>
География.</w:t>
            </w:r>
          </w:p>
          <w:bookmarkEnd w:id="1776"/>
          <w:p>
            <w:pPr>
              <w:spacing w:after="20"/>
              <w:ind w:left="20"/>
              <w:jc w:val="both"/>
            </w:pPr>
            <w:r>
              <w:rPr>
                <w:rFonts w:ascii="Times New Roman"/>
                <w:b w:val="false"/>
                <w:i w:val="false"/>
                <w:color w:val="000000"/>
                <w:sz w:val="20"/>
              </w:rPr>
              <w:t>
Атлас с комплектом контурных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777"/>
          <w:p>
            <w:pPr>
              <w:spacing w:after="20"/>
              <w:ind w:left="20"/>
              <w:jc w:val="both"/>
            </w:pPr>
            <w:r>
              <w:rPr>
                <w:rFonts w:ascii="Times New Roman"/>
                <w:b w:val="false"/>
                <w:i w:val="false"/>
                <w:color w:val="000000"/>
                <w:sz w:val="20"/>
              </w:rPr>
              <w:t>
А. Егорина,</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К.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778"/>
          <w:p>
            <w:pPr>
              <w:spacing w:after="20"/>
              <w:ind w:left="20"/>
              <w:jc w:val="both"/>
            </w:pPr>
            <w:r>
              <w:rPr>
                <w:rFonts w:ascii="Times New Roman"/>
                <w:b w:val="false"/>
                <w:i w:val="false"/>
                <w:color w:val="000000"/>
                <w:sz w:val="20"/>
              </w:rPr>
              <w:t>
География.</w:t>
            </w:r>
          </w:p>
          <w:bookmarkEnd w:id="177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779"/>
          <w:p>
            <w:pPr>
              <w:spacing w:after="20"/>
              <w:ind w:left="20"/>
              <w:jc w:val="both"/>
            </w:pPr>
            <w:r>
              <w:rPr>
                <w:rFonts w:ascii="Times New Roman"/>
                <w:b w:val="false"/>
                <w:i w:val="false"/>
                <w:color w:val="000000"/>
                <w:sz w:val="20"/>
              </w:rPr>
              <w:t>
С. Козина,</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Ш. Толыбекова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780"/>
          <w:p>
            <w:pPr>
              <w:spacing w:after="20"/>
              <w:ind w:left="20"/>
              <w:jc w:val="both"/>
            </w:pPr>
            <w:r>
              <w:rPr>
                <w:rFonts w:ascii="Times New Roman"/>
                <w:b w:val="false"/>
                <w:i w:val="false"/>
                <w:color w:val="000000"/>
                <w:sz w:val="20"/>
              </w:rPr>
              <w:t>
География.</w:t>
            </w:r>
          </w:p>
          <w:bookmarkEnd w:id="1780"/>
          <w:p>
            <w:pPr>
              <w:spacing w:after="20"/>
              <w:ind w:left="20"/>
              <w:jc w:val="both"/>
            </w:pPr>
            <w:r>
              <w:rPr>
                <w:rFonts w:ascii="Times New Roman"/>
                <w:b w:val="false"/>
                <w:i w:val="false"/>
                <w:color w:val="000000"/>
                <w:sz w:val="20"/>
              </w:rPr>
              <w:t>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781"/>
          <w:p>
            <w:pPr>
              <w:spacing w:after="20"/>
              <w:ind w:left="20"/>
              <w:jc w:val="both"/>
            </w:pPr>
            <w:r>
              <w:rPr>
                <w:rFonts w:ascii="Times New Roman"/>
                <w:b w:val="false"/>
                <w:i w:val="false"/>
                <w:color w:val="000000"/>
                <w:sz w:val="20"/>
              </w:rPr>
              <w:t>
Ш. Толыбекова,</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782"/>
          <w:p>
            <w:pPr>
              <w:spacing w:after="20"/>
              <w:ind w:left="20"/>
              <w:jc w:val="both"/>
            </w:pPr>
            <w:r>
              <w:rPr>
                <w:rFonts w:ascii="Times New Roman"/>
                <w:b w:val="false"/>
                <w:i w:val="false"/>
                <w:color w:val="000000"/>
                <w:sz w:val="20"/>
              </w:rPr>
              <w:t xml:space="preserve">
География. </w:t>
            </w:r>
          </w:p>
          <w:bookmarkEnd w:id="1782"/>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783"/>
          <w:p>
            <w:pPr>
              <w:spacing w:after="20"/>
              <w:ind w:left="20"/>
              <w:jc w:val="both"/>
            </w:pPr>
            <w:r>
              <w:rPr>
                <w:rFonts w:ascii="Times New Roman"/>
                <w:b w:val="false"/>
                <w:i w:val="false"/>
                <w:color w:val="000000"/>
                <w:sz w:val="20"/>
              </w:rPr>
              <w:t>
Р. Каратабанов,</w:t>
            </w:r>
          </w:p>
          <w:bookmarkEnd w:id="1783"/>
          <w:p>
            <w:pPr>
              <w:spacing w:after="20"/>
              <w:ind w:left="20"/>
              <w:jc w:val="both"/>
            </w:pPr>
            <w:r>
              <w:rPr>
                <w:rFonts w:ascii="Times New Roman"/>
                <w:b w:val="false"/>
                <w:i w:val="false"/>
                <w:color w:val="000000"/>
                <w:sz w:val="20"/>
              </w:rPr>
              <w:t>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784"/>
          <w:p>
            <w:pPr>
              <w:spacing w:after="20"/>
              <w:ind w:left="20"/>
              <w:jc w:val="both"/>
            </w:pPr>
            <w:r>
              <w:rPr>
                <w:rFonts w:ascii="Times New Roman"/>
                <w:b w:val="false"/>
                <w:i w:val="false"/>
                <w:color w:val="000000"/>
                <w:sz w:val="20"/>
              </w:rPr>
              <w:t xml:space="preserve">
Биология. </w:t>
            </w:r>
          </w:p>
          <w:bookmarkEnd w:id="1784"/>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785"/>
          <w:p>
            <w:pPr>
              <w:spacing w:after="20"/>
              <w:ind w:left="20"/>
              <w:jc w:val="both"/>
            </w:pPr>
            <w:r>
              <w:rPr>
                <w:rFonts w:ascii="Times New Roman"/>
                <w:b w:val="false"/>
                <w:i w:val="false"/>
                <w:color w:val="000000"/>
                <w:sz w:val="20"/>
              </w:rPr>
              <w:t>
А. Соловьева,</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Алина,</w:t>
            </w:r>
          </w:p>
          <w:p>
            <w:pPr>
              <w:spacing w:after="20"/>
              <w:ind w:left="20"/>
              <w:jc w:val="both"/>
            </w:pPr>
            <w:r>
              <w:rPr>
                <w:rFonts w:ascii="Times New Roman"/>
                <w:b w:val="false"/>
                <w:i w:val="false"/>
                <w:color w:val="000000"/>
                <w:sz w:val="20"/>
              </w:rPr>
              <w:t>
А. Бегенаева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786"/>
          <w:p>
            <w:pPr>
              <w:spacing w:after="20"/>
              <w:ind w:left="20"/>
              <w:jc w:val="both"/>
            </w:pPr>
            <w:r>
              <w:rPr>
                <w:rFonts w:ascii="Times New Roman"/>
                <w:b w:val="false"/>
                <w:i w:val="false"/>
                <w:color w:val="000000"/>
                <w:sz w:val="20"/>
              </w:rPr>
              <w:t xml:space="preserve">
Физика </w:t>
            </w:r>
          </w:p>
          <w:bookmarkEnd w:id="1786"/>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787"/>
          <w:p>
            <w:pPr>
              <w:spacing w:after="20"/>
              <w:ind w:left="20"/>
              <w:jc w:val="both"/>
            </w:pPr>
            <w:r>
              <w:rPr>
                <w:rFonts w:ascii="Times New Roman"/>
                <w:b w:val="false"/>
                <w:i w:val="false"/>
                <w:color w:val="000000"/>
                <w:sz w:val="20"/>
              </w:rPr>
              <w:t>
Б. Кронгарт,</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788"/>
          <w:p>
            <w:pPr>
              <w:spacing w:after="20"/>
              <w:ind w:left="20"/>
              <w:jc w:val="both"/>
            </w:pPr>
            <w:r>
              <w:rPr>
                <w:rFonts w:ascii="Times New Roman"/>
                <w:b w:val="false"/>
                <w:i w:val="false"/>
                <w:color w:val="000000"/>
                <w:sz w:val="20"/>
              </w:rPr>
              <w:t xml:space="preserve">
Физика. </w:t>
            </w:r>
          </w:p>
          <w:bookmarkEnd w:id="1788"/>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789"/>
          <w:p>
            <w:pPr>
              <w:spacing w:after="20"/>
              <w:ind w:left="20"/>
              <w:jc w:val="both"/>
            </w:pPr>
            <w:r>
              <w:rPr>
                <w:rFonts w:ascii="Times New Roman"/>
                <w:b w:val="false"/>
                <w:i w:val="false"/>
                <w:color w:val="000000"/>
                <w:sz w:val="20"/>
              </w:rPr>
              <w:t>
Н. Закирова,</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А. Филипов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790"/>
          <w:p>
            <w:pPr>
              <w:spacing w:after="20"/>
              <w:ind w:left="20"/>
              <w:jc w:val="both"/>
            </w:pPr>
            <w:r>
              <w:rPr>
                <w:rFonts w:ascii="Times New Roman"/>
                <w:b w:val="false"/>
                <w:i w:val="false"/>
                <w:color w:val="000000"/>
                <w:sz w:val="20"/>
              </w:rPr>
              <w:t xml:space="preserve">
Физика. </w:t>
            </w:r>
          </w:p>
          <w:bookmarkEnd w:id="1790"/>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791"/>
          <w:p>
            <w:pPr>
              <w:spacing w:after="20"/>
              <w:ind w:left="20"/>
              <w:jc w:val="both"/>
            </w:pPr>
            <w:r>
              <w:rPr>
                <w:rFonts w:ascii="Times New Roman"/>
                <w:b w:val="false"/>
                <w:i w:val="false"/>
                <w:color w:val="000000"/>
                <w:sz w:val="20"/>
              </w:rPr>
              <w:t>
Р. Башарұлы,</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792"/>
          <w:p>
            <w:pPr>
              <w:spacing w:after="20"/>
              <w:ind w:left="20"/>
              <w:jc w:val="both"/>
            </w:pPr>
            <w:r>
              <w:rPr>
                <w:rFonts w:ascii="Times New Roman"/>
                <w:b w:val="false"/>
                <w:i w:val="false"/>
                <w:color w:val="000000"/>
                <w:sz w:val="20"/>
              </w:rPr>
              <w:t xml:space="preserve">
Физика. </w:t>
            </w:r>
          </w:p>
          <w:bookmarkEnd w:id="1792"/>
          <w:p>
            <w:pPr>
              <w:spacing w:after="20"/>
              <w:ind w:left="20"/>
              <w:jc w:val="both"/>
            </w:pPr>
            <w:r>
              <w:rPr>
                <w:rFonts w:ascii="Times New Roman"/>
                <w:b w:val="false"/>
                <w:i w:val="false"/>
                <w:color w:val="000000"/>
                <w:sz w:val="20"/>
              </w:rPr>
              <w:t xml:space="preserve">
Сборник задач и упражнений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793"/>
          <w:p>
            <w:pPr>
              <w:spacing w:after="20"/>
              <w:ind w:left="20"/>
              <w:jc w:val="both"/>
            </w:pPr>
            <w:r>
              <w:rPr>
                <w:rFonts w:ascii="Times New Roman"/>
                <w:b w:val="false"/>
                <w:i w:val="false"/>
                <w:color w:val="000000"/>
                <w:sz w:val="20"/>
              </w:rPr>
              <w:t>
Б. Кронгарт,</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Кем,</w:t>
            </w:r>
          </w:p>
          <w:p>
            <w:pPr>
              <w:spacing w:after="20"/>
              <w:ind w:left="20"/>
              <w:jc w:val="both"/>
            </w:pPr>
            <w:r>
              <w:rPr>
                <w:rFonts w:ascii="Times New Roman"/>
                <w:b w:val="false"/>
                <w:i w:val="false"/>
                <w:color w:val="000000"/>
                <w:sz w:val="20"/>
              </w:rPr>
              <w:t>
</w:t>
            </w:r>
            <w:r>
              <w:rPr>
                <w:rFonts w:ascii="Times New Roman"/>
                <w:b w:val="false"/>
                <w:i w:val="false"/>
                <w:color w:val="000000"/>
                <w:sz w:val="20"/>
              </w:rPr>
              <w:t>Р. Башарұлы,</w:t>
            </w:r>
          </w:p>
          <w:p>
            <w:pPr>
              <w:spacing w:after="20"/>
              <w:ind w:left="20"/>
              <w:jc w:val="both"/>
            </w:pPr>
            <w:r>
              <w:rPr>
                <w:rFonts w:ascii="Times New Roman"/>
                <w:b w:val="false"/>
                <w:i w:val="false"/>
                <w:color w:val="000000"/>
                <w:sz w:val="20"/>
              </w:rPr>
              <w:t>
С. Тезекеев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794"/>
          <w:p>
            <w:pPr>
              <w:spacing w:after="20"/>
              <w:ind w:left="20"/>
              <w:jc w:val="both"/>
            </w:pPr>
            <w:r>
              <w:rPr>
                <w:rFonts w:ascii="Times New Roman"/>
                <w:b w:val="false"/>
                <w:i w:val="false"/>
                <w:color w:val="000000"/>
                <w:sz w:val="20"/>
              </w:rPr>
              <w:t>
З. Кабульдинов,</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Л. Момынтаева,</w:t>
            </w:r>
          </w:p>
          <w:p>
            <w:pPr>
              <w:spacing w:after="20"/>
              <w:ind w:left="20"/>
              <w:jc w:val="both"/>
            </w:pPr>
            <w:r>
              <w:rPr>
                <w:rFonts w:ascii="Times New Roman"/>
                <w:b w:val="false"/>
                <w:i w:val="false"/>
                <w:color w:val="000000"/>
                <w:sz w:val="20"/>
              </w:rPr>
              <w:t>
М. Мамытова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795"/>
          <w:p>
            <w:pPr>
              <w:spacing w:after="20"/>
              <w:ind w:left="20"/>
              <w:jc w:val="both"/>
            </w:pPr>
            <w:r>
              <w:rPr>
                <w:rFonts w:ascii="Times New Roman"/>
                <w:b w:val="false"/>
                <w:i w:val="false"/>
                <w:color w:val="000000"/>
                <w:sz w:val="20"/>
              </w:rPr>
              <w:t>
З. Кабульдинов,</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Е. Куркеев,</w:t>
            </w:r>
          </w:p>
          <w:p>
            <w:pPr>
              <w:spacing w:after="20"/>
              <w:ind w:left="20"/>
              <w:jc w:val="both"/>
            </w:pPr>
            <w:r>
              <w:rPr>
                <w:rFonts w:ascii="Times New Roman"/>
                <w:b w:val="false"/>
                <w:i w:val="false"/>
                <w:color w:val="000000"/>
                <w:sz w:val="20"/>
              </w:rPr>
              <w:t>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796"/>
          <w:p>
            <w:pPr>
              <w:spacing w:after="20"/>
              <w:ind w:left="20"/>
              <w:jc w:val="both"/>
            </w:pPr>
            <w:r>
              <w:rPr>
                <w:rFonts w:ascii="Times New Roman"/>
                <w:b w:val="false"/>
                <w:i w:val="false"/>
                <w:color w:val="000000"/>
                <w:sz w:val="20"/>
              </w:rPr>
              <w:t>
История Казахстана.</w:t>
            </w:r>
          </w:p>
          <w:bookmarkEnd w:id="1796"/>
          <w:p>
            <w:pPr>
              <w:spacing w:after="20"/>
              <w:ind w:left="20"/>
              <w:jc w:val="both"/>
            </w:pPr>
            <w:r>
              <w:rPr>
                <w:rFonts w:ascii="Times New Roman"/>
                <w:b w:val="false"/>
                <w:i w:val="false"/>
                <w:color w:val="000000"/>
                <w:sz w:val="20"/>
              </w:rPr>
              <w:t xml:space="preserve">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797"/>
          <w:p>
            <w:pPr>
              <w:spacing w:after="20"/>
              <w:ind w:left="20"/>
              <w:jc w:val="both"/>
            </w:pPr>
            <w:r>
              <w:rPr>
                <w:rFonts w:ascii="Times New Roman"/>
                <w:b w:val="false"/>
                <w:i w:val="false"/>
                <w:color w:val="000000"/>
                <w:sz w:val="20"/>
              </w:rPr>
              <w:t>
Т. Омарбеков,</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Ногайбаева,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798"/>
          <w:p>
            <w:pPr>
              <w:spacing w:after="20"/>
              <w:ind w:left="20"/>
              <w:jc w:val="both"/>
            </w:pPr>
            <w:r>
              <w:rPr>
                <w:rFonts w:ascii="Times New Roman"/>
                <w:b w:val="false"/>
                <w:i w:val="false"/>
                <w:color w:val="000000"/>
                <w:sz w:val="20"/>
              </w:rPr>
              <w:t>
О. Питюкова,</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Б. Калиева,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Ивашев,</w:t>
            </w:r>
          </w:p>
          <w:p>
            <w:pPr>
              <w:spacing w:after="20"/>
              <w:ind w:left="20"/>
              <w:jc w:val="both"/>
            </w:pPr>
            <w:r>
              <w:rPr>
                <w:rFonts w:ascii="Times New Roman"/>
                <w:b w:val="false"/>
                <w:i w:val="false"/>
                <w:color w:val="000000"/>
                <w:sz w:val="20"/>
              </w:rPr>
              <w:t>
</w:t>
            </w:r>
            <w:r>
              <w:rPr>
                <w:rFonts w:ascii="Times New Roman"/>
                <w:b w:val="false"/>
                <w:i w:val="false"/>
                <w:color w:val="000000"/>
                <w:sz w:val="20"/>
              </w:rPr>
              <w:t>М. Даулетханова,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Дуйсекова,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Маушева,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Искакова,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Б. Досова,</w:t>
            </w:r>
          </w:p>
          <w:p>
            <w:pPr>
              <w:spacing w:after="20"/>
              <w:ind w:left="20"/>
              <w:jc w:val="both"/>
            </w:pPr>
            <w:r>
              <w:rPr>
                <w:rFonts w:ascii="Times New Roman"/>
                <w:b w:val="false"/>
                <w:i w:val="false"/>
                <w:color w:val="000000"/>
                <w:sz w:val="20"/>
              </w:rPr>
              <w:t>
В. Даужанова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Шлюпиков, Ж. Базарбаева, Н. Кыдыркожаева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799"/>
          <w:p>
            <w:pPr>
              <w:spacing w:after="20"/>
              <w:ind w:left="20"/>
              <w:jc w:val="both"/>
            </w:pPr>
            <w:r>
              <w:rPr>
                <w:rFonts w:ascii="Times New Roman"/>
                <w:b w:val="false"/>
                <w:i w:val="false"/>
                <w:color w:val="000000"/>
                <w:sz w:val="20"/>
              </w:rPr>
              <w:t xml:space="preserve">
Всемирная история. </w:t>
            </w:r>
          </w:p>
          <w:bookmarkEnd w:id="1799"/>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800"/>
          <w:p>
            <w:pPr>
              <w:spacing w:after="20"/>
              <w:ind w:left="20"/>
              <w:jc w:val="both"/>
            </w:pPr>
            <w:r>
              <w:rPr>
                <w:rFonts w:ascii="Times New Roman"/>
                <w:b w:val="false"/>
                <w:i w:val="false"/>
                <w:color w:val="000000"/>
                <w:sz w:val="20"/>
              </w:rPr>
              <w:t xml:space="preserve">
Н. Алдабек, </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Аманкулова, </w:t>
            </w:r>
          </w:p>
          <w:p>
            <w:pPr>
              <w:spacing w:after="20"/>
              <w:ind w:left="20"/>
              <w:jc w:val="both"/>
            </w:pPr>
            <w:r>
              <w:rPr>
                <w:rFonts w:ascii="Times New Roman"/>
                <w:b w:val="false"/>
                <w:i w:val="false"/>
                <w:color w:val="000000"/>
                <w:sz w:val="20"/>
              </w:rPr>
              <w:t>
К.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801"/>
          <w:p>
            <w:pPr>
              <w:spacing w:after="20"/>
              <w:ind w:left="20"/>
              <w:jc w:val="both"/>
            </w:pPr>
            <w:r>
              <w:rPr>
                <w:rFonts w:ascii="Times New Roman"/>
                <w:b w:val="false"/>
                <w:i w:val="false"/>
                <w:color w:val="000000"/>
                <w:sz w:val="20"/>
              </w:rPr>
              <w:t>
Атлас.</w:t>
            </w:r>
          </w:p>
          <w:bookmarkEnd w:id="1801"/>
          <w:p>
            <w:pPr>
              <w:spacing w:after="20"/>
              <w:ind w:left="20"/>
              <w:jc w:val="both"/>
            </w:pPr>
            <w:r>
              <w:rPr>
                <w:rFonts w:ascii="Times New Roman"/>
                <w:b w:val="false"/>
                <w:i w:val="false"/>
                <w:color w:val="000000"/>
                <w:sz w:val="20"/>
              </w:rPr>
              <w:t>
Всемирная история 1640-1900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Окунева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802"/>
          <w:p>
            <w:pPr>
              <w:spacing w:after="20"/>
              <w:ind w:left="20"/>
              <w:jc w:val="both"/>
            </w:pPr>
            <w:r>
              <w:rPr>
                <w:rFonts w:ascii="Times New Roman"/>
                <w:b w:val="false"/>
                <w:i w:val="false"/>
                <w:color w:val="000000"/>
                <w:sz w:val="20"/>
              </w:rPr>
              <w:t>
Р. Алимсаева,</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803"/>
          <w:p>
            <w:pPr>
              <w:spacing w:after="20"/>
              <w:ind w:left="20"/>
              <w:jc w:val="both"/>
            </w:pPr>
            <w:r>
              <w:rPr>
                <w:rFonts w:ascii="Times New Roman"/>
                <w:b w:val="false"/>
                <w:i w:val="false"/>
                <w:color w:val="000000"/>
                <w:sz w:val="20"/>
              </w:rPr>
              <w:t>
В. Чукалин,</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804"/>
          <w:p>
            <w:pPr>
              <w:spacing w:after="20"/>
              <w:ind w:left="20"/>
              <w:jc w:val="both"/>
            </w:pPr>
            <w:r>
              <w:rPr>
                <w:rFonts w:ascii="Times New Roman"/>
                <w:b w:val="false"/>
                <w:i w:val="false"/>
                <w:color w:val="000000"/>
                <w:sz w:val="20"/>
              </w:rPr>
              <w:t>
Д. Сейтмолдинов,</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Толегенова,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Б. Дуйсенова,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Жолдасбекова,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05"/>
          <w:p>
            <w:pPr>
              <w:spacing w:after="20"/>
              <w:ind w:left="20"/>
              <w:jc w:val="both"/>
            </w:pPr>
            <w:r>
              <w:rPr>
                <w:rFonts w:ascii="Times New Roman"/>
                <w:b w:val="false"/>
                <w:i w:val="false"/>
                <w:color w:val="000000"/>
                <w:sz w:val="20"/>
              </w:rPr>
              <w:t>
Художественный труд.</w:t>
            </w:r>
          </w:p>
          <w:bookmarkEnd w:id="1805"/>
          <w:p>
            <w:pPr>
              <w:spacing w:after="20"/>
              <w:ind w:left="20"/>
              <w:jc w:val="both"/>
            </w:pPr>
            <w:r>
              <w:rPr>
                <w:rFonts w:ascii="Times New Roman"/>
                <w:b w:val="false"/>
                <w:i w:val="false"/>
                <w:color w:val="000000"/>
                <w:sz w:val="20"/>
              </w:rPr>
              <w:t>
Методическое руководство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1806"/>
          <w:p>
            <w:pPr>
              <w:spacing w:after="20"/>
              <w:ind w:left="20"/>
              <w:jc w:val="both"/>
            </w:pPr>
            <w:r>
              <w:rPr>
                <w:rFonts w:ascii="Times New Roman"/>
                <w:b w:val="false"/>
                <w:i w:val="false"/>
                <w:color w:val="000000"/>
                <w:sz w:val="20"/>
              </w:rPr>
              <w:t xml:space="preserve">
 Д. Сейтмолдинов, </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М. Жақманов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Кульбекова,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Пак,</w:t>
            </w:r>
          </w:p>
          <w:p>
            <w:pPr>
              <w:spacing w:after="20"/>
              <w:ind w:left="20"/>
              <w:jc w:val="both"/>
            </w:pPr>
            <w:r>
              <w:rPr>
                <w:rFonts w:ascii="Times New Roman"/>
                <w:b w:val="false"/>
                <w:i w:val="false"/>
                <w:color w:val="000000"/>
                <w:sz w:val="20"/>
              </w:rPr>
              <w:t>
</w:t>
            </w:r>
            <w:r>
              <w:rPr>
                <w:rFonts w:ascii="Times New Roman"/>
                <w:b w:val="false"/>
                <w:i w:val="false"/>
                <w:color w:val="000000"/>
                <w:sz w:val="20"/>
              </w:rPr>
              <w:t>З. Хасенова</w:t>
            </w:r>
          </w:p>
          <w:p>
            <w:pPr>
              <w:spacing w:after="20"/>
              <w:ind w:left="20"/>
              <w:jc w:val="both"/>
            </w:pPr>
            <w:r>
              <w:rPr>
                <w:rFonts w:ascii="Times New Roman"/>
                <w:b w:val="false"/>
                <w:i w:val="false"/>
                <w:color w:val="000000"/>
                <w:sz w:val="20"/>
              </w:rPr>
              <w:t>
Ф. Курабаева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bookmarkStart w:name="z3043" w:id="1807"/>
    <w:p>
      <w:pPr>
        <w:spacing w:after="0"/>
        <w:ind w:left="0"/>
        <w:jc w:val="both"/>
      </w:pPr>
      <w:r>
        <w:rPr>
          <w:rFonts w:ascii="Times New Roman"/>
          <w:b w:val="false"/>
          <w:i w:val="false"/>
          <w:color w:val="000000"/>
          <w:sz w:val="28"/>
        </w:rPr>
        <w:t>
      ";</w:t>
      </w:r>
    </w:p>
    <w:bookmarkEnd w:id="1807"/>
    <w:bookmarkStart w:name="z3044" w:id="1808"/>
    <w:p>
      <w:pPr>
        <w:spacing w:after="0"/>
        <w:ind w:left="0"/>
        <w:jc w:val="both"/>
      </w:pPr>
      <w:r>
        <w:rPr>
          <w:rFonts w:ascii="Times New Roman"/>
          <w:b w:val="false"/>
          <w:i w:val="false"/>
          <w:color w:val="000000"/>
          <w:sz w:val="28"/>
        </w:rPr>
        <w:t>
      "9-сынып" деген кіші бөлімде:</w:t>
      </w:r>
    </w:p>
    <w:bookmarkEnd w:id="1808"/>
    <w:bookmarkStart w:name="z3045" w:id="1809"/>
    <w:p>
      <w:pPr>
        <w:spacing w:after="0"/>
        <w:ind w:left="0"/>
        <w:jc w:val="both"/>
      </w:pPr>
      <w:r>
        <w:rPr>
          <w:rFonts w:ascii="Times New Roman"/>
          <w:b w:val="false"/>
          <w:i w:val="false"/>
          <w:color w:val="000000"/>
          <w:sz w:val="28"/>
        </w:rPr>
        <w:t>
      реттік нөмірі 1-жол алынып тасталсын;</w:t>
      </w:r>
    </w:p>
    <w:bookmarkEnd w:id="1809"/>
    <w:bookmarkStart w:name="z3046" w:id="1810"/>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810"/>
    <w:bookmarkStart w:name="z3047" w:id="1811"/>
    <w:p>
      <w:pPr>
        <w:spacing w:after="0"/>
        <w:ind w:left="0"/>
        <w:jc w:val="both"/>
      </w:pPr>
      <w:r>
        <w:rPr>
          <w:rFonts w:ascii="Times New Roman"/>
          <w:b w:val="false"/>
          <w:i w:val="false"/>
          <w:color w:val="000000"/>
          <w:sz w:val="28"/>
        </w:rPr>
        <w:t>
      "</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812"/>
          <w:p>
            <w:pPr>
              <w:spacing w:after="20"/>
              <w:ind w:left="20"/>
              <w:jc w:val="both"/>
            </w:pPr>
            <w:r>
              <w:rPr>
                <w:rFonts w:ascii="Times New Roman"/>
                <w:b w:val="false"/>
                <w:i w:val="false"/>
                <w:color w:val="000000"/>
                <w:sz w:val="20"/>
              </w:rPr>
              <w:t xml:space="preserve">
Русский язык. Методическое руководство. </w:t>
            </w:r>
          </w:p>
          <w:bookmarkEnd w:id="1812"/>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813"/>
          <w:p>
            <w:pPr>
              <w:spacing w:after="20"/>
              <w:ind w:left="20"/>
              <w:jc w:val="both"/>
            </w:pPr>
            <w:r>
              <w:rPr>
                <w:rFonts w:ascii="Times New Roman"/>
                <w:b w:val="false"/>
                <w:i w:val="false"/>
                <w:color w:val="000000"/>
                <w:sz w:val="20"/>
              </w:rPr>
              <w:t xml:space="preserve">
З. Сабитова, </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Н. Семенова,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Дюсенова,</w:t>
            </w:r>
          </w:p>
          <w:p>
            <w:pPr>
              <w:spacing w:after="20"/>
              <w:ind w:left="20"/>
              <w:jc w:val="both"/>
            </w:pPr>
            <w:r>
              <w:rPr>
                <w:rFonts w:ascii="Times New Roman"/>
                <w:b w:val="false"/>
                <w:i w:val="false"/>
                <w:color w:val="000000"/>
                <w:sz w:val="20"/>
              </w:rPr>
              <w:t>
Г. Жанкидирова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3053" w:id="1814"/>
    <w:p>
      <w:pPr>
        <w:spacing w:after="0"/>
        <w:ind w:left="0"/>
        <w:jc w:val="both"/>
      </w:pPr>
      <w:r>
        <w:rPr>
          <w:rFonts w:ascii="Times New Roman"/>
          <w:b w:val="false"/>
          <w:i w:val="false"/>
          <w:color w:val="000000"/>
          <w:sz w:val="28"/>
        </w:rPr>
        <w:t>
      ";</w:t>
      </w:r>
    </w:p>
    <w:bookmarkEnd w:id="1814"/>
    <w:bookmarkStart w:name="z3054" w:id="1815"/>
    <w:p>
      <w:pPr>
        <w:spacing w:after="0"/>
        <w:ind w:left="0"/>
        <w:jc w:val="both"/>
      </w:pPr>
      <w:r>
        <w:rPr>
          <w:rFonts w:ascii="Times New Roman"/>
          <w:b w:val="false"/>
          <w:i w:val="false"/>
          <w:color w:val="000000"/>
          <w:sz w:val="28"/>
        </w:rPr>
        <w:t>
      реттік нөмірі 2-жол алынып тасталсын;</w:t>
      </w:r>
    </w:p>
    <w:bookmarkEnd w:id="1815"/>
    <w:bookmarkStart w:name="z3055" w:id="1816"/>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1816"/>
    <w:bookmarkStart w:name="z3056" w:id="1817"/>
    <w:p>
      <w:pPr>
        <w:spacing w:after="0"/>
        <w:ind w:left="0"/>
        <w:jc w:val="both"/>
      </w:pPr>
      <w:r>
        <w:rPr>
          <w:rFonts w:ascii="Times New Roman"/>
          <w:b w:val="false"/>
          <w:i w:val="false"/>
          <w:color w:val="000000"/>
          <w:sz w:val="28"/>
        </w:rPr>
        <w:t>
      "</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18"/>
          <w:p>
            <w:pPr>
              <w:spacing w:after="20"/>
              <w:ind w:left="20"/>
              <w:jc w:val="both"/>
            </w:pPr>
            <w:r>
              <w:rPr>
                <w:rFonts w:ascii="Times New Roman"/>
                <w:b w:val="false"/>
                <w:i w:val="false"/>
                <w:color w:val="000000"/>
                <w:sz w:val="20"/>
              </w:rPr>
              <w:t>
Т. Кульгильдинова,</w:t>
            </w:r>
          </w:p>
          <w:bookmarkEnd w:id="1818"/>
          <w:p>
            <w:pPr>
              <w:spacing w:after="20"/>
              <w:ind w:left="20"/>
              <w:jc w:val="both"/>
            </w:pPr>
            <w:r>
              <w:rPr>
                <w:rFonts w:ascii="Times New Roman"/>
                <w:b w:val="false"/>
                <w:i w:val="false"/>
                <w:color w:val="000000"/>
                <w:sz w:val="20"/>
              </w:rPr>
              <w:t>
</w:t>
            </w:r>
            <w:r>
              <w:rPr>
                <w:rFonts w:ascii="Times New Roman"/>
                <w:b w:val="false"/>
                <w:i w:val="false"/>
                <w:color w:val="000000"/>
                <w:sz w:val="20"/>
              </w:rPr>
              <w:t>Г. Кажигалиева,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Багдашкина,</w:t>
            </w:r>
          </w:p>
          <w:p>
            <w:pPr>
              <w:spacing w:after="20"/>
              <w:ind w:left="20"/>
              <w:jc w:val="both"/>
            </w:pPr>
            <w:r>
              <w:rPr>
                <w:rFonts w:ascii="Times New Roman"/>
                <w:b w:val="false"/>
                <w:i w:val="false"/>
                <w:color w:val="000000"/>
                <w:sz w:val="20"/>
              </w:rPr>
              <w:t>
Н. Захарова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060" w:id="1819"/>
    <w:p>
      <w:pPr>
        <w:spacing w:after="0"/>
        <w:ind w:left="0"/>
        <w:jc w:val="both"/>
      </w:pPr>
      <w:r>
        <w:rPr>
          <w:rFonts w:ascii="Times New Roman"/>
          <w:b w:val="false"/>
          <w:i w:val="false"/>
          <w:color w:val="000000"/>
          <w:sz w:val="28"/>
        </w:rPr>
        <w:t>
      ";</w:t>
      </w:r>
    </w:p>
    <w:bookmarkEnd w:id="1819"/>
    <w:bookmarkStart w:name="z3061" w:id="1820"/>
    <w:p>
      <w:pPr>
        <w:spacing w:after="0"/>
        <w:ind w:left="0"/>
        <w:jc w:val="both"/>
      </w:pPr>
      <w:r>
        <w:rPr>
          <w:rFonts w:ascii="Times New Roman"/>
          <w:b w:val="false"/>
          <w:i w:val="false"/>
          <w:color w:val="000000"/>
          <w:sz w:val="28"/>
        </w:rPr>
        <w:t>
      реттік нөмірі 3-жол алынып тасталсын;</w:t>
      </w:r>
    </w:p>
    <w:bookmarkEnd w:id="1820"/>
    <w:bookmarkStart w:name="z3062" w:id="1821"/>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1821"/>
    <w:bookmarkStart w:name="z3063" w:id="1822"/>
    <w:p>
      <w:pPr>
        <w:spacing w:after="0"/>
        <w:ind w:left="0"/>
        <w:jc w:val="both"/>
      </w:pPr>
      <w:r>
        <w:rPr>
          <w:rFonts w:ascii="Times New Roman"/>
          <w:b w:val="false"/>
          <w:i w:val="false"/>
          <w:color w:val="000000"/>
          <w:sz w:val="28"/>
        </w:rPr>
        <w:t>
      "</w:t>
      </w:r>
    </w:p>
    <w:bookmarkEnd w:id="1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823"/>
          <w:p>
            <w:pPr>
              <w:spacing w:after="20"/>
              <w:ind w:left="20"/>
              <w:jc w:val="both"/>
            </w:pPr>
            <w:r>
              <w:rPr>
                <w:rFonts w:ascii="Times New Roman"/>
                <w:b w:val="false"/>
                <w:i w:val="false"/>
                <w:color w:val="000000"/>
                <w:sz w:val="20"/>
              </w:rPr>
              <w:t>
Ф. Саметова,</w:t>
            </w:r>
          </w:p>
          <w:bookmarkEnd w:id="1823"/>
          <w:p>
            <w:pPr>
              <w:spacing w:after="20"/>
              <w:ind w:left="20"/>
              <w:jc w:val="both"/>
            </w:pPr>
            <w:r>
              <w:rPr>
                <w:rFonts w:ascii="Times New Roman"/>
                <w:b w:val="false"/>
                <w:i w:val="false"/>
                <w:color w:val="000000"/>
                <w:sz w:val="20"/>
              </w:rPr>
              <w:t>
</w:t>
            </w:r>
            <w:r>
              <w:rPr>
                <w:rFonts w:ascii="Times New Roman"/>
                <w:b w:val="false"/>
                <w:i w:val="false"/>
                <w:color w:val="000000"/>
                <w:sz w:val="20"/>
              </w:rPr>
              <w:t>Б. Амангельдинова,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Махажанова,</w:t>
            </w:r>
          </w:p>
          <w:p>
            <w:pPr>
              <w:spacing w:after="20"/>
              <w:ind w:left="20"/>
              <w:jc w:val="both"/>
            </w:pPr>
            <w:r>
              <w:rPr>
                <w:rFonts w:ascii="Times New Roman"/>
                <w:b w:val="false"/>
                <w:i w:val="false"/>
                <w:color w:val="000000"/>
                <w:sz w:val="20"/>
              </w:rPr>
              <w:t>
Ж. Ибадельдаева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067" w:id="1824"/>
    <w:p>
      <w:pPr>
        <w:spacing w:after="0"/>
        <w:ind w:left="0"/>
        <w:jc w:val="both"/>
      </w:pPr>
      <w:r>
        <w:rPr>
          <w:rFonts w:ascii="Times New Roman"/>
          <w:b w:val="false"/>
          <w:i w:val="false"/>
          <w:color w:val="000000"/>
          <w:sz w:val="28"/>
        </w:rPr>
        <w:t>
      ";</w:t>
      </w:r>
    </w:p>
    <w:bookmarkEnd w:id="1824"/>
    <w:bookmarkStart w:name="z3068" w:id="1825"/>
    <w:p>
      <w:pPr>
        <w:spacing w:after="0"/>
        <w:ind w:left="0"/>
        <w:jc w:val="both"/>
      </w:pPr>
      <w:r>
        <w:rPr>
          <w:rFonts w:ascii="Times New Roman"/>
          <w:b w:val="false"/>
          <w:i w:val="false"/>
          <w:color w:val="000000"/>
          <w:sz w:val="28"/>
        </w:rPr>
        <w:t>
      реттік нөмірі 4-жол алынып тасталсын;</w:t>
      </w:r>
    </w:p>
    <w:bookmarkEnd w:id="1825"/>
    <w:bookmarkStart w:name="z3069" w:id="1826"/>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1826"/>
    <w:bookmarkStart w:name="z3070" w:id="1827"/>
    <w:p>
      <w:pPr>
        <w:spacing w:after="0"/>
        <w:ind w:left="0"/>
        <w:jc w:val="both"/>
      </w:pPr>
      <w:r>
        <w:rPr>
          <w:rFonts w:ascii="Times New Roman"/>
          <w:b w:val="false"/>
          <w:i w:val="false"/>
          <w:color w:val="000000"/>
          <w:sz w:val="28"/>
        </w:rPr>
        <w:t>
      "</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1828"/>
          <w:p>
            <w:pPr>
              <w:spacing w:after="20"/>
              <w:ind w:left="20"/>
              <w:jc w:val="both"/>
            </w:pPr>
            <w:r>
              <w:rPr>
                <w:rFonts w:ascii="Times New Roman"/>
                <w:b w:val="false"/>
                <w:i w:val="false"/>
                <w:color w:val="000000"/>
                <w:sz w:val="20"/>
              </w:rPr>
              <w:t>
М. Каирова,</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3073" w:id="1829"/>
    <w:p>
      <w:pPr>
        <w:spacing w:after="0"/>
        <w:ind w:left="0"/>
        <w:jc w:val="both"/>
      </w:pPr>
      <w:r>
        <w:rPr>
          <w:rFonts w:ascii="Times New Roman"/>
          <w:b w:val="false"/>
          <w:i w:val="false"/>
          <w:color w:val="000000"/>
          <w:sz w:val="28"/>
        </w:rPr>
        <w:t>
      ";</w:t>
      </w:r>
    </w:p>
    <w:bookmarkEnd w:id="1829"/>
    <w:bookmarkStart w:name="z3074" w:id="1830"/>
    <w:p>
      <w:pPr>
        <w:spacing w:after="0"/>
        <w:ind w:left="0"/>
        <w:jc w:val="both"/>
      </w:pPr>
      <w:r>
        <w:rPr>
          <w:rFonts w:ascii="Times New Roman"/>
          <w:b w:val="false"/>
          <w:i w:val="false"/>
          <w:color w:val="000000"/>
          <w:sz w:val="28"/>
        </w:rPr>
        <w:t>
      реттік нөмірі 5-жол алынып тасталсын;</w:t>
      </w:r>
    </w:p>
    <w:bookmarkEnd w:id="1830"/>
    <w:bookmarkStart w:name="z3075" w:id="1831"/>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1831"/>
    <w:bookmarkStart w:name="z3076" w:id="1832"/>
    <w:p>
      <w:pPr>
        <w:spacing w:after="0"/>
        <w:ind w:left="0"/>
        <w:jc w:val="both"/>
      </w:pPr>
      <w:r>
        <w:rPr>
          <w:rFonts w:ascii="Times New Roman"/>
          <w:b w:val="false"/>
          <w:i w:val="false"/>
          <w:color w:val="000000"/>
          <w:sz w:val="28"/>
        </w:rPr>
        <w:t>
      "</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33"/>
          <w:p>
            <w:pPr>
              <w:spacing w:after="20"/>
              <w:ind w:left="20"/>
              <w:jc w:val="both"/>
            </w:pPr>
            <w:r>
              <w:rPr>
                <w:rFonts w:ascii="Times New Roman"/>
                <w:b w:val="false"/>
                <w:i w:val="false"/>
                <w:color w:val="000000"/>
                <w:sz w:val="20"/>
              </w:rPr>
              <w:t xml:space="preserve">
Русская литература. Хрестоматия. </w:t>
            </w:r>
          </w:p>
          <w:bookmarkEnd w:id="1833"/>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834"/>
          <w:p>
            <w:pPr>
              <w:spacing w:after="20"/>
              <w:ind w:left="20"/>
              <w:jc w:val="both"/>
            </w:pPr>
            <w:r>
              <w:rPr>
                <w:rFonts w:ascii="Times New Roman"/>
                <w:b w:val="false"/>
                <w:i w:val="false"/>
                <w:color w:val="000000"/>
                <w:sz w:val="20"/>
              </w:rPr>
              <w:t xml:space="preserve">
Г. Шашкина, </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Анищенко,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Ю. Ковальская,</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3082" w:id="1835"/>
    <w:p>
      <w:pPr>
        <w:spacing w:after="0"/>
        <w:ind w:left="0"/>
        <w:jc w:val="both"/>
      </w:pPr>
      <w:r>
        <w:rPr>
          <w:rFonts w:ascii="Times New Roman"/>
          <w:b w:val="false"/>
          <w:i w:val="false"/>
          <w:color w:val="000000"/>
          <w:sz w:val="28"/>
        </w:rPr>
        <w:t>
      ";</w:t>
      </w:r>
    </w:p>
    <w:bookmarkEnd w:id="1835"/>
    <w:bookmarkStart w:name="z3083" w:id="1836"/>
    <w:p>
      <w:pPr>
        <w:spacing w:after="0"/>
        <w:ind w:left="0"/>
        <w:jc w:val="both"/>
      </w:pPr>
      <w:r>
        <w:rPr>
          <w:rFonts w:ascii="Times New Roman"/>
          <w:b w:val="false"/>
          <w:i w:val="false"/>
          <w:color w:val="000000"/>
          <w:sz w:val="28"/>
        </w:rPr>
        <w:t>
      реттік нөмірі 6-жол алынып тасталсын;</w:t>
      </w:r>
    </w:p>
    <w:bookmarkEnd w:id="1836"/>
    <w:bookmarkStart w:name="z3084" w:id="1837"/>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1837"/>
    <w:bookmarkStart w:name="z3085" w:id="1838"/>
    <w:p>
      <w:pPr>
        <w:spacing w:after="0"/>
        <w:ind w:left="0"/>
        <w:jc w:val="both"/>
      </w:pPr>
      <w:r>
        <w:rPr>
          <w:rFonts w:ascii="Times New Roman"/>
          <w:b w:val="false"/>
          <w:i w:val="false"/>
          <w:color w:val="000000"/>
          <w:sz w:val="28"/>
        </w:rPr>
        <w:t>
      "</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839"/>
          <w:p>
            <w:pPr>
              <w:spacing w:after="20"/>
              <w:ind w:left="20"/>
              <w:jc w:val="both"/>
            </w:pPr>
            <w:r>
              <w:rPr>
                <w:rFonts w:ascii="Times New Roman"/>
                <w:b w:val="false"/>
                <w:i w:val="false"/>
                <w:color w:val="000000"/>
                <w:sz w:val="20"/>
              </w:rPr>
              <w:t xml:space="preserve">
В. Савельева, </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Лукпанова,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Мучник, </w:t>
            </w:r>
          </w:p>
          <w:p>
            <w:pPr>
              <w:spacing w:after="20"/>
              <w:ind w:left="20"/>
              <w:jc w:val="both"/>
            </w:pPr>
            <w:r>
              <w:rPr>
                <w:rFonts w:ascii="Times New Roman"/>
                <w:b w:val="false"/>
                <w:i w:val="false"/>
                <w:color w:val="000000"/>
                <w:sz w:val="20"/>
              </w:rPr>
              <w:t>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089" w:id="1840"/>
    <w:p>
      <w:pPr>
        <w:spacing w:after="0"/>
        <w:ind w:left="0"/>
        <w:jc w:val="both"/>
      </w:pPr>
      <w:r>
        <w:rPr>
          <w:rFonts w:ascii="Times New Roman"/>
          <w:b w:val="false"/>
          <w:i w:val="false"/>
          <w:color w:val="000000"/>
          <w:sz w:val="28"/>
        </w:rPr>
        <w:t>
      ";</w:t>
      </w:r>
    </w:p>
    <w:bookmarkEnd w:id="1840"/>
    <w:bookmarkStart w:name="z3090" w:id="1841"/>
    <w:p>
      <w:pPr>
        <w:spacing w:after="0"/>
        <w:ind w:left="0"/>
        <w:jc w:val="both"/>
      </w:pPr>
      <w:r>
        <w:rPr>
          <w:rFonts w:ascii="Times New Roman"/>
          <w:b w:val="false"/>
          <w:i w:val="false"/>
          <w:color w:val="000000"/>
          <w:sz w:val="28"/>
        </w:rPr>
        <w:t>
      реттік нөмірі 7-жол алынып тасталсын;</w:t>
      </w:r>
    </w:p>
    <w:bookmarkEnd w:id="1841"/>
    <w:bookmarkStart w:name="z3091" w:id="1842"/>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1842"/>
    <w:bookmarkStart w:name="z3092" w:id="1843"/>
    <w:p>
      <w:pPr>
        <w:spacing w:after="0"/>
        <w:ind w:left="0"/>
        <w:jc w:val="both"/>
      </w:pPr>
      <w:r>
        <w:rPr>
          <w:rFonts w:ascii="Times New Roman"/>
          <w:b w:val="false"/>
          <w:i w:val="false"/>
          <w:color w:val="000000"/>
          <w:sz w:val="28"/>
        </w:rPr>
        <w:t>
      "</w:t>
      </w:r>
    </w:p>
    <w:bookmarkEnd w:id="1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844"/>
          <w:p>
            <w:pPr>
              <w:spacing w:after="20"/>
              <w:ind w:left="20"/>
              <w:jc w:val="both"/>
            </w:pPr>
            <w:r>
              <w:rPr>
                <w:rFonts w:ascii="Times New Roman"/>
                <w:b w:val="false"/>
                <w:i w:val="false"/>
                <w:color w:val="000000"/>
                <w:sz w:val="20"/>
              </w:rPr>
              <w:t>
Русская литература.</w:t>
            </w:r>
          </w:p>
          <w:bookmarkEnd w:id="1844"/>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845"/>
          <w:p>
            <w:pPr>
              <w:spacing w:after="20"/>
              <w:ind w:left="20"/>
              <w:jc w:val="both"/>
            </w:pPr>
            <w:r>
              <w:rPr>
                <w:rFonts w:ascii="Times New Roman"/>
                <w:b w:val="false"/>
                <w:i w:val="false"/>
                <w:color w:val="000000"/>
                <w:sz w:val="20"/>
              </w:rPr>
              <w:t xml:space="preserve">
В. Савельева, </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Лукпанова,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Мучник, </w:t>
            </w:r>
          </w:p>
          <w:p>
            <w:pPr>
              <w:spacing w:after="20"/>
              <w:ind w:left="20"/>
              <w:jc w:val="both"/>
            </w:pPr>
            <w:r>
              <w:rPr>
                <w:rFonts w:ascii="Times New Roman"/>
                <w:b w:val="false"/>
                <w:i w:val="false"/>
                <w:color w:val="000000"/>
                <w:sz w:val="20"/>
              </w:rPr>
              <w:t>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097" w:id="1846"/>
    <w:p>
      <w:pPr>
        <w:spacing w:after="0"/>
        <w:ind w:left="0"/>
        <w:jc w:val="both"/>
      </w:pPr>
      <w:r>
        <w:rPr>
          <w:rFonts w:ascii="Times New Roman"/>
          <w:b w:val="false"/>
          <w:i w:val="false"/>
          <w:color w:val="000000"/>
          <w:sz w:val="28"/>
        </w:rPr>
        <w:t>
      ";</w:t>
      </w:r>
    </w:p>
    <w:bookmarkEnd w:id="1846"/>
    <w:bookmarkStart w:name="z3098" w:id="1847"/>
    <w:p>
      <w:pPr>
        <w:spacing w:after="0"/>
        <w:ind w:left="0"/>
        <w:jc w:val="both"/>
      </w:pPr>
      <w:r>
        <w:rPr>
          <w:rFonts w:ascii="Times New Roman"/>
          <w:b w:val="false"/>
          <w:i w:val="false"/>
          <w:color w:val="000000"/>
          <w:sz w:val="28"/>
        </w:rPr>
        <w:t>
      реттік нөмірі 8-жол алынып тасталсын;</w:t>
      </w:r>
    </w:p>
    <w:bookmarkEnd w:id="1847"/>
    <w:bookmarkStart w:name="z3099" w:id="1848"/>
    <w:p>
      <w:pPr>
        <w:spacing w:after="0"/>
        <w:ind w:left="0"/>
        <w:jc w:val="both"/>
      </w:pPr>
      <w:r>
        <w:rPr>
          <w:rFonts w:ascii="Times New Roman"/>
          <w:b w:val="false"/>
          <w:i w:val="false"/>
          <w:color w:val="000000"/>
          <w:sz w:val="28"/>
        </w:rPr>
        <w:t>
      мынадай мазмұндағы реттік нөмірі 8-1-жолмен толықтырылсын:</w:t>
      </w:r>
    </w:p>
    <w:bookmarkEnd w:id="1848"/>
    <w:bookmarkStart w:name="z3100" w:id="1849"/>
    <w:p>
      <w:pPr>
        <w:spacing w:after="0"/>
        <w:ind w:left="0"/>
        <w:jc w:val="both"/>
      </w:pPr>
      <w:r>
        <w:rPr>
          <w:rFonts w:ascii="Times New Roman"/>
          <w:b w:val="false"/>
          <w:i w:val="false"/>
          <w:color w:val="000000"/>
          <w:sz w:val="28"/>
        </w:rPr>
        <w:t>
      "</w:t>
      </w:r>
    </w:p>
    <w:bookmarkEnd w:id="1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850"/>
          <w:p>
            <w:pPr>
              <w:spacing w:after="20"/>
              <w:ind w:left="20"/>
              <w:jc w:val="both"/>
            </w:pPr>
            <w:r>
              <w:rPr>
                <w:rFonts w:ascii="Times New Roman"/>
                <w:b w:val="false"/>
                <w:i w:val="false"/>
                <w:color w:val="000000"/>
                <w:sz w:val="20"/>
              </w:rPr>
              <w:t xml:space="preserve">
И. Серикпаева, </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Жарыкбасова, </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104" w:id="1851"/>
    <w:p>
      <w:pPr>
        <w:spacing w:after="0"/>
        <w:ind w:left="0"/>
        <w:jc w:val="both"/>
      </w:pPr>
      <w:r>
        <w:rPr>
          <w:rFonts w:ascii="Times New Roman"/>
          <w:b w:val="false"/>
          <w:i w:val="false"/>
          <w:color w:val="000000"/>
          <w:sz w:val="28"/>
        </w:rPr>
        <w:t>
      ";</w:t>
      </w:r>
    </w:p>
    <w:bookmarkEnd w:id="1851"/>
    <w:bookmarkStart w:name="z3105" w:id="1852"/>
    <w:p>
      <w:pPr>
        <w:spacing w:after="0"/>
        <w:ind w:left="0"/>
        <w:jc w:val="both"/>
      </w:pPr>
      <w:r>
        <w:rPr>
          <w:rFonts w:ascii="Times New Roman"/>
          <w:b w:val="false"/>
          <w:i w:val="false"/>
          <w:color w:val="000000"/>
          <w:sz w:val="28"/>
        </w:rPr>
        <w:t>
      реттік нөмірі 9-жол алынып тасталсын;</w:t>
      </w:r>
    </w:p>
    <w:bookmarkEnd w:id="1852"/>
    <w:bookmarkStart w:name="z3106" w:id="1853"/>
    <w:p>
      <w:pPr>
        <w:spacing w:after="0"/>
        <w:ind w:left="0"/>
        <w:jc w:val="both"/>
      </w:pPr>
      <w:r>
        <w:rPr>
          <w:rFonts w:ascii="Times New Roman"/>
          <w:b w:val="false"/>
          <w:i w:val="false"/>
          <w:color w:val="000000"/>
          <w:sz w:val="28"/>
        </w:rPr>
        <w:t>
      мынадай мазмұндағы реттік нөмірі 9-1-жолмен толықтырылсын:</w:t>
      </w:r>
    </w:p>
    <w:bookmarkEnd w:id="1853"/>
    <w:bookmarkStart w:name="z3107" w:id="1854"/>
    <w:p>
      <w:pPr>
        <w:spacing w:after="0"/>
        <w:ind w:left="0"/>
        <w:jc w:val="both"/>
      </w:pPr>
      <w:r>
        <w:rPr>
          <w:rFonts w:ascii="Times New Roman"/>
          <w:b w:val="false"/>
          <w:i w:val="false"/>
          <w:color w:val="000000"/>
          <w:sz w:val="28"/>
        </w:rPr>
        <w:t>
      "</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855"/>
          <w:p>
            <w:pPr>
              <w:spacing w:after="20"/>
              <w:ind w:left="20"/>
              <w:jc w:val="both"/>
            </w:pPr>
            <w:r>
              <w:rPr>
                <w:rFonts w:ascii="Times New Roman"/>
                <w:b w:val="false"/>
                <w:i w:val="false"/>
                <w:color w:val="000000"/>
                <w:sz w:val="20"/>
              </w:rPr>
              <w:t>
Русская литература.</w:t>
            </w:r>
          </w:p>
          <w:bookmarkEnd w:id="1855"/>
          <w:p>
            <w:pPr>
              <w:spacing w:after="20"/>
              <w:ind w:left="20"/>
              <w:jc w:val="both"/>
            </w:pPr>
            <w:r>
              <w:rPr>
                <w:rFonts w:ascii="Times New Roman"/>
                <w:b w:val="false"/>
                <w:i w:val="false"/>
                <w:color w:val="000000"/>
                <w:sz w:val="20"/>
              </w:rPr>
              <w:t>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856"/>
          <w:p>
            <w:pPr>
              <w:spacing w:after="20"/>
              <w:ind w:left="20"/>
              <w:jc w:val="both"/>
            </w:pPr>
            <w:r>
              <w:rPr>
                <w:rFonts w:ascii="Times New Roman"/>
                <w:b w:val="false"/>
                <w:i w:val="false"/>
                <w:color w:val="000000"/>
                <w:sz w:val="20"/>
              </w:rPr>
              <w:t xml:space="preserve">
И. Серикпаева, </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Жарыкбасова, </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112" w:id="1857"/>
    <w:p>
      <w:pPr>
        <w:spacing w:after="0"/>
        <w:ind w:left="0"/>
        <w:jc w:val="both"/>
      </w:pPr>
      <w:r>
        <w:rPr>
          <w:rFonts w:ascii="Times New Roman"/>
          <w:b w:val="false"/>
          <w:i w:val="false"/>
          <w:color w:val="000000"/>
          <w:sz w:val="28"/>
        </w:rPr>
        <w:t>
      ";</w:t>
      </w:r>
    </w:p>
    <w:bookmarkEnd w:id="1857"/>
    <w:bookmarkStart w:name="z3113" w:id="1858"/>
    <w:p>
      <w:pPr>
        <w:spacing w:after="0"/>
        <w:ind w:left="0"/>
        <w:jc w:val="both"/>
      </w:pPr>
      <w:r>
        <w:rPr>
          <w:rFonts w:ascii="Times New Roman"/>
          <w:b w:val="false"/>
          <w:i w:val="false"/>
          <w:color w:val="000000"/>
          <w:sz w:val="28"/>
        </w:rPr>
        <w:t>
      реттік нөмірі 10-жол алынып тасталсын;</w:t>
      </w:r>
    </w:p>
    <w:bookmarkEnd w:id="1858"/>
    <w:bookmarkStart w:name="z3114" w:id="1859"/>
    <w:p>
      <w:pPr>
        <w:spacing w:after="0"/>
        <w:ind w:left="0"/>
        <w:jc w:val="both"/>
      </w:pPr>
      <w:r>
        <w:rPr>
          <w:rFonts w:ascii="Times New Roman"/>
          <w:b w:val="false"/>
          <w:i w:val="false"/>
          <w:color w:val="000000"/>
          <w:sz w:val="28"/>
        </w:rPr>
        <w:t>
      мынадай мазмұндағы реттік нөмірі 10-1-жолмен толықтырылсын:</w:t>
      </w:r>
    </w:p>
    <w:bookmarkEnd w:id="1859"/>
    <w:bookmarkStart w:name="z3115" w:id="1860"/>
    <w:p>
      <w:pPr>
        <w:spacing w:after="0"/>
        <w:ind w:left="0"/>
        <w:jc w:val="both"/>
      </w:pPr>
      <w:r>
        <w:rPr>
          <w:rFonts w:ascii="Times New Roman"/>
          <w:b w:val="false"/>
          <w:i w:val="false"/>
          <w:color w:val="000000"/>
          <w:sz w:val="28"/>
        </w:rPr>
        <w:t>
      "</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861"/>
          <w:p>
            <w:pPr>
              <w:spacing w:after="20"/>
              <w:ind w:left="20"/>
              <w:jc w:val="both"/>
            </w:pPr>
            <w:r>
              <w:rPr>
                <w:rFonts w:ascii="Times New Roman"/>
                <w:b w:val="false"/>
                <w:i w:val="false"/>
                <w:color w:val="000000"/>
                <w:sz w:val="20"/>
              </w:rPr>
              <w:t xml:space="preserve">
Қазақ тілі мен әдебиеті. </w:t>
            </w:r>
          </w:p>
          <w:bookmarkEnd w:id="1861"/>
          <w:p>
            <w:pPr>
              <w:spacing w:after="20"/>
              <w:ind w:left="20"/>
              <w:jc w:val="both"/>
            </w:pPr>
            <w:r>
              <w:rPr>
                <w:rFonts w:ascii="Times New Roman"/>
                <w:b w:val="false"/>
                <w:i w:val="false"/>
                <w:color w:val="000000"/>
                <w:sz w:val="20"/>
              </w:rPr>
              <w:t>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862"/>
          <w:p>
            <w:pPr>
              <w:spacing w:after="20"/>
              <w:ind w:left="20"/>
              <w:jc w:val="both"/>
            </w:pPr>
            <w:r>
              <w:rPr>
                <w:rFonts w:ascii="Times New Roman"/>
                <w:b w:val="false"/>
                <w:i w:val="false"/>
                <w:color w:val="000000"/>
                <w:sz w:val="20"/>
              </w:rPr>
              <w:t>
Г. Қосымова,</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М. Бисенбаева,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Бекжанова,</w:t>
            </w:r>
          </w:p>
          <w:p>
            <w:pPr>
              <w:spacing w:after="20"/>
              <w:ind w:left="20"/>
              <w:jc w:val="both"/>
            </w:pPr>
            <w:r>
              <w:rPr>
                <w:rFonts w:ascii="Times New Roman"/>
                <w:b w:val="false"/>
                <w:i w:val="false"/>
                <w:color w:val="000000"/>
                <w:sz w:val="20"/>
              </w:rPr>
              <w:t>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bl>
    <w:bookmarkStart w:name="z3120" w:id="1863"/>
    <w:p>
      <w:pPr>
        <w:spacing w:after="0"/>
        <w:ind w:left="0"/>
        <w:jc w:val="both"/>
      </w:pPr>
      <w:r>
        <w:rPr>
          <w:rFonts w:ascii="Times New Roman"/>
          <w:b w:val="false"/>
          <w:i w:val="false"/>
          <w:color w:val="000000"/>
          <w:sz w:val="28"/>
        </w:rPr>
        <w:t>
      ";</w:t>
      </w:r>
    </w:p>
    <w:bookmarkEnd w:id="1863"/>
    <w:bookmarkStart w:name="z3121" w:id="1864"/>
    <w:p>
      <w:pPr>
        <w:spacing w:after="0"/>
        <w:ind w:left="0"/>
        <w:jc w:val="both"/>
      </w:pPr>
      <w:r>
        <w:rPr>
          <w:rFonts w:ascii="Times New Roman"/>
          <w:b w:val="false"/>
          <w:i w:val="false"/>
          <w:color w:val="000000"/>
          <w:sz w:val="28"/>
        </w:rPr>
        <w:t>
      реттік нөмірі 11-жол алынып тасталсын;</w:t>
      </w:r>
    </w:p>
    <w:bookmarkEnd w:id="1864"/>
    <w:bookmarkStart w:name="z3122" w:id="1865"/>
    <w:p>
      <w:pPr>
        <w:spacing w:after="0"/>
        <w:ind w:left="0"/>
        <w:jc w:val="both"/>
      </w:pPr>
      <w:r>
        <w:rPr>
          <w:rFonts w:ascii="Times New Roman"/>
          <w:b w:val="false"/>
          <w:i w:val="false"/>
          <w:color w:val="000000"/>
          <w:sz w:val="28"/>
        </w:rPr>
        <w:t>
      мынадай мазмұндағы реттік нөмірі 11-1-жолмен толықтырылсын:</w:t>
      </w:r>
    </w:p>
    <w:bookmarkEnd w:id="1865"/>
    <w:bookmarkStart w:name="z3123" w:id="1866"/>
    <w:p>
      <w:pPr>
        <w:spacing w:after="0"/>
        <w:ind w:left="0"/>
        <w:jc w:val="both"/>
      </w:pPr>
      <w:r>
        <w:rPr>
          <w:rFonts w:ascii="Times New Roman"/>
          <w:b w:val="false"/>
          <w:i w:val="false"/>
          <w:color w:val="000000"/>
          <w:sz w:val="28"/>
        </w:rPr>
        <w:t>
      "</w:t>
      </w:r>
    </w:p>
    <w:bookmarkEnd w:id="1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67"/>
          <w:p>
            <w:pPr>
              <w:spacing w:after="20"/>
              <w:ind w:left="20"/>
              <w:jc w:val="both"/>
            </w:pPr>
            <w:r>
              <w:rPr>
                <w:rFonts w:ascii="Times New Roman"/>
                <w:b w:val="false"/>
                <w:i w:val="false"/>
                <w:color w:val="000000"/>
                <w:sz w:val="20"/>
              </w:rPr>
              <w:t xml:space="preserve">
Қазақ тілі мен әдебиеті. </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нұсқаулық</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1868"/>
          <w:p>
            <w:pPr>
              <w:spacing w:after="20"/>
              <w:ind w:left="20"/>
              <w:jc w:val="both"/>
            </w:pPr>
            <w:r>
              <w:rPr>
                <w:rFonts w:ascii="Times New Roman"/>
                <w:b w:val="false"/>
                <w:i w:val="false"/>
                <w:color w:val="000000"/>
                <w:sz w:val="20"/>
              </w:rPr>
              <w:t>
Н. Ілиясова,</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Н. Салимова,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Бекетова,</w:t>
            </w:r>
          </w:p>
          <w:p>
            <w:pPr>
              <w:spacing w:after="20"/>
              <w:ind w:left="20"/>
              <w:jc w:val="both"/>
            </w:pPr>
            <w:r>
              <w:rPr>
                <w:rFonts w:ascii="Times New Roman"/>
                <w:b w:val="false"/>
                <w:i w:val="false"/>
                <w:color w:val="000000"/>
                <w:sz w:val="20"/>
              </w:rPr>
              <w:t>
Ә. Сатмолдаева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129" w:id="1869"/>
    <w:p>
      <w:pPr>
        <w:spacing w:after="0"/>
        <w:ind w:left="0"/>
        <w:jc w:val="both"/>
      </w:pPr>
      <w:r>
        <w:rPr>
          <w:rFonts w:ascii="Times New Roman"/>
          <w:b w:val="false"/>
          <w:i w:val="false"/>
          <w:color w:val="000000"/>
          <w:sz w:val="28"/>
        </w:rPr>
        <w:t>
      ";</w:t>
      </w:r>
    </w:p>
    <w:bookmarkEnd w:id="1869"/>
    <w:bookmarkStart w:name="z3130" w:id="1870"/>
    <w:p>
      <w:pPr>
        <w:spacing w:after="0"/>
        <w:ind w:left="0"/>
        <w:jc w:val="both"/>
      </w:pPr>
      <w:r>
        <w:rPr>
          <w:rFonts w:ascii="Times New Roman"/>
          <w:b w:val="false"/>
          <w:i w:val="false"/>
          <w:color w:val="000000"/>
          <w:sz w:val="28"/>
        </w:rPr>
        <w:t xml:space="preserve">
      реттік нөмірлері 12 және 13-жолдар алынып тасталсын; </w:t>
      </w:r>
    </w:p>
    <w:bookmarkEnd w:id="1870"/>
    <w:bookmarkStart w:name="z3131" w:id="1871"/>
    <w:p>
      <w:pPr>
        <w:spacing w:after="0"/>
        <w:ind w:left="0"/>
        <w:jc w:val="both"/>
      </w:pPr>
      <w:r>
        <w:rPr>
          <w:rFonts w:ascii="Times New Roman"/>
          <w:b w:val="false"/>
          <w:i w:val="false"/>
          <w:color w:val="000000"/>
          <w:sz w:val="28"/>
        </w:rPr>
        <w:t>
      "Француз тілі" деген бөлім:</w:t>
      </w:r>
    </w:p>
    <w:bookmarkEnd w:id="1871"/>
    <w:bookmarkStart w:name="z3132" w:id="1872"/>
    <w:p>
      <w:pPr>
        <w:spacing w:after="0"/>
        <w:ind w:left="0"/>
        <w:jc w:val="both"/>
      </w:pPr>
      <w:r>
        <w:rPr>
          <w:rFonts w:ascii="Times New Roman"/>
          <w:b w:val="false"/>
          <w:i w:val="false"/>
          <w:color w:val="000000"/>
          <w:sz w:val="28"/>
        </w:rPr>
        <w:t>
      мынадай мазмұндағы "9-сынып" деген кіші бөліммен толықтырылсын:</w:t>
      </w:r>
    </w:p>
    <w:bookmarkEnd w:id="1872"/>
    <w:bookmarkStart w:name="z3133" w:id="1873"/>
    <w:p>
      <w:pPr>
        <w:spacing w:after="0"/>
        <w:ind w:left="0"/>
        <w:jc w:val="both"/>
      </w:pPr>
      <w:r>
        <w:rPr>
          <w:rFonts w:ascii="Times New Roman"/>
          <w:b w:val="false"/>
          <w:i w:val="false"/>
          <w:color w:val="000000"/>
          <w:sz w:val="28"/>
        </w:rPr>
        <w:t>
      "</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1874"/>
          <w:p>
            <w:pPr>
              <w:spacing w:after="20"/>
              <w:ind w:left="20"/>
              <w:jc w:val="both"/>
            </w:pPr>
            <w:r>
              <w:rPr>
                <w:rFonts w:ascii="Times New Roman"/>
                <w:b w:val="false"/>
                <w:i w:val="false"/>
                <w:color w:val="000000"/>
                <w:sz w:val="20"/>
              </w:rPr>
              <w:t>
Chanyrak-Tendances</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9 méthode de français.</w:t>
            </w:r>
          </w:p>
          <w:p>
            <w:pPr>
              <w:spacing w:after="20"/>
              <w:ind w:left="20"/>
              <w:jc w:val="both"/>
            </w:pPr>
            <w:r>
              <w:rPr>
                <w:rFonts w:ascii="Times New Roman"/>
                <w:b w:val="false"/>
                <w:i w:val="false"/>
                <w:color w:val="000000"/>
                <w:sz w:val="20"/>
              </w:rPr>
              <w:t>
Guide pédagogique.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875"/>
          <w:p>
            <w:pPr>
              <w:spacing w:after="20"/>
              <w:ind w:left="20"/>
              <w:jc w:val="both"/>
            </w:pPr>
            <w:r>
              <w:rPr>
                <w:rFonts w:ascii="Times New Roman"/>
                <w:b w:val="false"/>
                <w:i w:val="false"/>
                <w:color w:val="000000"/>
                <w:sz w:val="20"/>
              </w:rPr>
              <w:t>
R. Baktiyarova,</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R. Alimova,</w:t>
            </w:r>
          </w:p>
          <w:p>
            <w:pPr>
              <w:spacing w:after="20"/>
              <w:ind w:left="20"/>
              <w:jc w:val="both"/>
            </w:pPr>
            <w:r>
              <w:rPr>
                <w:rFonts w:ascii="Times New Roman"/>
                <w:b w:val="false"/>
                <w:i w:val="false"/>
                <w:color w:val="000000"/>
                <w:sz w:val="20"/>
              </w:rPr>
              <w:t>
</w:t>
            </w:r>
            <w:r>
              <w:rPr>
                <w:rFonts w:ascii="Times New Roman"/>
                <w:b w:val="false"/>
                <w:i w:val="false"/>
                <w:color w:val="000000"/>
                <w:sz w:val="20"/>
              </w:rPr>
              <w:t>G. Nurtayeva,</w:t>
            </w:r>
          </w:p>
          <w:p>
            <w:pPr>
              <w:spacing w:after="20"/>
              <w:ind w:left="20"/>
              <w:jc w:val="both"/>
            </w:pPr>
            <w:r>
              <w:rPr>
                <w:rFonts w:ascii="Times New Roman"/>
                <w:b w:val="false"/>
                <w:i w:val="false"/>
                <w:color w:val="000000"/>
                <w:sz w:val="20"/>
              </w:rPr>
              <w:t>
</w:t>
            </w:r>
            <w:r>
              <w:rPr>
                <w:rFonts w:ascii="Times New Roman"/>
                <w:b w:val="false"/>
                <w:i w:val="false"/>
                <w:color w:val="000000"/>
                <w:sz w:val="20"/>
              </w:rPr>
              <w:t>M. Parizet,</w:t>
            </w:r>
          </w:p>
          <w:p>
            <w:pPr>
              <w:spacing w:after="20"/>
              <w:ind w:left="20"/>
              <w:jc w:val="both"/>
            </w:pPr>
            <w:r>
              <w:rPr>
                <w:rFonts w:ascii="Times New Roman"/>
                <w:b w:val="false"/>
                <w:i w:val="false"/>
                <w:color w:val="000000"/>
                <w:sz w:val="20"/>
              </w:rPr>
              <w:t>
</w:t>
            </w:r>
            <w:r>
              <w:rPr>
                <w:rFonts w:ascii="Times New Roman"/>
                <w:b w:val="false"/>
                <w:i w:val="false"/>
                <w:color w:val="000000"/>
                <w:sz w:val="20"/>
              </w:rPr>
              <w:t>I. Barrière,</w:t>
            </w:r>
          </w:p>
          <w:p>
            <w:pPr>
              <w:spacing w:after="20"/>
              <w:ind w:left="20"/>
              <w:jc w:val="both"/>
            </w:pPr>
            <w:r>
              <w:rPr>
                <w:rFonts w:ascii="Times New Roman"/>
                <w:b w:val="false"/>
                <w:i w:val="false"/>
                <w:color w:val="000000"/>
                <w:sz w:val="20"/>
              </w:rPr>
              <w:t>
J. Girardet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 и CLE International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1876"/>
          <w:p>
            <w:pPr>
              <w:spacing w:after="20"/>
              <w:ind w:left="20"/>
              <w:jc w:val="both"/>
            </w:pPr>
            <w:r>
              <w:rPr>
                <w:rFonts w:ascii="Times New Roman"/>
                <w:b w:val="false"/>
                <w:i w:val="false"/>
                <w:color w:val="000000"/>
                <w:sz w:val="20"/>
              </w:rPr>
              <w:t>
Chanyrak-Tendances</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9 méthode de français.</w:t>
            </w:r>
          </w:p>
          <w:p>
            <w:pPr>
              <w:spacing w:after="20"/>
              <w:ind w:left="20"/>
              <w:jc w:val="both"/>
            </w:pPr>
            <w:r>
              <w:rPr>
                <w:rFonts w:ascii="Times New Roman"/>
                <w:b w:val="false"/>
                <w:i w:val="false"/>
                <w:color w:val="000000"/>
                <w:sz w:val="20"/>
              </w:rPr>
              <w:t>
Cahier d’activités.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877"/>
          <w:p>
            <w:pPr>
              <w:spacing w:after="20"/>
              <w:ind w:left="20"/>
              <w:jc w:val="both"/>
            </w:pPr>
            <w:r>
              <w:rPr>
                <w:rFonts w:ascii="Times New Roman"/>
                <w:b w:val="false"/>
                <w:i w:val="false"/>
                <w:color w:val="000000"/>
                <w:sz w:val="20"/>
              </w:rPr>
              <w:t>
R. Baktiyarova,</w:t>
            </w:r>
          </w:p>
          <w:bookmarkEnd w:id="1877"/>
          <w:p>
            <w:pPr>
              <w:spacing w:after="20"/>
              <w:ind w:left="20"/>
              <w:jc w:val="both"/>
            </w:pPr>
            <w:r>
              <w:rPr>
                <w:rFonts w:ascii="Times New Roman"/>
                <w:b w:val="false"/>
                <w:i w:val="false"/>
                <w:color w:val="000000"/>
                <w:sz w:val="20"/>
              </w:rPr>
              <w:t>
</w:t>
            </w:r>
            <w:r>
              <w:rPr>
                <w:rFonts w:ascii="Times New Roman"/>
                <w:b w:val="false"/>
                <w:i w:val="false"/>
                <w:color w:val="000000"/>
                <w:sz w:val="20"/>
              </w:rPr>
              <w:t>R. Alimova,</w:t>
            </w:r>
          </w:p>
          <w:p>
            <w:pPr>
              <w:spacing w:after="20"/>
              <w:ind w:left="20"/>
              <w:jc w:val="both"/>
            </w:pPr>
            <w:r>
              <w:rPr>
                <w:rFonts w:ascii="Times New Roman"/>
                <w:b w:val="false"/>
                <w:i w:val="false"/>
                <w:color w:val="000000"/>
                <w:sz w:val="20"/>
              </w:rPr>
              <w:t>
</w:t>
            </w:r>
            <w:r>
              <w:rPr>
                <w:rFonts w:ascii="Times New Roman"/>
                <w:b w:val="false"/>
                <w:i w:val="false"/>
                <w:color w:val="000000"/>
                <w:sz w:val="20"/>
              </w:rPr>
              <w:t>G. Nurtayeva,</w:t>
            </w:r>
          </w:p>
          <w:p>
            <w:pPr>
              <w:spacing w:after="20"/>
              <w:ind w:left="20"/>
              <w:jc w:val="both"/>
            </w:pPr>
            <w:r>
              <w:rPr>
                <w:rFonts w:ascii="Times New Roman"/>
                <w:b w:val="false"/>
                <w:i w:val="false"/>
                <w:color w:val="000000"/>
                <w:sz w:val="20"/>
              </w:rPr>
              <w:t>
</w:t>
            </w:r>
            <w:r>
              <w:rPr>
                <w:rFonts w:ascii="Times New Roman"/>
                <w:b w:val="false"/>
                <w:i w:val="false"/>
                <w:color w:val="000000"/>
                <w:sz w:val="20"/>
              </w:rPr>
              <w:t>J. Pécheur,</w:t>
            </w:r>
          </w:p>
          <w:p>
            <w:pPr>
              <w:spacing w:after="20"/>
              <w:ind w:left="20"/>
              <w:jc w:val="both"/>
            </w:pPr>
            <w:r>
              <w:rPr>
                <w:rFonts w:ascii="Times New Roman"/>
                <w:b w:val="false"/>
                <w:i w:val="false"/>
                <w:color w:val="000000"/>
                <w:sz w:val="20"/>
              </w:rPr>
              <w:t>
J. Girardet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 и CLE International</w:t>
            </w:r>
          </w:p>
        </w:tc>
      </w:tr>
    </w:tbl>
    <w:bookmarkStart w:name="z3147" w:id="1878"/>
    <w:p>
      <w:pPr>
        <w:spacing w:after="0"/>
        <w:ind w:left="0"/>
        <w:jc w:val="both"/>
      </w:pPr>
      <w:r>
        <w:rPr>
          <w:rFonts w:ascii="Times New Roman"/>
          <w:b w:val="false"/>
          <w:i w:val="false"/>
          <w:color w:val="000000"/>
          <w:sz w:val="28"/>
        </w:rPr>
        <w:t>
      ";</w:t>
      </w:r>
    </w:p>
    <w:bookmarkEnd w:id="1878"/>
    <w:bookmarkStart w:name="z3148" w:id="1879"/>
    <w:p>
      <w:pPr>
        <w:spacing w:after="0"/>
        <w:ind w:left="0"/>
        <w:jc w:val="both"/>
      </w:pPr>
      <w:r>
        <w:rPr>
          <w:rFonts w:ascii="Times New Roman"/>
          <w:b w:val="false"/>
          <w:i w:val="false"/>
          <w:color w:val="000000"/>
          <w:sz w:val="28"/>
        </w:rPr>
        <w:t>
      "оқыту өзбек тілінде" деген бөлімде:</w:t>
      </w:r>
    </w:p>
    <w:bookmarkEnd w:id="1879"/>
    <w:bookmarkStart w:name="z3149" w:id="1880"/>
    <w:p>
      <w:pPr>
        <w:spacing w:after="0"/>
        <w:ind w:left="0"/>
        <w:jc w:val="both"/>
      </w:pPr>
      <w:r>
        <w:rPr>
          <w:rFonts w:ascii="Times New Roman"/>
          <w:b w:val="false"/>
          <w:i w:val="false"/>
          <w:color w:val="000000"/>
          <w:sz w:val="28"/>
        </w:rPr>
        <w:t>
      "4-сынып" деген кіші бөлімде:</w:t>
      </w:r>
    </w:p>
    <w:bookmarkEnd w:id="1880"/>
    <w:bookmarkStart w:name="z3150" w:id="1881"/>
    <w:p>
      <w:pPr>
        <w:spacing w:after="0"/>
        <w:ind w:left="0"/>
        <w:jc w:val="both"/>
      </w:pPr>
      <w:r>
        <w:rPr>
          <w:rFonts w:ascii="Times New Roman"/>
          <w:b w:val="false"/>
          <w:i w:val="false"/>
          <w:color w:val="000000"/>
          <w:sz w:val="28"/>
        </w:rPr>
        <w:t>
      реттік нөмірі 1-жол алынып тасталсын;</w:t>
      </w:r>
    </w:p>
    <w:bookmarkEnd w:id="1881"/>
    <w:bookmarkStart w:name="z3151" w:id="1882"/>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882"/>
    <w:bookmarkStart w:name="z3152" w:id="1883"/>
    <w:p>
      <w:pPr>
        <w:spacing w:after="0"/>
        <w:ind w:left="0"/>
        <w:jc w:val="both"/>
      </w:pPr>
      <w:r>
        <w:rPr>
          <w:rFonts w:ascii="Times New Roman"/>
          <w:b w:val="false"/>
          <w:i w:val="false"/>
          <w:color w:val="000000"/>
          <w:sz w:val="28"/>
        </w:rPr>
        <w:t>
      "</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884"/>
          <w:p>
            <w:pPr>
              <w:spacing w:after="20"/>
              <w:ind w:left="20"/>
              <w:jc w:val="both"/>
            </w:pPr>
            <w:r>
              <w:rPr>
                <w:rFonts w:ascii="Times New Roman"/>
                <w:b w:val="false"/>
                <w:i w:val="false"/>
                <w:color w:val="000000"/>
                <w:sz w:val="20"/>
              </w:rPr>
              <w:t xml:space="preserve">
Ўзбек тили. </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Иш дафтари.</w:t>
            </w:r>
          </w:p>
          <w:p>
            <w:pPr>
              <w:spacing w:after="20"/>
              <w:ind w:left="20"/>
              <w:jc w:val="both"/>
            </w:pPr>
            <w:r>
              <w:rPr>
                <w:rFonts w:ascii="Times New Roman"/>
                <w:b w:val="false"/>
                <w:i w:val="false"/>
                <w:color w:val="000000"/>
                <w:sz w:val="20"/>
              </w:rPr>
              <w:t>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885"/>
          <w:p>
            <w:pPr>
              <w:spacing w:after="20"/>
              <w:ind w:left="20"/>
              <w:jc w:val="both"/>
            </w:pPr>
            <w:r>
              <w:rPr>
                <w:rFonts w:ascii="Times New Roman"/>
                <w:b w:val="false"/>
                <w:i w:val="false"/>
                <w:color w:val="000000"/>
                <w:sz w:val="20"/>
              </w:rPr>
              <w:t>
Н. Шамадиева,</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Аташикова,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Мусаева,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3158" w:id="1886"/>
    <w:p>
      <w:pPr>
        <w:spacing w:after="0"/>
        <w:ind w:left="0"/>
        <w:jc w:val="both"/>
      </w:pPr>
      <w:r>
        <w:rPr>
          <w:rFonts w:ascii="Times New Roman"/>
          <w:b w:val="false"/>
          <w:i w:val="false"/>
          <w:color w:val="000000"/>
          <w:sz w:val="28"/>
        </w:rPr>
        <w:t>
      ";</w:t>
      </w:r>
    </w:p>
    <w:bookmarkEnd w:id="1886"/>
    <w:bookmarkStart w:name="z3159" w:id="1887"/>
    <w:p>
      <w:pPr>
        <w:spacing w:after="0"/>
        <w:ind w:left="0"/>
        <w:jc w:val="both"/>
      </w:pPr>
      <w:r>
        <w:rPr>
          <w:rFonts w:ascii="Times New Roman"/>
          <w:b w:val="false"/>
          <w:i w:val="false"/>
          <w:color w:val="000000"/>
          <w:sz w:val="28"/>
        </w:rPr>
        <w:t>
      реттік нөмірі 2-жол алынып тасталсын;</w:t>
      </w:r>
    </w:p>
    <w:bookmarkEnd w:id="1887"/>
    <w:bookmarkStart w:name="z3160" w:id="1888"/>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1888"/>
    <w:bookmarkStart w:name="z3161" w:id="1889"/>
    <w:p>
      <w:pPr>
        <w:spacing w:after="0"/>
        <w:ind w:left="0"/>
        <w:jc w:val="both"/>
      </w:pPr>
      <w:r>
        <w:rPr>
          <w:rFonts w:ascii="Times New Roman"/>
          <w:b w:val="false"/>
          <w:i w:val="false"/>
          <w:color w:val="000000"/>
          <w:sz w:val="28"/>
        </w:rPr>
        <w:t>
      "</w:t>
      </w:r>
    </w:p>
    <w:bookmarkEnd w:id="1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890"/>
          <w:p>
            <w:pPr>
              <w:spacing w:after="20"/>
              <w:ind w:left="20"/>
              <w:jc w:val="both"/>
            </w:pPr>
            <w:r>
              <w:rPr>
                <w:rFonts w:ascii="Times New Roman"/>
                <w:b w:val="false"/>
                <w:i w:val="false"/>
                <w:color w:val="000000"/>
                <w:sz w:val="20"/>
              </w:rPr>
              <w:t xml:space="preserve">
Адабий укиш. </w:t>
            </w:r>
          </w:p>
          <w:bookmarkEnd w:id="1890"/>
          <w:p>
            <w:pPr>
              <w:spacing w:after="20"/>
              <w:ind w:left="20"/>
              <w:jc w:val="both"/>
            </w:pPr>
            <w:r>
              <w:rPr>
                <w:rFonts w:ascii="Times New Roman"/>
                <w:b w:val="false"/>
                <w:i w:val="false"/>
                <w:color w:val="000000"/>
                <w:sz w:val="20"/>
              </w:rPr>
              <w:t xml:space="preserve">
Иш дафтари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891"/>
          <w:p>
            <w:pPr>
              <w:spacing w:after="20"/>
              <w:ind w:left="20"/>
              <w:jc w:val="both"/>
            </w:pPr>
            <w:r>
              <w:rPr>
                <w:rFonts w:ascii="Times New Roman"/>
                <w:b w:val="false"/>
                <w:i w:val="false"/>
                <w:color w:val="000000"/>
                <w:sz w:val="20"/>
              </w:rPr>
              <w:t>
М. Мусаева,</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З. Аташикова,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Шамадиева,</w:t>
            </w:r>
          </w:p>
          <w:p>
            <w:pPr>
              <w:spacing w:after="20"/>
              <w:ind w:left="20"/>
              <w:jc w:val="both"/>
            </w:pPr>
            <w:r>
              <w:rPr>
                <w:rFonts w:ascii="Times New Roman"/>
                <w:b w:val="false"/>
                <w:i w:val="false"/>
                <w:color w:val="000000"/>
                <w:sz w:val="20"/>
              </w:rPr>
              <w:t>
Н. Алметов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bookmarkStart w:name="z3166" w:id="1892"/>
    <w:p>
      <w:pPr>
        <w:spacing w:after="0"/>
        <w:ind w:left="0"/>
        <w:jc w:val="both"/>
      </w:pPr>
      <w:r>
        <w:rPr>
          <w:rFonts w:ascii="Times New Roman"/>
          <w:b w:val="false"/>
          <w:i w:val="false"/>
          <w:color w:val="000000"/>
          <w:sz w:val="28"/>
        </w:rPr>
        <w:t>
      ";</w:t>
      </w:r>
    </w:p>
    <w:bookmarkEnd w:id="1892"/>
    <w:bookmarkStart w:name="z3167" w:id="1893"/>
    <w:p>
      <w:pPr>
        <w:spacing w:after="0"/>
        <w:ind w:left="0"/>
        <w:jc w:val="both"/>
      </w:pPr>
      <w:r>
        <w:rPr>
          <w:rFonts w:ascii="Times New Roman"/>
          <w:b w:val="false"/>
          <w:i w:val="false"/>
          <w:color w:val="000000"/>
          <w:sz w:val="28"/>
        </w:rPr>
        <w:t>
      "Ерекше білім беруге қажеттілігі бар балаларға арналған оқу-әдістемелік кешендер" деген тізбеде:</w:t>
      </w:r>
    </w:p>
    <w:bookmarkEnd w:id="1893"/>
    <w:bookmarkStart w:name="z3168" w:id="1894"/>
    <w:p>
      <w:pPr>
        <w:spacing w:after="0"/>
        <w:ind w:left="0"/>
        <w:jc w:val="both"/>
      </w:pPr>
      <w:r>
        <w:rPr>
          <w:rFonts w:ascii="Times New Roman"/>
          <w:b w:val="false"/>
          <w:i w:val="false"/>
          <w:color w:val="000000"/>
          <w:sz w:val="28"/>
        </w:rPr>
        <w:t>
      "оқыту қазақ тілінде" деген бөлімде:</w:t>
      </w:r>
    </w:p>
    <w:bookmarkEnd w:id="1894"/>
    <w:bookmarkStart w:name="z3169" w:id="1895"/>
    <w:p>
      <w:pPr>
        <w:spacing w:after="0"/>
        <w:ind w:left="0"/>
        <w:jc w:val="both"/>
      </w:pPr>
      <w:r>
        <w:rPr>
          <w:rFonts w:ascii="Times New Roman"/>
          <w:b w:val="false"/>
          <w:i w:val="false"/>
          <w:color w:val="000000"/>
          <w:sz w:val="28"/>
        </w:rPr>
        <w:t>
      "Көрмейтін білім алушыларға арналған Брайль қарпімен әзірленген (бейімделген) оқу-әдістемелік кешендер" деген тізбеде:</w:t>
      </w:r>
    </w:p>
    <w:bookmarkEnd w:id="1895"/>
    <w:bookmarkStart w:name="z3170" w:id="1896"/>
    <w:p>
      <w:pPr>
        <w:spacing w:after="0"/>
        <w:ind w:left="0"/>
        <w:jc w:val="both"/>
      </w:pPr>
      <w:r>
        <w:rPr>
          <w:rFonts w:ascii="Times New Roman"/>
          <w:b w:val="false"/>
          <w:i w:val="false"/>
          <w:color w:val="000000"/>
          <w:sz w:val="28"/>
        </w:rPr>
        <w:t>
      "1-сынып" деген кіші бөлімде:</w:t>
      </w:r>
    </w:p>
    <w:bookmarkEnd w:id="1896"/>
    <w:bookmarkStart w:name="z3171" w:id="1897"/>
    <w:p>
      <w:pPr>
        <w:spacing w:after="0"/>
        <w:ind w:left="0"/>
        <w:jc w:val="both"/>
      </w:pPr>
      <w:r>
        <w:rPr>
          <w:rFonts w:ascii="Times New Roman"/>
          <w:b w:val="false"/>
          <w:i w:val="false"/>
          <w:color w:val="000000"/>
          <w:sz w:val="28"/>
        </w:rPr>
        <w:t>
      реттік нөмірі 1-жол мынадай редакцияда жазылсын:</w:t>
      </w:r>
    </w:p>
    <w:bookmarkEnd w:id="1897"/>
    <w:bookmarkStart w:name="z3172" w:id="1898"/>
    <w:p>
      <w:pPr>
        <w:spacing w:after="0"/>
        <w:ind w:left="0"/>
        <w:jc w:val="both"/>
      </w:pPr>
      <w:r>
        <w:rPr>
          <w:rFonts w:ascii="Times New Roman"/>
          <w:b w:val="false"/>
          <w:i w:val="false"/>
          <w:color w:val="000000"/>
          <w:sz w:val="28"/>
        </w:rPr>
        <w:t>
      "</w:t>
      </w:r>
    </w:p>
    <w:bookmarkEnd w:id="1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1899"/>
          <w:p>
            <w:pPr>
              <w:spacing w:after="20"/>
              <w:ind w:left="20"/>
              <w:jc w:val="both"/>
            </w:pPr>
            <w:r>
              <w:rPr>
                <w:rFonts w:ascii="Times New Roman"/>
                <w:b w:val="false"/>
                <w:i w:val="false"/>
                <w:color w:val="000000"/>
                <w:sz w:val="20"/>
              </w:rPr>
              <w:t xml:space="preserve">
Әліппе. Ана тілі. </w:t>
            </w:r>
          </w:p>
          <w:bookmarkEnd w:id="1899"/>
          <w:p>
            <w:pPr>
              <w:spacing w:after="20"/>
              <w:ind w:left="20"/>
              <w:jc w:val="both"/>
            </w:pPr>
            <w:r>
              <w:rPr>
                <w:rFonts w:ascii="Times New Roman"/>
                <w:b w:val="false"/>
                <w:i w:val="false"/>
                <w:color w:val="000000"/>
                <w:sz w:val="20"/>
              </w:rPr>
              <w:t>
Рельефті-нүктелі сауат ашу жүйесімен жұмыс жасауға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900"/>
          <w:p>
            <w:pPr>
              <w:spacing w:after="20"/>
              <w:ind w:left="20"/>
              <w:jc w:val="both"/>
            </w:pPr>
            <w:r>
              <w:rPr>
                <w:rFonts w:ascii="Times New Roman"/>
                <w:b w:val="false"/>
                <w:i w:val="false"/>
                <w:color w:val="000000"/>
                <w:sz w:val="20"/>
              </w:rPr>
              <w:t xml:space="preserve">
Г. Абаева, </w:t>
            </w:r>
          </w:p>
          <w:bookmarkEnd w:id="1900"/>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3175" w:id="1901"/>
    <w:p>
      <w:pPr>
        <w:spacing w:after="0"/>
        <w:ind w:left="0"/>
        <w:jc w:val="both"/>
      </w:pPr>
      <w:r>
        <w:rPr>
          <w:rFonts w:ascii="Times New Roman"/>
          <w:b w:val="false"/>
          <w:i w:val="false"/>
          <w:color w:val="000000"/>
          <w:sz w:val="28"/>
        </w:rPr>
        <w:t>
      ";</w:t>
      </w:r>
    </w:p>
    <w:bookmarkEnd w:id="1901"/>
    <w:bookmarkStart w:name="z3176" w:id="1902"/>
    <w:p>
      <w:pPr>
        <w:spacing w:after="0"/>
        <w:ind w:left="0"/>
        <w:jc w:val="both"/>
      </w:pPr>
      <w:r>
        <w:rPr>
          <w:rFonts w:ascii="Times New Roman"/>
          <w:b w:val="false"/>
          <w:i w:val="false"/>
          <w:color w:val="000000"/>
          <w:sz w:val="28"/>
        </w:rPr>
        <w:t>
      "Зерде бұзылыстары бар білім алушылар үшін арнайы мектептерге (сыныптарға) арналған оқу-әдістемелік кешендер" деген тізбеде:</w:t>
      </w:r>
    </w:p>
    <w:bookmarkEnd w:id="1902"/>
    <w:bookmarkStart w:name="z3177" w:id="1903"/>
    <w:p>
      <w:pPr>
        <w:spacing w:after="0"/>
        <w:ind w:left="0"/>
        <w:jc w:val="both"/>
      </w:pPr>
      <w:r>
        <w:rPr>
          <w:rFonts w:ascii="Times New Roman"/>
          <w:b w:val="false"/>
          <w:i w:val="false"/>
          <w:color w:val="000000"/>
          <w:sz w:val="28"/>
        </w:rPr>
        <w:t>
      "0-сынып" деген кіші бөлім мынадай редакцияда жазылсын:</w:t>
      </w:r>
    </w:p>
    <w:bookmarkEnd w:id="1903"/>
    <w:bookmarkStart w:name="z3178" w:id="1904"/>
    <w:p>
      <w:pPr>
        <w:spacing w:after="0"/>
        <w:ind w:left="0"/>
        <w:jc w:val="both"/>
      </w:pPr>
      <w:r>
        <w:rPr>
          <w:rFonts w:ascii="Times New Roman"/>
          <w:b w:val="false"/>
          <w:i w:val="false"/>
          <w:color w:val="000000"/>
          <w:sz w:val="28"/>
        </w:rPr>
        <w:t>
      "</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905"/>
          <w:p>
            <w:pPr>
              <w:spacing w:after="20"/>
              <w:ind w:left="20"/>
              <w:jc w:val="both"/>
            </w:pPr>
            <w:r>
              <w:rPr>
                <w:rFonts w:ascii="Times New Roman"/>
                <w:b w:val="false"/>
                <w:i w:val="false"/>
                <w:color w:val="000000"/>
                <w:sz w:val="20"/>
              </w:rPr>
              <w:t xml:space="preserve">
Әліппе. </w:t>
            </w:r>
          </w:p>
          <w:bookmarkEnd w:id="1905"/>
          <w:p>
            <w:pPr>
              <w:spacing w:after="20"/>
              <w:ind w:left="20"/>
              <w:jc w:val="both"/>
            </w:pPr>
            <w:r>
              <w:rPr>
                <w:rFonts w:ascii="Times New Roman"/>
                <w:b w:val="false"/>
                <w:i w:val="false"/>
                <w:color w:val="000000"/>
                <w:sz w:val="20"/>
              </w:rPr>
              <w:t>
Ана тілі. Зерде бұзылыстары бар балаларға арналған арнайы мектептердің (сыныптардың) 0-сыныбына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906"/>
          <w:p>
            <w:pPr>
              <w:spacing w:after="20"/>
              <w:ind w:left="20"/>
              <w:jc w:val="both"/>
            </w:pPr>
            <w:r>
              <w:rPr>
                <w:rFonts w:ascii="Times New Roman"/>
                <w:b w:val="false"/>
                <w:i w:val="false"/>
                <w:color w:val="000000"/>
                <w:sz w:val="20"/>
              </w:rPr>
              <w:t>
Р. Сүлейменова,</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Есенжолова, </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907"/>
          <w:p>
            <w:pPr>
              <w:spacing w:after="20"/>
              <w:ind w:left="20"/>
              <w:jc w:val="both"/>
            </w:pPr>
            <w:r>
              <w:rPr>
                <w:rFonts w:ascii="Times New Roman"/>
                <w:b w:val="false"/>
                <w:i w:val="false"/>
                <w:color w:val="000000"/>
                <w:sz w:val="20"/>
              </w:rPr>
              <w:t xml:space="preserve">
Әліппе. </w:t>
            </w:r>
          </w:p>
          <w:bookmarkEnd w:id="1907"/>
          <w:p>
            <w:pPr>
              <w:spacing w:after="20"/>
              <w:ind w:left="20"/>
              <w:jc w:val="both"/>
            </w:pPr>
            <w:r>
              <w:rPr>
                <w:rFonts w:ascii="Times New Roman"/>
                <w:b w:val="false"/>
                <w:i w:val="false"/>
                <w:color w:val="000000"/>
                <w:sz w:val="20"/>
              </w:rPr>
              <w:t>
Ана тілі. Арнайы мектептердің (сыныптардың) зерде бұзылыстары бар 0-сынып оқушыларына арналған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08"/>
          <w:p>
            <w:pPr>
              <w:spacing w:after="20"/>
              <w:ind w:left="20"/>
              <w:jc w:val="both"/>
            </w:pPr>
            <w:r>
              <w:rPr>
                <w:rFonts w:ascii="Times New Roman"/>
                <w:b w:val="false"/>
                <w:i w:val="false"/>
                <w:color w:val="000000"/>
                <w:sz w:val="20"/>
              </w:rPr>
              <w:t>
Р. Сүлейменова,</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909"/>
          <w:p>
            <w:pPr>
              <w:spacing w:after="20"/>
              <w:ind w:left="20"/>
              <w:jc w:val="both"/>
            </w:pPr>
            <w:r>
              <w:rPr>
                <w:rFonts w:ascii="Times New Roman"/>
                <w:b w:val="false"/>
                <w:i w:val="false"/>
                <w:color w:val="000000"/>
                <w:sz w:val="20"/>
              </w:rPr>
              <w:t xml:space="preserve">
Әліппе. </w:t>
            </w:r>
          </w:p>
          <w:bookmarkEnd w:id="1909"/>
          <w:p>
            <w:pPr>
              <w:spacing w:after="20"/>
              <w:ind w:left="20"/>
              <w:jc w:val="both"/>
            </w:pPr>
            <w:r>
              <w:rPr>
                <w:rFonts w:ascii="Times New Roman"/>
                <w:b w:val="false"/>
                <w:i w:val="false"/>
                <w:color w:val="000000"/>
                <w:sz w:val="20"/>
              </w:rPr>
              <w:t>
Ана тілі. Арнайы мектептердің (сыныптардың) зерде бұзылыстары бар 0-сынып оқушыларына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910"/>
          <w:p>
            <w:pPr>
              <w:spacing w:after="20"/>
              <w:ind w:left="20"/>
              <w:jc w:val="both"/>
            </w:pPr>
            <w:r>
              <w:rPr>
                <w:rFonts w:ascii="Times New Roman"/>
                <w:b w:val="false"/>
                <w:i w:val="false"/>
                <w:color w:val="000000"/>
                <w:sz w:val="20"/>
              </w:rPr>
              <w:t xml:space="preserve">
Р. Сүлейменова, </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Айтмолдина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11"/>
          <w:p>
            <w:pPr>
              <w:spacing w:after="20"/>
              <w:ind w:left="20"/>
              <w:jc w:val="both"/>
            </w:pPr>
            <w:r>
              <w:rPr>
                <w:rFonts w:ascii="Times New Roman"/>
                <w:b w:val="false"/>
                <w:i w:val="false"/>
                <w:color w:val="000000"/>
                <w:sz w:val="20"/>
              </w:rPr>
              <w:t>
Математика.</w:t>
            </w:r>
          </w:p>
          <w:bookmarkEnd w:id="1911"/>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912"/>
          <w:p>
            <w:pPr>
              <w:spacing w:after="20"/>
              <w:ind w:left="20"/>
              <w:jc w:val="both"/>
            </w:pPr>
            <w:r>
              <w:rPr>
                <w:rFonts w:ascii="Times New Roman"/>
                <w:b w:val="false"/>
                <w:i w:val="false"/>
                <w:color w:val="000000"/>
                <w:sz w:val="20"/>
              </w:rPr>
              <w:t>
Р. Сулейменова,</w:t>
            </w:r>
          </w:p>
          <w:bookmarkEnd w:id="1912"/>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913"/>
          <w:p>
            <w:pPr>
              <w:spacing w:after="20"/>
              <w:ind w:left="20"/>
              <w:jc w:val="both"/>
            </w:pPr>
            <w:r>
              <w:rPr>
                <w:rFonts w:ascii="Times New Roman"/>
                <w:b w:val="false"/>
                <w:i w:val="false"/>
                <w:color w:val="000000"/>
                <w:sz w:val="20"/>
              </w:rPr>
              <w:t>
Математика.</w:t>
            </w:r>
          </w:p>
          <w:bookmarkEnd w:id="1913"/>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914"/>
          <w:p>
            <w:pPr>
              <w:spacing w:after="20"/>
              <w:ind w:left="20"/>
              <w:jc w:val="both"/>
            </w:pPr>
            <w:r>
              <w:rPr>
                <w:rFonts w:ascii="Times New Roman"/>
                <w:b w:val="false"/>
                <w:i w:val="false"/>
                <w:color w:val="000000"/>
                <w:sz w:val="20"/>
              </w:rPr>
              <w:t>
Р. Сулейменова,</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915"/>
          <w:p>
            <w:pPr>
              <w:spacing w:after="20"/>
              <w:ind w:left="20"/>
              <w:jc w:val="both"/>
            </w:pPr>
            <w:r>
              <w:rPr>
                <w:rFonts w:ascii="Times New Roman"/>
                <w:b w:val="false"/>
                <w:i w:val="false"/>
                <w:color w:val="000000"/>
                <w:sz w:val="20"/>
              </w:rPr>
              <w:t>
Айналадағы әлем.</w:t>
            </w:r>
          </w:p>
          <w:bookmarkEnd w:id="1915"/>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916"/>
          <w:p>
            <w:pPr>
              <w:spacing w:after="20"/>
              <w:ind w:left="20"/>
              <w:jc w:val="both"/>
            </w:pPr>
            <w:r>
              <w:rPr>
                <w:rFonts w:ascii="Times New Roman"/>
                <w:b w:val="false"/>
                <w:i w:val="false"/>
                <w:color w:val="000000"/>
                <w:sz w:val="20"/>
              </w:rPr>
              <w:t>
З. Мовкебаева,</w:t>
            </w:r>
          </w:p>
          <w:bookmarkEnd w:id="1916"/>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917"/>
          <w:p>
            <w:pPr>
              <w:spacing w:after="20"/>
              <w:ind w:left="20"/>
              <w:jc w:val="both"/>
            </w:pPr>
            <w:r>
              <w:rPr>
                <w:rFonts w:ascii="Times New Roman"/>
                <w:b w:val="false"/>
                <w:i w:val="false"/>
                <w:color w:val="000000"/>
                <w:sz w:val="20"/>
              </w:rPr>
              <w:t>
Айналадағы әлем.</w:t>
            </w:r>
          </w:p>
          <w:bookmarkEnd w:id="1917"/>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1918"/>
          <w:p>
            <w:pPr>
              <w:spacing w:after="20"/>
              <w:ind w:left="20"/>
              <w:jc w:val="both"/>
            </w:pPr>
            <w:r>
              <w:rPr>
                <w:rFonts w:ascii="Times New Roman"/>
                <w:b w:val="false"/>
                <w:i w:val="false"/>
                <w:color w:val="000000"/>
                <w:sz w:val="20"/>
              </w:rPr>
              <w:t>
З. Мовкебаева,</w:t>
            </w:r>
          </w:p>
          <w:bookmarkEnd w:id="1918"/>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919"/>
          <w:p>
            <w:pPr>
              <w:spacing w:after="20"/>
              <w:ind w:left="20"/>
              <w:jc w:val="both"/>
            </w:pPr>
            <w:r>
              <w:rPr>
                <w:rFonts w:ascii="Times New Roman"/>
                <w:b w:val="false"/>
                <w:i w:val="false"/>
                <w:color w:val="000000"/>
                <w:sz w:val="20"/>
              </w:rPr>
              <w:t xml:space="preserve">
Қол еңбегі. Зерде бұзылыстары бар білім алушыларға арналған арнайы мектептің </w:t>
            </w:r>
          </w:p>
          <w:bookmarkEnd w:id="1919"/>
          <w:p>
            <w:pPr>
              <w:spacing w:after="20"/>
              <w:ind w:left="20"/>
              <w:jc w:val="both"/>
            </w:pPr>
            <w:r>
              <w:rPr>
                <w:rFonts w:ascii="Times New Roman"/>
                <w:b w:val="false"/>
                <w:i w:val="false"/>
                <w:color w:val="000000"/>
                <w:sz w:val="20"/>
              </w:rPr>
              <w:t>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920"/>
          <w:p>
            <w:pPr>
              <w:spacing w:after="20"/>
              <w:ind w:left="20"/>
              <w:jc w:val="both"/>
            </w:pPr>
            <w:r>
              <w:rPr>
                <w:rFonts w:ascii="Times New Roman"/>
                <w:b w:val="false"/>
                <w:i w:val="false"/>
                <w:color w:val="000000"/>
                <w:sz w:val="20"/>
              </w:rPr>
              <w:t>
Б. Халықова,</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921"/>
          <w:p>
            <w:pPr>
              <w:spacing w:after="20"/>
              <w:ind w:left="20"/>
              <w:jc w:val="both"/>
            </w:pPr>
            <w:r>
              <w:rPr>
                <w:rFonts w:ascii="Times New Roman"/>
                <w:b w:val="false"/>
                <w:i w:val="false"/>
                <w:color w:val="000000"/>
                <w:sz w:val="20"/>
              </w:rPr>
              <w:t xml:space="preserve">
Қол еңбегі. </w:t>
            </w:r>
          </w:p>
          <w:bookmarkEnd w:id="1921"/>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922"/>
          <w:p>
            <w:pPr>
              <w:spacing w:after="20"/>
              <w:ind w:left="20"/>
              <w:jc w:val="both"/>
            </w:pPr>
            <w:r>
              <w:rPr>
                <w:rFonts w:ascii="Times New Roman"/>
                <w:b w:val="false"/>
                <w:i w:val="false"/>
                <w:color w:val="000000"/>
                <w:sz w:val="20"/>
              </w:rPr>
              <w:t>
Б. Халықова,</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1923"/>
          <w:p>
            <w:pPr>
              <w:spacing w:after="20"/>
              <w:ind w:left="20"/>
              <w:jc w:val="both"/>
            </w:pPr>
            <w:r>
              <w:rPr>
                <w:rFonts w:ascii="Times New Roman"/>
                <w:b w:val="false"/>
                <w:i w:val="false"/>
                <w:color w:val="000000"/>
                <w:sz w:val="20"/>
              </w:rPr>
              <w:t xml:space="preserve">
Бейнелеу өнері. Зерде бұзылыстары бар білім алушыларға арналған арнайы мектептің </w:t>
            </w:r>
          </w:p>
          <w:bookmarkEnd w:id="1923"/>
          <w:p>
            <w:pPr>
              <w:spacing w:after="20"/>
              <w:ind w:left="20"/>
              <w:jc w:val="both"/>
            </w:pPr>
            <w:r>
              <w:rPr>
                <w:rFonts w:ascii="Times New Roman"/>
                <w:b w:val="false"/>
                <w:i w:val="false"/>
                <w:color w:val="000000"/>
                <w:sz w:val="20"/>
              </w:rPr>
              <w:t>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1924"/>
          <w:p>
            <w:pPr>
              <w:spacing w:after="20"/>
              <w:ind w:left="20"/>
              <w:jc w:val="both"/>
            </w:pPr>
            <w:r>
              <w:rPr>
                <w:rFonts w:ascii="Times New Roman"/>
                <w:b w:val="false"/>
                <w:i w:val="false"/>
                <w:color w:val="000000"/>
                <w:sz w:val="20"/>
              </w:rPr>
              <w:t>
Б. Халықова,</w:t>
            </w:r>
          </w:p>
          <w:bookmarkEnd w:id="1924"/>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925"/>
          <w:p>
            <w:pPr>
              <w:spacing w:after="20"/>
              <w:ind w:left="20"/>
              <w:jc w:val="both"/>
            </w:pPr>
            <w:r>
              <w:rPr>
                <w:rFonts w:ascii="Times New Roman"/>
                <w:b w:val="false"/>
                <w:i w:val="false"/>
                <w:color w:val="000000"/>
                <w:sz w:val="20"/>
              </w:rPr>
              <w:t>
Б. Халықова,</w:t>
            </w:r>
          </w:p>
          <w:bookmarkEnd w:id="1925"/>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926"/>
          <w:p>
            <w:pPr>
              <w:spacing w:after="20"/>
              <w:ind w:left="20"/>
              <w:jc w:val="both"/>
            </w:pPr>
            <w:r>
              <w:rPr>
                <w:rFonts w:ascii="Times New Roman"/>
                <w:b w:val="false"/>
                <w:i w:val="false"/>
                <w:color w:val="000000"/>
                <w:sz w:val="20"/>
              </w:rPr>
              <w:t>
К. Ибрагимова,</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Г. Өміржанова,</w:t>
            </w:r>
          </w:p>
          <w:p>
            <w:pPr>
              <w:spacing w:after="20"/>
              <w:ind w:left="20"/>
              <w:jc w:val="both"/>
            </w:pPr>
            <w:r>
              <w:rPr>
                <w:rFonts w:ascii="Times New Roman"/>
                <w:b w:val="false"/>
                <w:i w:val="false"/>
                <w:color w:val="000000"/>
                <w:sz w:val="20"/>
              </w:rPr>
              <w:t>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1927"/>
          <w:p>
            <w:pPr>
              <w:spacing w:after="20"/>
              <w:ind w:left="20"/>
              <w:jc w:val="both"/>
            </w:pPr>
            <w:r>
              <w:rPr>
                <w:rFonts w:ascii="Times New Roman"/>
                <w:b w:val="false"/>
                <w:i w:val="false"/>
                <w:color w:val="000000"/>
                <w:sz w:val="20"/>
              </w:rPr>
              <w:t>
К. Ибрагимова,</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Г. Өміржанова,</w:t>
            </w:r>
          </w:p>
          <w:p>
            <w:pPr>
              <w:spacing w:after="20"/>
              <w:ind w:left="20"/>
              <w:jc w:val="both"/>
            </w:pPr>
            <w:r>
              <w:rPr>
                <w:rFonts w:ascii="Times New Roman"/>
                <w:b w:val="false"/>
                <w:i w:val="false"/>
                <w:color w:val="000000"/>
                <w:sz w:val="20"/>
              </w:rPr>
              <w:t>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3211" w:id="1928"/>
    <w:p>
      <w:pPr>
        <w:spacing w:after="0"/>
        <w:ind w:left="0"/>
        <w:jc w:val="both"/>
      </w:pPr>
      <w:r>
        <w:rPr>
          <w:rFonts w:ascii="Times New Roman"/>
          <w:b w:val="false"/>
          <w:i w:val="false"/>
          <w:color w:val="000000"/>
          <w:sz w:val="28"/>
        </w:rPr>
        <w:t>
      ";</w:t>
      </w:r>
    </w:p>
    <w:bookmarkEnd w:id="1928"/>
    <w:bookmarkStart w:name="z3212" w:id="1929"/>
    <w:p>
      <w:pPr>
        <w:spacing w:after="0"/>
        <w:ind w:left="0"/>
        <w:jc w:val="both"/>
      </w:pPr>
      <w:r>
        <w:rPr>
          <w:rFonts w:ascii="Times New Roman"/>
          <w:b w:val="false"/>
          <w:i w:val="false"/>
          <w:color w:val="000000"/>
          <w:sz w:val="28"/>
        </w:rPr>
        <w:t>
      "1-сынып" деген кіші бөлім мынадай редакцияда жазылсын:</w:t>
      </w:r>
    </w:p>
    <w:bookmarkEnd w:id="1929"/>
    <w:bookmarkStart w:name="z3213" w:id="1930"/>
    <w:p>
      <w:pPr>
        <w:spacing w:after="0"/>
        <w:ind w:left="0"/>
        <w:jc w:val="both"/>
      </w:pPr>
      <w:r>
        <w:rPr>
          <w:rFonts w:ascii="Times New Roman"/>
          <w:b w:val="false"/>
          <w:i w:val="false"/>
          <w:color w:val="000000"/>
          <w:sz w:val="28"/>
        </w:rPr>
        <w:t>
       "</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931"/>
          <w:p>
            <w:pPr>
              <w:spacing w:after="20"/>
              <w:ind w:left="20"/>
              <w:jc w:val="both"/>
            </w:pPr>
            <w:r>
              <w:rPr>
                <w:rFonts w:ascii="Times New Roman"/>
                <w:b w:val="false"/>
                <w:i w:val="false"/>
                <w:color w:val="000000"/>
                <w:sz w:val="20"/>
              </w:rPr>
              <w:t xml:space="preserve">
Әліппе. Ана тілі. </w:t>
            </w:r>
          </w:p>
          <w:bookmarkEnd w:id="1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Зерде бұзылыстары бар балаларға арналған арнайы мектептердің (сыныптардың) </w:t>
            </w:r>
          </w:p>
          <w:p>
            <w:pPr>
              <w:spacing w:after="20"/>
              <w:ind w:left="20"/>
              <w:jc w:val="both"/>
            </w:pPr>
            <w:r>
              <w:rPr>
                <w:rFonts w:ascii="Times New Roman"/>
                <w:b w:val="false"/>
                <w:i w:val="false"/>
                <w:color w:val="000000"/>
                <w:sz w:val="20"/>
              </w:rPr>
              <w:t>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932"/>
          <w:p>
            <w:pPr>
              <w:spacing w:after="20"/>
              <w:ind w:left="20"/>
              <w:jc w:val="both"/>
            </w:pPr>
            <w:r>
              <w:rPr>
                <w:rFonts w:ascii="Times New Roman"/>
                <w:b w:val="false"/>
                <w:i w:val="false"/>
                <w:color w:val="000000"/>
                <w:sz w:val="20"/>
              </w:rPr>
              <w:t xml:space="preserve">
Р. Сүлейменова, </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933"/>
          <w:p>
            <w:pPr>
              <w:spacing w:after="20"/>
              <w:ind w:left="20"/>
              <w:jc w:val="both"/>
            </w:pPr>
            <w:r>
              <w:rPr>
                <w:rFonts w:ascii="Times New Roman"/>
                <w:b w:val="false"/>
                <w:i w:val="false"/>
                <w:color w:val="000000"/>
                <w:sz w:val="20"/>
              </w:rPr>
              <w:t xml:space="preserve">
Әліппе. Ана тілі. </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зерде бұзылыстары бар</w:t>
            </w:r>
          </w:p>
          <w:p>
            <w:pPr>
              <w:spacing w:after="20"/>
              <w:ind w:left="20"/>
              <w:jc w:val="both"/>
            </w:pPr>
            <w:r>
              <w:rPr>
                <w:rFonts w:ascii="Times New Roman"/>
                <w:b w:val="false"/>
                <w:i w:val="false"/>
                <w:color w:val="000000"/>
                <w:sz w:val="20"/>
              </w:rPr>
              <w:t>
1-сынып оқушыларына арналған №1, 2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934"/>
          <w:p>
            <w:pPr>
              <w:spacing w:after="20"/>
              <w:ind w:left="20"/>
              <w:jc w:val="both"/>
            </w:pPr>
            <w:r>
              <w:rPr>
                <w:rFonts w:ascii="Times New Roman"/>
                <w:b w:val="false"/>
                <w:i w:val="false"/>
                <w:color w:val="000000"/>
                <w:sz w:val="20"/>
              </w:rPr>
              <w:t xml:space="preserve">
Р. Сүлейменова, </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935"/>
          <w:p>
            <w:pPr>
              <w:spacing w:after="20"/>
              <w:ind w:left="20"/>
              <w:jc w:val="both"/>
            </w:pPr>
            <w:r>
              <w:rPr>
                <w:rFonts w:ascii="Times New Roman"/>
                <w:b w:val="false"/>
                <w:i w:val="false"/>
                <w:color w:val="000000"/>
                <w:sz w:val="20"/>
              </w:rPr>
              <w:t xml:space="preserve">
Әліппе. Ана тілі. </w:t>
            </w:r>
          </w:p>
          <w:bookmarkEnd w:id="1935"/>
          <w:p>
            <w:pPr>
              <w:spacing w:after="20"/>
              <w:ind w:left="20"/>
              <w:jc w:val="both"/>
            </w:pPr>
            <w:r>
              <w:rPr>
                <w:rFonts w:ascii="Times New Roman"/>
                <w:b w:val="false"/>
                <w:i w:val="false"/>
                <w:color w:val="000000"/>
                <w:sz w:val="20"/>
              </w:rPr>
              <w:t>
</w:t>
            </w:r>
            <w:r>
              <w:rPr>
                <w:rFonts w:ascii="Times New Roman"/>
                <w:b w:val="false"/>
                <w:i w:val="false"/>
                <w:color w:val="000000"/>
                <w:sz w:val="20"/>
              </w:rPr>
              <w:t>Арнайы мектептердің (сыныптардың) зерде бұзылыстары бар</w:t>
            </w:r>
          </w:p>
          <w:p>
            <w:pPr>
              <w:spacing w:after="20"/>
              <w:ind w:left="20"/>
              <w:jc w:val="both"/>
            </w:pPr>
            <w:r>
              <w:rPr>
                <w:rFonts w:ascii="Times New Roman"/>
                <w:b w:val="false"/>
                <w:i w:val="false"/>
                <w:color w:val="000000"/>
                <w:sz w:val="20"/>
              </w:rPr>
              <w:t>
1-сынып оқушыларына арналған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936"/>
          <w:p>
            <w:pPr>
              <w:spacing w:after="20"/>
              <w:ind w:left="20"/>
              <w:jc w:val="both"/>
            </w:pPr>
            <w:r>
              <w:rPr>
                <w:rFonts w:ascii="Times New Roman"/>
                <w:b w:val="false"/>
                <w:i w:val="false"/>
                <w:color w:val="000000"/>
                <w:sz w:val="20"/>
              </w:rPr>
              <w:t xml:space="preserve">
Р. Сүлейменова, </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Г. Есенжолова,</w:t>
            </w:r>
          </w:p>
          <w:p>
            <w:pPr>
              <w:spacing w:after="20"/>
              <w:ind w:left="20"/>
              <w:jc w:val="both"/>
            </w:pPr>
            <w:r>
              <w:rPr>
                <w:rFonts w:ascii="Times New Roman"/>
                <w:b w:val="false"/>
                <w:i w:val="false"/>
                <w:color w:val="000000"/>
                <w:sz w:val="20"/>
              </w:rPr>
              <w:t>
А. Акбаева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1937"/>
          <w:p>
            <w:pPr>
              <w:spacing w:after="20"/>
              <w:ind w:left="20"/>
              <w:jc w:val="both"/>
            </w:pPr>
            <w:r>
              <w:rPr>
                <w:rFonts w:ascii="Times New Roman"/>
                <w:b w:val="false"/>
                <w:i w:val="false"/>
                <w:color w:val="000000"/>
                <w:sz w:val="20"/>
              </w:rPr>
              <w:t>
З. Мовкебаева,</w:t>
            </w:r>
          </w:p>
          <w:bookmarkEnd w:id="1937"/>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938"/>
          <w:p>
            <w:pPr>
              <w:spacing w:after="20"/>
              <w:ind w:left="20"/>
              <w:jc w:val="both"/>
            </w:pPr>
            <w:r>
              <w:rPr>
                <w:rFonts w:ascii="Times New Roman"/>
                <w:b w:val="false"/>
                <w:i w:val="false"/>
                <w:color w:val="000000"/>
                <w:sz w:val="20"/>
              </w:rPr>
              <w:t>
Айналадағы әлем.</w:t>
            </w:r>
          </w:p>
          <w:bookmarkEnd w:id="1938"/>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939"/>
          <w:p>
            <w:pPr>
              <w:spacing w:after="20"/>
              <w:ind w:left="20"/>
              <w:jc w:val="both"/>
            </w:pPr>
            <w:r>
              <w:rPr>
                <w:rFonts w:ascii="Times New Roman"/>
                <w:b w:val="false"/>
                <w:i w:val="false"/>
                <w:color w:val="000000"/>
                <w:sz w:val="20"/>
              </w:rPr>
              <w:t>
З. Мовкебаева,</w:t>
            </w:r>
          </w:p>
          <w:bookmarkEnd w:id="1939"/>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940"/>
          <w:p>
            <w:pPr>
              <w:spacing w:after="20"/>
              <w:ind w:left="20"/>
              <w:jc w:val="both"/>
            </w:pPr>
            <w:r>
              <w:rPr>
                <w:rFonts w:ascii="Times New Roman"/>
                <w:b w:val="false"/>
                <w:i w:val="false"/>
                <w:color w:val="000000"/>
                <w:sz w:val="20"/>
              </w:rPr>
              <w:t>
Математика.</w:t>
            </w:r>
          </w:p>
          <w:bookmarkEnd w:id="1940"/>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941"/>
          <w:p>
            <w:pPr>
              <w:spacing w:after="20"/>
              <w:ind w:left="20"/>
              <w:jc w:val="both"/>
            </w:pPr>
            <w:r>
              <w:rPr>
                <w:rFonts w:ascii="Times New Roman"/>
                <w:b w:val="false"/>
                <w:i w:val="false"/>
                <w:color w:val="000000"/>
                <w:sz w:val="20"/>
              </w:rPr>
              <w:t>
Р. Сулейменова,</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942"/>
          <w:p>
            <w:pPr>
              <w:spacing w:after="20"/>
              <w:ind w:left="20"/>
              <w:jc w:val="both"/>
            </w:pPr>
            <w:r>
              <w:rPr>
                <w:rFonts w:ascii="Times New Roman"/>
                <w:b w:val="false"/>
                <w:i w:val="false"/>
                <w:color w:val="000000"/>
                <w:sz w:val="20"/>
              </w:rPr>
              <w:t>
Математика.</w:t>
            </w:r>
          </w:p>
          <w:bookmarkEnd w:id="1942"/>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943"/>
          <w:p>
            <w:pPr>
              <w:spacing w:after="20"/>
              <w:ind w:left="20"/>
              <w:jc w:val="both"/>
            </w:pPr>
            <w:r>
              <w:rPr>
                <w:rFonts w:ascii="Times New Roman"/>
                <w:b w:val="false"/>
                <w:i w:val="false"/>
                <w:color w:val="000000"/>
                <w:sz w:val="20"/>
              </w:rPr>
              <w:t>
Р. Сулейменова,</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944"/>
          <w:p>
            <w:pPr>
              <w:spacing w:after="20"/>
              <w:ind w:left="20"/>
              <w:jc w:val="both"/>
            </w:pPr>
            <w:r>
              <w:rPr>
                <w:rFonts w:ascii="Times New Roman"/>
                <w:b w:val="false"/>
                <w:i w:val="false"/>
                <w:color w:val="000000"/>
                <w:sz w:val="20"/>
              </w:rPr>
              <w:t xml:space="preserve">
Қол еңбегі. Зерде бұзылыстары бар білім алушыларға арналған арнайы мектептің </w:t>
            </w:r>
          </w:p>
          <w:bookmarkEnd w:id="1944"/>
          <w:p>
            <w:pPr>
              <w:spacing w:after="20"/>
              <w:ind w:left="20"/>
              <w:jc w:val="both"/>
            </w:pPr>
            <w:r>
              <w:rPr>
                <w:rFonts w:ascii="Times New Roman"/>
                <w:b w:val="false"/>
                <w:i w:val="false"/>
                <w:color w:val="000000"/>
                <w:sz w:val="20"/>
              </w:rPr>
              <w:t>
1-сыныбындағы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945"/>
          <w:p>
            <w:pPr>
              <w:spacing w:after="20"/>
              <w:ind w:left="20"/>
              <w:jc w:val="both"/>
            </w:pPr>
            <w:r>
              <w:rPr>
                <w:rFonts w:ascii="Times New Roman"/>
                <w:b w:val="false"/>
                <w:i w:val="false"/>
                <w:color w:val="000000"/>
                <w:sz w:val="20"/>
              </w:rPr>
              <w:t>
Б. Халықова,</w:t>
            </w:r>
          </w:p>
          <w:bookmarkEnd w:id="1945"/>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1946"/>
          <w:p>
            <w:pPr>
              <w:spacing w:after="20"/>
              <w:ind w:left="20"/>
              <w:jc w:val="both"/>
            </w:pPr>
            <w:r>
              <w:rPr>
                <w:rFonts w:ascii="Times New Roman"/>
                <w:b w:val="false"/>
                <w:i w:val="false"/>
                <w:color w:val="000000"/>
                <w:sz w:val="20"/>
              </w:rPr>
              <w:t>
Қол еңбегі.</w:t>
            </w:r>
          </w:p>
          <w:bookmarkEnd w:id="1946"/>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947"/>
          <w:p>
            <w:pPr>
              <w:spacing w:after="20"/>
              <w:ind w:left="20"/>
              <w:jc w:val="both"/>
            </w:pPr>
            <w:r>
              <w:rPr>
                <w:rFonts w:ascii="Times New Roman"/>
                <w:b w:val="false"/>
                <w:i w:val="false"/>
                <w:color w:val="000000"/>
                <w:sz w:val="20"/>
              </w:rPr>
              <w:t>
Б. Халықова,</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948"/>
          <w:p>
            <w:pPr>
              <w:spacing w:after="20"/>
              <w:ind w:left="20"/>
              <w:jc w:val="both"/>
            </w:pPr>
            <w:r>
              <w:rPr>
                <w:rFonts w:ascii="Times New Roman"/>
                <w:b w:val="false"/>
                <w:i w:val="false"/>
                <w:color w:val="000000"/>
                <w:sz w:val="20"/>
              </w:rPr>
              <w:t xml:space="preserve">
Бейнелеу өнері. Зерде бұзылыстары бар білім алушыларға арналған арнайы мектептің </w:t>
            </w:r>
          </w:p>
          <w:bookmarkEnd w:id="1948"/>
          <w:p>
            <w:pPr>
              <w:spacing w:after="20"/>
              <w:ind w:left="20"/>
              <w:jc w:val="both"/>
            </w:pPr>
            <w:r>
              <w:rPr>
                <w:rFonts w:ascii="Times New Roman"/>
                <w:b w:val="false"/>
                <w:i w:val="false"/>
                <w:color w:val="000000"/>
                <w:sz w:val="20"/>
              </w:rPr>
              <w:t>
1-сыныбындағы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949"/>
          <w:p>
            <w:pPr>
              <w:spacing w:after="20"/>
              <w:ind w:left="20"/>
              <w:jc w:val="both"/>
            </w:pPr>
            <w:r>
              <w:rPr>
                <w:rFonts w:ascii="Times New Roman"/>
                <w:b w:val="false"/>
                <w:i w:val="false"/>
                <w:color w:val="000000"/>
                <w:sz w:val="20"/>
              </w:rPr>
              <w:t>
Б. Халықова,</w:t>
            </w:r>
          </w:p>
          <w:bookmarkEnd w:id="1949"/>
          <w:p>
            <w:pPr>
              <w:spacing w:after="20"/>
              <w:ind w:left="20"/>
              <w:jc w:val="both"/>
            </w:pPr>
            <w:r>
              <w:rPr>
                <w:rFonts w:ascii="Times New Roman"/>
                <w:b w:val="false"/>
                <w:i w:val="false"/>
                <w:color w:val="000000"/>
                <w:sz w:val="20"/>
              </w:rPr>
              <w:t>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1950"/>
          <w:p>
            <w:pPr>
              <w:spacing w:after="20"/>
              <w:ind w:left="20"/>
              <w:jc w:val="both"/>
            </w:pPr>
            <w:r>
              <w:rPr>
                <w:rFonts w:ascii="Times New Roman"/>
                <w:b w:val="false"/>
                <w:i w:val="false"/>
                <w:color w:val="000000"/>
                <w:sz w:val="20"/>
              </w:rPr>
              <w:t>
Бейнелеу өнері.</w:t>
            </w:r>
          </w:p>
          <w:bookmarkEnd w:id="1950"/>
          <w:p>
            <w:pPr>
              <w:spacing w:after="20"/>
              <w:ind w:left="20"/>
              <w:jc w:val="both"/>
            </w:pPr>
            <w:r>
              <w:rPr>
                <w:rFonts w:ascii="Times New Roman"/>
                <w:b w:val="false"/>
                <w:i w:val="false"/>
                <w:color w:val="000000"/>
                <w:sz w:val="20"/>
              </w:rPr>
              <w:t>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951"/>
          <w:p>
            <w:pPr>
              <w:spacing w:after="20"/>
              <w:ind w:left="20"/>
              <w:jc w:val="both"/>
            </w:pPr>
            <w:r>
              <w:rPr>
                <w:rFonts w:ascii="Times New Roman"/>
                <w:b w:val="false"/>
                <w:i w:val="false"/>
                <w:color w:val="000000"/>
                <w:sz w:val="20"/>
              </w:rPr>
              <w:t>
Б. Халықова,</w:t>
            </w:r>
          </w:p>
          <w:bookmarkEnd w:id="1951"/>
          <w:p>
            <w:pPr>
              <w:spacing w:after="20"/>
              <w:ind w:left="20"/>
              <w:jc w:val="both"/>
            </w:pPr>
            <w:r>
              <w:rPr>
                <w:rFonts w:ascii="Times New Roman"/>
                <w:b w:val="false"/>
                <w:i w:val="false"/>
                <w:color w:val="000000"/>
                <w:sz w:val="20"/>
              </w:rPr>
              <w:t>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bookmarkStart w:name="z3245" w:id="1952"/>
    <w:p>
      <w:pPr>
        <w:spacing w:after="0"/>
        <w:ind w:left="0"/>
        <w:jc w:val="both"/>
      </w:pPr>
      <w:r>
        <w:rPr>
          <w:rFonts w:ascii="Times New Roman"/>
          <w:b w:val="false"/>
          <w:i w:val="false"/>
          <w:color w:val="000000"/>
          <w:sz w:val="28"/>
        </w:rPr>
        <w:t>
      ";</w:t>
      </w:r>
    </w:p>
    <w:bookmarkEnd w:id="1952"/>
    <w:bookmarkStart w:name="z3246" w:id="1953"/>
    <w:p>
      <w:pPr>
        <w:spacing w:after="0"/>
        <w:ind w:left="0"/>
        <w:jc w:val="both"/>
      </w:pPr>
      <w:r>
        <w:rPr>
          <w:rFonts w:ascii="Times New Roman"/>
          <w:b w:val="false"/>
          <w:i w:val="false"/>
          <w:color w:val="000000"/>
          <w:sz w:val="28"/>
        </w:rPr>
        <w:t xml:space="preserve">
      "Зерде бұзылыстары бар білім алушылар үшін арнайы мектептерге (сыныптарға) арналған оқу-әдістемелік кешендер" деген тізбеден кейін мынадай мазмұндағы тізбемен толықтырылсын: </w:t>
      </w:r>
    </w:p>
    <w:bookmarkEnd w:id="1953"/>
    <w:bookmarkStart w:name="z3247" w:id="1954"/>
    <w:p>
      <w:pPr>
        <w:spacing w:after="0"/>
        <w:ind w:left="0"/>
        <w:jc w:val="both"/>
      </w:pPr>
      <w:r>
        <w:rPr>
          <w:rFonts w:ascii="Times New Roman"/>
          <w:b w:val="false"/>
          <w:i w:val="false"/>
          <w:color w:val="000000"/>
          <w:sz w:val="28"/>
        </w:rPr>
        <w:t>
      "</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Зияты орташа зақымдалған білім алушыларға арналған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955"/>
          <w:p>
            <w:pPr>
              <w:spacing w:after="20"/>
              <w:ind w:left="20"/>
              <w:jc w:val="both"/>
            </w:pPr>
            <w:r>
              <w:rPr>
                <w:rFonts w:ascii="Times New Roman"/>
                <w:b w:val="false"/>
                <w:i w:val="false"/>
                <w:color w:val="000000"/>
                <w:sz w:val="20"/>
              </w:rPr>
              <w:t xml:space="preserve">
Санау. </w:t>
            </w:r>
          </w:p>
          <w:bookmarkEnd w:id="1955"/>
          <w:p>
            <w:pPr>
              <w:spacing w:after="20"/>
              <w:ind w:left="20"/>
              <w:jc w:val="both"/>
            </w:pPr>
            <w:r>
              <w:rPr>
                <w:rFonts w:ascii="Times New Roman"/>
                <w:b w:val="false"/>
                <w:i w:val="false"/>
                <w:color w:val="000000"/>
                <w:sz w:val="20"/>
              </w:rPr>
              <w:t>
Зиятының орташа түрде бұзылыстары бар білім алушыларға арналған арнайы мектептердің (сыныптардың)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956"/>
          <w:p>
            <w:pPr>
              <w:spacing w:after="20"/>
              <w:ind w:left="20"/>
              <w:jc w:val="both"/>
            </w:pPr>
            <w:r>
              <w:rPr>
                <w:rFonts w:ascii="Times New Roman"/>
                <w:b w:val="false"/>
                <w:i w:val="false"/>
                <w:color w:val="000000"/>
                <w:sz w:val="20"/>
              </w:rPr>
              <w:t xml:space="preserve">
Санау. </w:t>
            </w:r>
          </w:p>
          <w:bookmarkEnd w:id="1956"/>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1-сынып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957"/>
          <w:p>
            <w:pPr>
              <w:spacing w:after="20"/>
              <w:ind w:left="20"/>
              <w:jc w:val="both"/>
            </w:pPr>
            <w:r>
              <w:rPr>
                <w:rFonts w:ascii="Times New Roman"/>
                <w:b w:val="false"/>
                <w:i w:val="false"/>
                <w:color w:val="000000"/>
                <w:sz w:val="20"/>
              </w:rPr>
              <w:t xml:space="preserve">
И. Елисеева, </w:t>
            </w:r>
          </w:p>
          <w:bookmarkEnd w:id="1957"/>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1958"/>
          <w:p>
            <w:pPr>
              <w:spacing w:after="20"/>
              <w:ind w:left="20"/>
              <w:jc w:val="both"/>
            </w:pPr>
            <w:r>
              <w:rPr>
                <w:rFonts w:ascii="Times New Roman"/>
                <w:b w:val="false"/>
                <w:i w:val="false"/>
                <w:color w:val="000000"/>
                <w:sz w:val="20"/>
              </w:rPr>
              <w:t xml:space="preserve">
Айналадағы әлем. </w:t>
            </w:r>
          </w:p>
          <w:bookmarkEnd w:id="1958"/>
          <w:p>
            <w:pPr>
              <w:spacing w:after="20"/>
              <w:ind w:left="20"/>
              <w:jc w:val="both"/>
            </w:pPr>
            <w:r>
              <w:rPr>
                <w:rFonts w:ascii="Times New Roman"/>
                <w:b w:val="false"/>
                <w:i w:val="false"/>
                <w:color w:val="000000"/>
                <w:sz w:val="20"/>
              </w:rPr>
              <w:t>
Зиятының орташа түрде бұзылыстары бар білім алушыларға арналған арнайы мектептердің (сыныптардың)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59"/>
          <w:p>
            <w:pPr>
              <w:spacing w:after="20"/>
              <w:ind w:left="20"/>
              <w:jc w:val="both"/>
            </w:pPr>
            <w:r>
              <w:rPr>
                <w:rFonts w:ascii="Times New Roman"/>
                <w:b w:val="false"/>
                <w:i w:val="false"/>
                <w:color w:val="000000"/>
                <w:sz w:val="20"/>
              </w:rPr>
              <w:t xml:space="preserve">
Р. Сулейменова, </w:t>
            </w:r>
          </w:p>
          <w:bookmarkEnd w:id="1959"/>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960"/>
          <w:p>
            <w:pPr>
              <w:spacing w:after="20"/>
              <w:ind w:left="20"/>
              <w:jc w:val="both"/>
            </w:pPr>
            <w:r>
              <w:rPr>
                <w:rFonts w:ascii="Times New Roman"/>
                <w:b w:val="false"/>
                <w:i w:val="false"/>
                <w:color w:val="000000"/>
                <w:sz w:val="20"/>
              </w:rPr>
              <w:t xml:space="preserve">
Айналадағы әлем. </w:t>
            </w:r>
          </w:p>
          <w:bookmarkEnd w:id="1960"/>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1-сынып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961"/>
          <w:p>
            <w:pPr>
              <w:spacing w:after="20"/>
              <w:ind w:left="20"/>
              <w:jc w:val="both"/>
            </w:pPr>
            <w:r>
              <w:rPr>
                <w:rFonts w:ascii="Times New Roman"/>
                <w:b w:val="false"/>
                <w:i w:val="false"/>
                <w:color w:val="000000"/>
                <w:sz w:val="20"/>
              </w:rPr>
              <w:t xml:space="preserve">
Р. Сулейменова, </w:t>
            </w:r>
          </w:p>
          <w:bookmarkEnd w:id="1961"/>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962"/>
          <w:p>
            <w:pPr>
              <w:spacing w:after="20"/>
              <w:ind w:left="20"/>
              <w:jc w:val="both"/>
            </w:pPr>
            <w:r>
              <w:rPr>
                <w:rFonts w:ascii="Times New Roman"/>
                <w:b w:val="false"/>
                <w:i w:val="false"/>
                <w:color w:val="000000"/>
                <w:sz w:val="20"/>
              </w:rPr>
              <w:t xml:space="preserve">
Бейнелеу өнері. </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1-сыныбына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63"/>
          <w:p>
            <w:pPr>
              <w:spacing w:after="20"/>
              <w:ind w:left="20"/>
              <w:jc w:val="both"/>
            </w:pPr>
            <w:r>
              <w:rPr>
                <w:rFonts w:ascii="Times New Roman"/>
                <w:b w:val="false"/>
                <w:i w:val="false"/>
                <w:color w:val="000000"/>
                <w:sz w:val="20"/>
              </w:rPr>
              <w:t xml:space="preserve">
Б. Халыкова, </w:t>
            </w:r>
          </w:p>
          <w:bookmarkEnd w:id="1963"/>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964"/>
          <w:p>
            <w:pPr>
              <w:spacing w:after="20"/>
              <w:ind w:left="20"/>
              <w:jc w:val="both"/>
            </w:pPr>
            <w:r>
              <w:rPr>
                <w:rFonts w:ascii="Times New Roman"/>
                <w:b w:val="false"/>
                <w:i w:val="false"/>
                <w:color w:val="000000"/>
                <w:sz w:val="20"/>
              </w:rPr>
              <w:t xml:space="preserve">
Бейнелеу өнері. </w:t>
            </w:r>
          </w:p>
          <w:bookmarkEnd w:id="1964"/>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1-сынып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965"/>
          <w:p>
            <w:pPr>
              <w:spacing w:after="20"/>
              <w:ind w:left="20"/>
              <w:jc w:val="both"/>
            </w:pPr>
            <w:r>
              <w:rPr>
                <w:rFonts w:ascii="Times New Roman"/>
                <w:b w:val="false"/>
                <w:i w:val="false"/>
                <w:color w:val="000000"/>
                <w:sz w:val="20"/>
              </w:rPr>
              <w:t xml:space="preserve">
Б. Халыкова, </w:t>
            </w:r>
          </w:p>
          <w:bookmarkEnd w:id="1965"/>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966"/>
          <w:p>
            <w:pPr>
              <w:spacing w:after="20"/>
              <w:ind w:left="20"/>
              <w:jc w:val="both"/>
            </w:pPr>
            <w:r>
              <w:rPr>
                <w:rFonts w:ascii="Times New Roman"/>
                <w:b w:val="false"/>
                <w:i w:val="false"/>
                <w:color w:val="000000"/>
                <w:sz w:val="20"/>
              </w:rPr>
              <w:t xml:space="preserve">
Санау. </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2-сыныбына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967"/>
          <w:p>
            <w:pPr>
              <w:spacing w:after="20"/>
              <w:ind w:left="20"/>
              <w:jc w:val="both"/>
            </w:pPr>
            <w:r>
              <w:rPr>
                <w:rFonts w:ascii="Times New Roman"/>
                <w:b w:val="false"/>
                <w:i w:val="false"/>
                <w:color w:val="000000"/>
                <w:sz w:val="20"/>
              </w:rPr>
              <w:t xml:space="preserve">
Санау. </w:t>
            </w:r>
          </w:p>
          <w:bookmarkEnd w:id="1967"/>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2-сынып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968"/>
          <w:p>
            <w:pPr>
              <w:spacing w:after="20"/>
              <w:ind w:left="20"/>
              <w:jc w:val="both"/>
            </w:pPr>
            <w:r>
              <w:rPr>
                <w:rFonts w:ascii="Times New Roman"/>
                <w:b w:val="false"/>
                <w:i w:val="false"/>
                <w:color w:val="000000"/>
                <w:sz w:val="20"/>
              </w:rPr>
              <w:t xml:space="preserve">
И. Елисеева, </w:t>
            </w:r>
          </w:p>
          <w:bookmarkEnd w:id="1968"/>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969"/>
          <w:p>
            <w:pPr>
              <w:spacing w:after="20"/>
              <w:ind w:left="20"/>
              <w:jc w:val="both"/>
            </w:pPr>
            <w:r>
              <w:rPr>
                <w:rFonts w:ascii="Times New Roman"/>
                <w:b w:val="false"/>
                <w:i w:val="false"/>
                <w:color w:val="000000"/>
                <w:sz w:val="20"/>
              </w:rPr>
              <w:t xml:space="preserve">
Айналадағы әлем. </w:t>
            </w:r>
          </w:p>
          <w:bookmarkEnd w:id="19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2-сыныбына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970"/>
          <w:p>
            <w:pPr>
              <w:spacing w:after="20"/>
              <w:ind w:left="20"/>
              <w:jc w:val="both"/>
            </w:pPr>
            <w:r>
              <w:rPr>
                <w:rFonts w:ascii="Times New Roman"/>
                <w:b w:val="false"/>
                <w:i w:val="false"/>
                <w:color w:val="000000"/>
                <w:sz w:val="20"/>
              </w:rPr>
              <w:t xml:space="preserve">
Р. Сулейменова, </w:t>
            </w:r>
          </w:p>
          <w:bookmarkEnd w:id="1970"/>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971"/>
          <w:p>
            <w:pPr>
              <w:spacing w:after="20"/>
              <w:ind w:left="20"/>
              <w:jc w:val="both"/>
            </w:pPr>
            <w:r>
              <w:rPr>
                <w:rFonts w:ascii="Times New Roman"/>
                <w:b w:val="false"/>
                <w:i w:val="false"/>
                <w:color w:val="000000"/>
                <w:sz w:val="20"/>
              </w:rPr>
              <w:t xml:space="preserve">
Айналадағы әлем. </w:t>
            </w:r>
          </w:p>
          <w:bookmarkEnd w:id="1971"/>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2-сынып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972"/>
          <w:p>
            <w:pPr>
              <w:spacing w:after="20"/>
              <w:ind w:left="20"/>
              <w:jc w:val="both"/>
            </w:pPr>
            <w:r>
              <w:rPr>
                <w:rFonts w:ascii="Times New Roman"/>
                <w:b w:val="false"/>
                <w:i w:val="false"/>
                <w:color w:val="000000"/>
                <w:sz w:val="20"/>
              </w:rPr>
              <w:t xml:space="preserve">
Р. Сулейменова, </w:t>
            </w:r>
          </w:p>
          <w:bookmarkEnd w:id="1972"/>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973"/>
          <w:p>
            <w:pPr>
              <w:spacing w:after="20"/>
              <w:ind w:left="20"/>
              <w:jc w:val="both"/>
            </w:pPr>
            <w:r>
              <w:rPr>
                <w:rFonts w:ascii="Times New Roman"/>
                <w:b w:val="false"/>
                <w:i w:val="false"/>
                <w:color w:val="000000"/>
                <w:sz w:val="20"/>
              </w:rPr>
              <w:t xml:space="preserve">
Бейнелеу өнері. </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Зиятының орташа түрде бұзылыстары бар білім алушыларға арналған арнайы мектептердің (сыныптардың) </w:t>
            </w:r>
          </w:p>
          <w:p>
            <w:pPr>
              <w:spacing w:after="20"/>
              <w:ind w:left="20"/>
              <w:jc w:val="both"/>
            </w:pPr>
            <w:r>
              <w:rPr>
                <w:rFonts w:ascii="Times New Roman"/>
                <w:b w:val="false"/>
                <w:i w:val="false"/>
                <w:color w:val="000000"/>
                <w:sz w:val="20"/>
              </w:rPr>
              <w:t>
2-сыныбына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74"/>
          <w:p>
            <w:pPr>
              <w:spacing w:after="20"/>
              <w:ind w:left="20"/>
              <w:jc w:val="both"/>
            </w:pPr>
            <w:r>
              <w:rPr>
                <w:rFonts w:ascii="Times New Roman"/>
                <w:b w:val="false"/>
                <w:i w:val="false"/>
                <w:color w:val="000000"/>
                <w:sz w:val="20"/>
              </w:rPr>
              <w:t xml:space="preserve">
Б. Халыкова, </w:t>
            </w:r>
          </w:p>
          <w:bookmarkEnd w:id="1974"/>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975"/>
          <w:p>
            <w:pPr>
              <w:spacing w:after="20"/>
              <w:ind w:left="20"/>
              <w:jc w:val="both"/>
            </w:pPr>
            <w:r>
              <w:rPr>
                <w:rFonts w:ascii="Times New Roman"/>
                <w:b w:val="false"/>
                <w:i w:val="false"/>
                <w:color w:val="000000"/>
                <w:sz w:val="20"/>
              </w:rPr>
              <w:t xml:space="preserve">
Бейнелеу өнері. </w:t>
            </w:r>
          </w:p>
          <w:bookmarkEnd w:id="1975"/>
          <w:p>
            <w:pPr>
              <w:spacing w:after="20"/>
              <w:ind w:left="20"/>
              <w:jc w:val="both"/>
            </w:pPr>
            <w:r>
              <w:rPr>
                <w:rFonts w:ascii="Times New Roman"/>
                <w:b w:val="false"/>
                <w:i w:val="false"/>
                <w:color w:val="000000"/>
                <w:sz w:val="20"/>
              </w:rPr>
              <w:t>
Арнайы мектептердің (сыныптардың) зиятының орташа түрде бұзылыстары бар 2-сынып оқушыларына арналған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1976"/>
          <w:p>
            <w:pPr>
              <w:spacing w:after="20"/>
              <w:ind w:left="20"/>
              <w:jc w:val="both"/>
            </w:pPr>
            <w:r>
              <w:rPr>
                <w:rFonts w:ascii="Times New Roman"/>
                <w:b w:val="false"/>
                <w:i w:val="false"/>
                <w:color w:val="000000"/>
                <w:sz w:val="20"/>
              </w:rPr>
              <w:t xml:space="preserve">
Б. Халыкова, </w:t>
            </w:r>
          </w:p>
          <w:bookmarkEnd w:id="1976"/>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инклюзивті білім беруді дамытудың Ұлттық ғылыми-практикалық орталығы</w:t>
            </w:r>
          </w:p>
        </w:tc>
      </w:tr>
    </w:tbl>
    <w:bookmarkStart w:name="z3274" w:id="1977"/>
    <w:p>
      <w:pPr>
        <w:spacing w:after="0"/>
        <w:ind w:left="0"/>
        <w:jc w:val="both"/>
      </w:pPr>
      <w:r>
        <w:rPr>
          <w:rFonts w:ascii="Times New Roman"/>
          <w:b w:val="false"/>
          <w:i w:val="false"/>
          <w:color w:val="000000"/>
          <w:sz w:val="28"/>
        </w:rPr>
        <w:t>
      ";</w:t>
      </w:r>
    </w:p>
    <w:bookmarkEnd w:id="1977"/>
    <w:bookmarkStart w:name="z3275" w:id="1978"/>
    <w:p>
      <w:pPr>
        <w:spacing w:after="0"/>
        <w:ind w:left="0"/>
        <w:jc w:val="both"/>
      </w:pPr>
      <w:r>
        <w:rPr>
          <w:rFonts w:ascii="Times New Roman"/>
          <w:b w:val="false"/>
          <w:i w:val="false"/>
          <w:color w:val="000000"/>
          <w:sz w:val="28"/>
        </w:rPr>
        <w:t>
      "Көрмейтін білім алушыларға арналған Брайль қарпімен әзірленген (бейімделген) оқу-әдістемелік кешендер" деген тізбеде:</w:t>
      </w:r>
    </w:p>
    <w:bookmarkEnd w:id="1978"/>
    <w:bookmarkStart w:name="z3276" w:id="1979"/>
    <w:p>
      <w:pPr>
        <w:spacing w:after="0"/>
        <w:ind w:left="0"/>
        <w:jc w:val="both"/>
      </w:pPr>
      <w:r>
        <w:rPr>
          <w:rFonts w:ascii="Times New Roman"/>
          <w:b w:val="false"/>
          <w:i w:val="false"/>
          <w:color w:val="000000"/>
          <w:sz w:val="28"/>
        </w:rPr>
        <w:t>
      "оқыту орыс тілінде" деген бөлімде:</w:t>
      </w:r>
    </w:p>
    <w:bookmarkEnd w:id="1979"/>
    <w:bookmarkStart w:name="z3277" w:id="1980"/>
    <w:p>
      <w:pPr>
        <w:spacing w:after="0"/>
        <w:ind w:left="0"/>
        <w:jc w:val="both"/>
      </w:pPr>
      <w:r>
        <w:rPr>
          <w:rFonts w:ascii="Times New Roman"/>
          <w:b w:val="false"/>
          <w:i w:val="false"/>
          <w:color w:val="000000"/>
          <w:sz w:val="28"/>
        </w:rPr>
        <w:t>
      "1-сынып" деген кіші бөлімде:</w:t>
      </w:r>
    </w:p>
    <w:bookmarkEnd w:id="1980"/>
    <w:bookmarkStart w:name="z3278" w:id="1981"/>
    <w:p>
      <w:pPr>
        <w:spacing w:after="0"/>
        <w:ind w:left="0"/>
        <w:jc w:val="both"/>
      </w:pPr>
      <w:r>
        <w:rPr>
          <w:rFonts w:ascii="Times New Roman"/>
          <w:b w:val="false"/>
          <w:i w:val="false"/>
          <w:color w:val="000000"/>
          <w:sz w:val="28"/>
        </w:rPr>
        <w:t>
      реттік нөмірі 1-жол мынадай редакцияда жазылсын:</w:t>
      </w:r>
    </w:p>
    <w:bookmarkEnd w:id="1981"/>
    <w:bookmarkStart w:name="z3279" w:id="1982"/>
    <w:p>
      <w:pPr>
        <w:spacing w:after="0"/>
        <w:ind w:left="0"/>
        <w:jc w:val="both"/>
      </w:pPr>
      <w:r>
        <w:rPr>
          <w:rFonts w:ascii="Times New Roman"/>
          <w:b w:val="false"/>
          <w:i w:val="false"/>
          <w:color w:val="000000"/>
          <w:sz w:val="28"/>
        </w:rPr>
        <w:t>
      "</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983"/>
          <w:p>
            <w:pPr>
              <w:spacing w:after="20"/>
              <w:ind w:left="20"/>
              <w:jc w:val="both"/>
            </w:pPr>
            <w:r>
              <w:rPr>
                <w:rFonts w:ascii="Times New Roman"/>
                <w:b w:val="false"/>
                <w:i w:val="false"/>
                <w:color w:val="000000"/>
                <w:sz w:val="20"/>
              </w:rPr>
              <w:t>
Букварь. Обучение грамоте.</w:t>
            </w:r>
          </w:p>
          <w:bookmarkEnd w:id="1983"/>
          <w:p>
            <w:pPr>
              <w:spacing w:after="20"/>
              <w:ind w:left="20"/>
              <w:jc w:val="both"/>
            </w:pPr>
            <w:r>
              <w:rPr>
                <w:rFonts w:ascii="Times New Roman"/>
                <w:b w:val="false"/>
                <w:i w:val="false"/>
                <w:color w:val="000000"/>
                <w:sz w:val="20"/>
              </w:rPr>
              <w:t>
Методическое руководство по работе с рельефно-точечной грамотой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984"/>
          <w:p>
            <w:pPr>
              <w:spacing w:after="20"/>
              <w:ind w:left="20"/>
              <w:jc w:val="both"/>
            </w:pPr>
            <w:r>
              <w:rPr>
                <w:rFonts w:ascii="Times New Roman"/>
                <w:b w:val="false"/>
                <w:i w:val="false"/>
                <w:color w:val="000000"/>
                <w:sz w:val="20"/>
              </w:rPr>
              <w:t xml:space="preserve">
Г. Абаева, </w:t>
            </w:r>
          </w:p>
          <w:bookmarkEnd w:id="1984"/>
          <w:p>
            <w:pPr>
              <w:spacing w:after="20"/>
              <w:ind w:left="20"/>
              <w:jc w:val="both"/>
            </w:pPr>
            <w:r>
              <w:rPr>
                <w:rFonts w:ascii="Times New Roman"/>
                <w:b w:val="false"/>
                <w:i w:val="false"/>
                <w:color w:val="000000"/>
                <w:sz w:val="20"/>
              </w:rPr>
              <w:t xml:space="preserve">
Р. Шаканова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3282" w:id="1985"/>
    <w:p>
      <w:pPr>
        <w:spacing w:after="0"/>
        <w:ind w:left="0"/>
        <w:jc w:val="both"/>
      </w:pPr>
      <w:r>
        <w:rPr>
          <w:rFonts w:ascii="Times New Roman"/>
          <w:b w:val="false"/>
          <w:i w:val="false"/>
          <w:color w:val="000000"/>
          <w:sz w:val="28"/>
        </w:rPr>
        <w:t>
      ";</w:t>
      </w:r>
    </w:p>
    <w:bookmarkEnd w:id="1985"/>
    <w:bookmarkStart w:name="z3283" w:id="1986"/>
    <w:p>
      <w:pPr>
        <w:spacing w:after="0"/>
        <w:ind w:left="0"/>
        <w:jc w:val="both"/>
      </w:pPr>
      <w:r>
        <w:rPr>
          <w:rFonts w:ascii="Times New Roman"/>
          <w:b w:val="false"/>
          <w:i w:val="false"/>
          <w:color w:val="000000"/>
          <w:sz w:val="28"/>
        </w:rPr>
        <w:t>
       "Зерде бұзылыстары бар білім алушылар үшін арнайы мектептерге (сыныптарға) арналған оқу-әдістемелік кешендер" деген тізбеде:</w:t>
      </w:r>
    </w:p>
    <w:bookmarkEnd w:id="1986"/>
    <w:bookmarkStart w:name="z3284" w:id="1987"/>
    <w:p>
      <w:pPr>
        <w:spacing w:after="0"/>
        <w:ind w:left="0"/>
        <w:jc w:val="both"/>
      </w:pPr>
      <w:r>
        <w:rPr>
          <w:rFonts w:ascii="Times New Roman"/>
          <w:b w:val="false"/>
          <w:i w:val="false"/>
          <w:color w:val="000000"/>
          <w:sz w:val="28"/>
        </w:rPr>
        <w:t>
      "0-сынып" деген кіші бөлім мынадай редакцияда жазылсын:</w:t>
      </w:r>
    </w:p>
    <w:bookmarkEnd w:id="1987"/>
    <w:bookmarkStart w:name="z3285" w:id="1988"/>
    <w:p>
      <w:pPr>
        <w:spacing w:after="0"/>
        <w:ind w:left="0"/>
        <w:jc w:val="both"/>
      </w:pPr>
      <w:r>
        <w:rPr>
          <w:rFonts w:ascii="Times New Roman"/>
          <w:b w:val="false"/>
          <w:i w:val="false"/>
          <w:color w:val="000000"/>
          <w:sz w:val="28"/>
        </w:rPr>
        <w:t>
      "</w:t>
      </w:r>
    </w:p>
    <w:bookmarkEnd w:id="1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989"/>
          <w:p>
            <w:pPr>
              <w:spacing w:after="20"/>
              <w:ind w:left="20"/>
              <w:jc w:val="both"/>
            </w:pPr>
            <w:r>
              <w:rPr>
                <w:rFonts w:ascii="Times New Roman"/>
                <w:b w:val="false"/>
                <w:i w:val="false"/>
                <w:color w:val="000000"/>
                <w:sz w:val="20"/>
              </w:rPr>
              <w:t xml:space="preserve">
Букварь. </w:t>
            </w:r>
          </w:p>
          <w:bookmarkEnd w:id="1989"/>
          <w:p>
            <w:pPr>
              <w:spacing w:after="20"/>
              <w:ind w:left="20"/>
              <w:jc w:val="both"/>
            </w:pPr>
            <w:r>
              <w:rPr>
                <w:rFonts w:ascii="Times New Roman"/>
                <w:b w:val="false"/>
                <w:i w:val="false"/>
                <w:color w:val="000000"/>
                <w:sz w:val="20"/>
              </w:rPr>
              <w:t>
Обучение грамоте. Методическое руководство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990"/>
          <w:p>
            <w:pPr>
              <w:spacing w:after="20"/>
              <w:ind w:left="20"/>
              <w:jc w:val="both"/>
            </w:pPr>
            <w:r>
              <w:rPr>
                <w:rFonts w:ascii="Times New Roman"/>
                <w:b w:val="false"/>
                <w:i w:val="false"/>
                <w:color w:val="000000"/>
                <w:sz w:val="20"/>
              </w:rPr>
              <w:t xml:space="preserve">
Б.Халыкова, </w:t>
            </w:r>
          </w:p>
          <w:bookmarkEnd w:id="1990"/>
          <w:p>
            <w:pPr>
              <w:spacing w:after="20"/>
              <w:ind w:left="20"/>
              <w:jc w:val="both"/>
            </w:pPr>
            <w:r>
              <w:rPr>
                <w:rFonts w:ascii="Times New Roman"/>
                <w:b w:val="false"/>
                <w:i w:val="false"/>
                <w:color w:val="000000"/>
                <w:sz w:val="20"/>
              </w:rPr>
              <w:t>
И.Герасименко,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991"/>
          <w:p>
            <w:pPr>
              <w:spacing w:after="20"/>
              <w:ind w:left="20"/>
              <w:jc w:val="both"/>
            </w:pPr>
            <w:r>
              <w:rPr>
                <w:rFonts w:ascii="Times New Roman"/>
                <w:b w:val="false"/>
                <w:i w:val="false"/>
                <w:color w:val="000000"/>
                <w:sz w:val="20"/>
              </w:rPr>
              <w:t xml:space="preserve">
Букварь. </w:t>
            </w:r>
          </w:p>
          <w:bookmarkEnd w:id="1991"/>
          <w:p>
            <w:pPr>
              <w:spacing w:after="20"/>
              <w:ind w:left="20"/>
              <w:jc w:val="both"/>
            </w:pPr>
            <w:r>
              <w:rPr>
                <w:rFonts w:ascii="Times New Roman"/>
                <w:b w:val="false"/>
                <w:i w:val="false"/>
                <w:color w:val="000000"/>
                <w:sz w:val="20"/>
              </w:rPr>
              <w:t>
Обучение грамоте. Пропись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992"/>
          <w:p>
            <w:pPr>
              <w:spacing w:after="20"/>
              <w:ind w:left="20"/>
              <w:jc w:val="both"/>
            </w:pPr>
            <w:r>
              <w:rPr>
                <w:rFonts w:ascii="Times New Roman"/>
                <w:b w:val="false"/>
                <w:i w:val="false"/>
                <w:color w:val="000000"/>
                <w:sz w:val="20"/>
              </w:rPr>
              <w:t xml:space="preserve">
Б.Халыкова, </w:t>
            </w:r>
          </w:p>
          <w:bookmarkEnd w:id="1992"/>
          <w:p>
            <w:pPr>
              <w:spacing w:after="20"/>
              <w:ind w:left="20"/>
              <w:jc w:val="both"/>
            </w:pPr>
            <w:r>
              <w:rPr>
                <w:rFonts w:ascii="Times New Roman"/>
                <w:b w:val="false"/>
                <w:i w:val="false"/>
                <w:color w:val="000000"/>
                <w:sz w:val="20"/>
              </w:rPr>
              <w:t>
И.Герасименко,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993"/>
          <w:p>
            <w:pPr>
              <w:spacing w:after="20"/>
              <w:ind w:left="20"/>
              <w:jc w:val="both"/>
            </w:pPr>
            <w:r>
              <w:rPr>
                <w:rFonts w:ascii="Times New Roman"/>
                <w:b w:val="false"/>
                <w:i w:val="false"/>
                <w:color w:val="000000"/>
                <w:sz w:val="20"/>
              </w:rPr>
              <w:t xml:space="preserve">
Букварь. </w:t>
            </w:r>
          </w:p>
          <w:bookmarkEnd w:id="1993"/>
          <w:p>
            <w:pPr>
              <w:spacing w:after="20"/>
              <w:ind w:left="20"/>
              <w:jc w:val="both"/>
            </w:pPr>
            <w:r>
              <w:rPr>
                <w:rFonts w:ascii="Times New Roman"/>
                <w:b w:val="false"/>
                <w:i w:val="false"/>
                <w:color w:val="000000"/>
                <w:sz w:val="20"/>
              </w:rPr>
              <w:t>
Обучение грамоте. Рабочая тетрадь для 0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994"/>
          <w:p>
            <w:pPr>
              <w:spacing w:after="20"/>
              <w:ind w:left="20"/>
              <w:jc w:val="both"/>
            </w:pPr>
            <w:r>
              <w:rPr>
                <w:rFonts w:ascii="Times New Roman"/>
                <w:b w:val="false"/>
                <w:i w:val="false"/>
                <w:color w:val="000000"/>
                <w:sz w:val="20"/>
              </w:rPr>
              <w:t xml:space="preserve">
Б.Халыкова, </w:t>
            </w:r>
          </w:p>
          <w:bookmarkEnd w:id="1994"/>
          <w:p>
            <w:pPr>
              <w:spacing w:after="20"/>
              <w:ind w:left="20"/>
              <w:jc w:val="both"/>
            </w:pPr>
            <w:r>
              <w:rPr>
                <w:rFonts w:ascii="Times New Roman"/>
                <w:b w:val="false"/>
                <w:i w:val="false"/>
                <w:color w:val="000000"/>
                <w:sz w:val="20"/>
              </w:rPr>
              <w:t>
И.Герасименко,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1995"/>
          <w:p>
            <w:pPr>
              <w:spacing w:after="20"/>
              <w:ind w:left="20"/>
              <w:jc w:val="both"/>
            </w:pPr>
            <w:r>
              <w:rPr>
                <w:rFonts w:ascii="Times New Roman"/>
                <w:b w:val="false"/>
                <w:i w:val="false"/>
                <w:color w:val="000000"/>
                <w:sz w:val="20"/>
              </w:rPr>
              <w:t>
Математика.</w:t>
            </w:r>
          </w:p>
          <w:bookmarkEnd w:id="1995"/>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1996"/>
          <w:p>
            <w:pPr>
              <w:spacing w:after="20"/>
              <w:ind w:left="20"/>
              <w:jc w:val="both"/>
            </w:pPr>
            <w:r>
              <w:rPr>
                <w:rFonts w:ascii="Times New Roman"/>
                <w:b w:val="false"/>
                <w:i w:val="false"/>
                <w:color w:val="000000"/>
                <w:sz w:val="20"/>
              </w:rPr>
              <w:t>
Р. Сулейменова,</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997"/>
          <w:p>
            <w:pPr>
              <w:spacing w:after="20"/>
              <w:ind w:left="20"/>
              <w:jc w:val="both"/>
            </w:pPr>
            <w:r>
              <w:rPr>
                <w:rFonts w:ascii="Times New Roman"/>
                <w:b w:val="false"/>
                <w:i w:val="false"/>
                <w:color w:val="000000"/>
                <w:sz w:val="20"/>
              </w:rPr>
              <w:t>
Математика.</w:t>
            </w:r>
          </w:p>
          <w:bookmarkEnd w:id="1997"/>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998"/>
          <w:p>
            <w:pPr>
              <w:spacing w:after="20"/>
              <w:ind w:left="20"/>
              <w:jc w:val="both"/>
            </w:pPr>
            <w:r>
              <w:rPr>
                <w:rFonts w:ascii="Times New Roman"/>
                <w:b w:val="false"/>
                <w:i w:val="false"/>
                <w:color w:val="000000"/>
                <w:sz w:val="20"/>
              </w:rPr>
              <w:t>
Р. Сулейменова,</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999"/>
          <w:p>
            <w:pPr>
              <w:spacing w:after="20"/>
              <w:ind w:left="20"/>
              <w:jc w:val="both"/>
            </w:pPr>
            <w:r>
              <w:rPr>
                <w:rFonts w:ascii="Times New Roman"/>
                <w:b w:val="false"/>
                <w:i w:val="false"/>
                <w:color w:val="000000"/>
                <w:sz w:val="20"/>
              </w:rPr>
              <w:t>
Мир вокруг.</w:t>
            </w:r>
          </w:p>
          <w:bookmarkEnd w:id="199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00"/>
          <w:p>
            <w:pPr>
              <w:spacing w:after="20"/>
              <w:ind w:left="20"/>
              <w:jc w:val="both"/>
            </w:pPr>
            <w:r>
              <w:rPr>
                <w:rFonts w:ascii="Times New Roman"/>
                <w:b w:val="false"/>
                <w:i w:val="false"/>
                <w:color w:val="000000"/>
                <w:sz w:val="20"/>
              </w:rPr>
              <w:t>
З. Мовкебаева,</w:t>
            </w:r>
          </w:p>
          <w:bookmarkEnd w:id="2000"/>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01"/>
          <w:p>
            <w:pPr>
              <w:spacing w:after="20"/>
              <w:ind w:left="20"/>
              <w:jc w:val="both"/>
            </w:pPr>
            <w:r>
              <w:rPr>
                <w:rFonts w:ascii="Times New Roman"/>
                <w:b w:val="false"/>
                <w:i w:val="false"/>
                <w:color w:val="000000"/>
                <w:sz w:val="20"/>
              </w:rPr>
              <w:t>
Мир вокруг.</w:t>
            </w:r>
          </w:p>
          <w:bookmarkEnd w:id="2001"/>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002"/>
          <w:p>
            <w:pPr>
              <w:spacing w:after="20"/>
              <w:ind w:left="20"/>
              <w:jc w:val="both"/>
            </w:pPr>
            <w:r>
              <w:rPr>
                <w:rFonts w:ascii="Times New Roman"/>
                <w:b w:val="false"/>
                <w:i w:val="false"/>
                <w:color w:val="000000"/>
                <w:sz w:val="20"/>
              </w:rPr>
              <w:t>
З. Мовкебаева,</w:t>
            </w:r>
          </w:p>
          <w:bookmarkEnd w:id="2002"/>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003"/>
          <w:p>
            <w:pPr>
              <w:spacing w:after="20"/>
              <w:ind w:left="20"/>
              <w:jc w:val="both"/>
            </w:pPr>
            <w:r>
              <w:rPr>
                <w:rFonts w:ascii="Times New Roman"/>
                <w:b w:val="false"/>
                <w:i w:val="false"/>
                <w:color w:val="000000"/>
                <w:sz w:val="20"/>
              </w:rPr>
              <w:t>
Б. Халыкова,</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004"/>
          <w:p>
            <w:pPr>
              <w:spacing w:after="20"/>
              <w:ind w:left="20"/>
              <w:jc w:val="both"/>
            </w:pPr>
            <w:r>
              <w:rPr>
                <w:rFonts w:ascii="Times New Roman"/>
                <w:b w:val="false"/>
                <w:i w:val="false"/>
                <w:color w:val="000000"/>
                <w:sz w:val="20"/>
              </w:rPr>
              <w:t>
Ручной труд.</w:t>
            </w:r>
          </w:p>
          <w:bookmarkEnd w:id="2004"/>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005"/>
          <w:p>
            <w:pPr>
              <w:spacing w:after="20"/>
              <w:ind w:left="20"/>
              <w:jc w:val="both"/>
            </w:pPr>
            <w:r>
              <w:rPr>
                <w:rFonts w:ascii="Times New Roman"/>
                <w:b w:val="false"/>
                <w:i w:val="false"/>
                <w:color w:val="000000"/>
                <w:sz w:val="20"/>
              </w:rPr>
              <w:t>
Б. Халыкова,</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006"/>
          <w:p>
            <w:pPr>
              <w:spacing w:after="20"/>
              <w:ind w:left="20"/>
              <w:jc w:val="both"/>
            </w:pPr>
            <w:r>
              <w:rPr>
                <w:rFonts w:ascii="Times New Roman"/>
                <w:b w:val="false"/>
                <w:i w:val="false"/>
                <w:color w:val="000000"/>
                <w:sz w:val="20"/>
              </w:rPr>
              <w:t>
Б. Халыкова,</w:t>
            </w:r>
          </w:p>
          <w:bookmarkEnd w:id="2006"/>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007"/>
          <w:p>
            <w:pPr>
              <w:spacing w:after="20"/>
              <w:ind w:left="20"/>
              <w:jc w:val="both"/>
            </w:pPr>
            <w:r>
              <w:rPr>
                <w:rFonts w:ascii="Times New Roman"/>
                <w:b w:val="false"/>
                <w:i w:val="false"/>
                <w:color w:val="000000"/>
                <w:sz w:val="20"/>
              </w:rPr>
              <w:t>
Изобразительное искусство.</w:t>
            </w:r>
          </w:p>
          <w:bookmarkEnd w:id="2007"/>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008"/>
          <w:p>
            <w:pPr>
              <w:spacing w:after="20"/>
              <w:ind w:left="20"/>
              <w:jc w:val="both"/>
            </w:pPr>
            <w:r>
              <w:rPr>
                <w:rFonts w:ascii="Times New Roman"/>
                <w:b w:val="false"/>
                <w:i w:val="false"/>
                <w:color w:val="000000"/>
                <w:sz w:val="20"/>
              </w:rPr>
              <w:t>
Б. Халыкова,</w:t>
            </w:r>
          </w:p>
          <w:bookmarkEnd w:id="2008"/>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3310" w:id="2009"/>
    <w:p>
      <w:pPr>
        <w:spacing w:after="0"/>
        <w:ind w:left="0"/>
        <w:jc w:val="both"/>
      </w:pPr>
      <w:r>
        <w:rPr>
          <w:rFonts w:ascii="Times New Roman"/>
          <w:b w:val="false"/>
          <w:i w:val="false"/>
          <w:color w:val="000000"/>
          <w:sz w:val="28"/>
        </w:rPr>
        <w:t>
      ";</w:t>
      </w:r>
    </w:p>
    <w:bookmarkEnd w:id="2009"/>
    <w:bookmarkStart w:name="z3311" w:id="2010"/>
    <w:p>
      <w:pPr>
        <w:spacing w:after="0"/>
        <w:ind w:left="0"/>
        <w:jc w:val="both"/>
      </w:pPr>
      <w:r>
        <w:rPr>
          <w:rFonts w:ascii="Times New Roman"/>
          <w:b w:val="false"/>
          <w:i w:val="false"/>
          <w:color w:val="000000"/>
          <w:sz w:val="28"/>
        </w:rPr>
        <w:t>
      "1-сынып" деген кіші бөлім мынадай редакцияда жазылсын:</w:t>
      </w:r>
    </w:p>
    <w:bookmarkEnd w:id="2010"/>
    <w:bookmarkStart w:name="z3312" w:id="2011"/>
    <w:p>
      <w:pPr>
        <w:spacing w:after="0"/>
        <w:ind w:left="0"/>
        <w:jc w:val="both"/>
      </w:pPr>
      <w:r>
        <w:rPr>
          <w:rFonts w:ascii="Times New Roman"/>
          <w:b w:val="false"/>
          <w:i w:val="false"/>
          <w:color w:val="000000"/>
          <w:sz w:val="28"/>
        </w:rPr>
        <w:t>
       "</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012"/>
          <w:p>
            <w:pPr>
              <w:spacing w:after="20"/>
              <w:ind w:left="20"/>
              <w:jc w:val="both"/>
            </w:pPr>
            <w:r>
              <w:rPr>
                <w:rFonts w:ascii="Times New Roman"/>
                <w:b w:val="false"/>
                <w:i w:val="false"/>
                <w:color w:val="000000"/>
                <w:sz w:val="20"/>
              </w:rPr>
              <w:t xml:space="preserve">
Букварь. </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Обучение грамоте. 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013"/>
          <w:p>
            <w:pPr>
              <w:spacing w:after="20"/>
              <w:ind w:left="20"/>
              <w:jc w:val="both"/>
            </w:pPr>
            <w:r>
              <w:rPr>
                <w:rFonts w:ascii="Times New Roman"/>
                <w:b w:val="false"/>
                <w:i w:val="false"/>
                <w:color w:val="000000"/>
                <w:sz w:val="20"/>
              </w:rPr>
              <w:t xml:space="preserve">
Б.Халыкова, </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И.Герасименко, </w:t>
            </w:r>
          </w:p>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014"/>
          <w:p>
            <w:pPr>
              <w:spacing w:after="20"/>
              <w:ind w:left="20"/>
              <w:jc w:val="both"/>
            </w:pPr>
            <w:r>
              <w:rPr>
                <w:rFonts w:ascii="Times New Roman"/>
                <w:b w:val="false"/>
                <w:i w:val="false"/>
                <w:color w:val="000000"/>
                <w:sz w:val="20"/>
              </w:rPr>
              <w:t xml:space="preserve">
Букварь. </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Обучение грамоте. </w:t>
            </w:r>
          </w:p>
          <w:p>
            <w:pPr>
              <w:spacing w:after="20"/>
              <w:ind w:left="20"/>
              <w:jc w:val="both"/>
            </w:pPr>
            <w:r>
              <w:rPr>
                <w:rFonts w:ascii="Times New Roman"/>
                <w:b w:val="false"/>
                <w:i w:val="false"/>
                <w:color w:val="000000"/>
                <w:sz w:val="20"/>
              </w:rPr>
              <w:t>
Пропись № 1, 2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9" w:id="2015"/>
          <w:p>
            <w:pPr>
              <w:spacing w:after="20"/>
              <w:ind w:left="20"/>
              <w:jc w:val="both"/>
            </w:pPr>
            <w:r>
              <w:rPr>
                <w:rFonts w:ascii="Times New Roman"/>
                <w:b w:val="false"/>
                <w:i w:val="false"/>
                <w:color w:val="000000"/>
                <w:sz w:val="20"/>
              </w:rPr>
              <w:t xml:space="preserve">
Б.Халыкова, </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И.Герасименко, </w:t>
            </w:r>
          </w:p>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016"/>
          <w:p>
            <w:pPr>
              <w:spacing w:after="20"/>
              <w:ind w:left="20"/>
              <w:jc w:val="both"/>
            </w:pPr>
            <w:r>
              <w:rPr>
                <w:rFonts w:ascii="Times New Roman"/>
                <w:b w:val="false"/>
                <w:i w:val="false"/>
                <w:color w:val="000000"/>
                <w:sz w:val="20"/>
              </w:rPr>
              <w:t xml:space="preserve">
Букварь. </w:t>
            </w:r>
          </w:p>
          <w:bookmarkEnd w:id="2016"/>
          <w:p>
            <w:pPr>
              <w:spacing w:after="20"/>
              <w:ind w:left="20"/>
              <w:jc w:val="both"/>
            </w:pPr>
            <w:r>
              <w:rPr>
                <w:rFonts w:ascii="Times New Roman"/>
                <w:b w:val="false"/>
                <w:i w:val="false"/>
                <w:color w:val="000000"/>
                <w:sz w:val="20"/>
              </w:rPr>
              <w:t>
Обучение грамоте. Рабочая тетрадь №1, 2 для 1 класса специальных школ (классов)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17"/>
          <w:p>
            <w:pPr>
              <w:spacing w:after="20"/>
              <w:ind w:left="20"/>
              <w:jc w:val="both"/>
            </w:pPr>
            <w:r>
              <w:rPr>
                <w:rFonts w:ascii="Times New Roman"/>
                <w:b w:val="false"/>
                <w:i w:val="false"/>
                <w:color w:val="000000"/>
                <w:sz w:val="20"/>
              </w:rPr>
              <w:t xml:space="preserve">
Б.Халыкова, </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И.Герасименко, </w:t>
            </w:r>
          </w:p>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018"/>
          <w:p>
            <w:pPr>
              <w:spacing w:after="20"/>
              <w:ind w:left="20"/>
              <w:jc w:val="both"/>
            </w:pPr>
            <w:r>
              <w:rPr>
                <w:rFonts w:ascii="Times New Roman"/>
                <w:b w:val="false"/>
                <w:i w:val="false"/>
                <w:color w:val="000000"/>
                <w:sz w:val="20"/>
              </w:rPr>
              <w:t>
Математика.</w:t>
            </w:r>
          </w:p>
          <w:bookmarkEnd w:id="2018"/>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019"/>
          <w:p>
            <w:pPr>
              <w:spacing w:after="20"/>
              <w:ind w:left="20"/>
              <w:jc w:val="both"/>
            </w:pPr>
            <w:r>
              <w:rPr>
                <w:rFonts w:ascii="Times New Roman"/>
                <w:b w:val="false"/>
                <w:i w:val="false"/>
                <w:color w:val="000000"/>
                <w:sz w:val="20"/>
              </w:rPr>
              <w:t>
Р. Сулейменова,</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020"/>
          <w:p>
            <w:pPr>
              <w:spacing w:after="20"/>
              <w:ind w:left="20"/>
              <w:jc w:val="both"/>
            </w:pPr>
            <w:r>
              <w:rPr>
                <w:rFonts w:ascii="Times New Roman"/>
                <w:b w:val="false"/>
                <w:i w:val="false"/>
                <w:color w:val="000000"/>
                <w:sz w:val="20"/>
              </w:rPr>
              <w:t>
Математика.</w:t>
            </w:r>
          </w:p>
          <w:bookmarkEnd w:id="2020"/>
          <w:p>
            <w:pPr>
              <w:spacing w:after="20"/>
              <w:ind w:left="20"/>
              <w:jc w:val="both"/>
            </w:pPr>
            <w:r>
              <w:rPr>
                <w:rFonts w:ascii="Times New Roman"/>
                <w:b w:val="false"/>
                <w:i w:val="false"/>
                <w:color w:val="000000"/>
                <w:sz w:val="20"/>
              </w:rPr>
              <w:t>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021"/>
          <w:p>
            <w:pPr>
              <w:spacing w:after="20"/>
              <w:ind w:left="20"/>
              <w:jc w:val="both"/>
            </w:pPr>
            <w:r>
              <w:rPr>
                <w:rFonts w:ascii="Times New Roman"/>
                <w:b w:val="false"/>
                <w:i w:val="false"/>
                <w:color w:val="000000"/>
                <w:sz w:val="20"/>
              </w:rPr>
              <w:t>
Р. Сулейменова,</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И. Елисеева,</w:t>
            </w:r>
          </w:p>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022"/>
          <w:p>
            <w:pPr>
              <w:spacing w:after="20"/>
              <w:ind w:left="20"/>
              <w:jc w:val="both"/>
            </w:pPr>
            <w:r>
              <w:rPr>
                <w:rFonts w:ascii="Times New Roman"/>
                <w:b w:val="false"/>
                <w:i w:val="false"/>
                <w:color w:val="000000"/>
                <w:sz w:val="20"/>
              </w:rPr>
              <w:t>
Мир вокруг.</w:t>
            </w:r>
          </w:p>
          <w:bookmarkEnd w:id="2022"/>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023"/>
          <w:p>
            <w:pPr>
              <w:spacing w:after="20"/>
              <w:ind w:left="20"/>
              <w:jc w:val="both"/>
            </w:pPr>
            <w:r>
              <w:rPr>
                <w:rFonts w:ascii="Times New Roman"/>
                <w:b w:val="false"/>
                <w:i w:val="false"/>
                <w:color w:val="000000"/>
                <w:sz w:val="20"/>
              </w:rPr>
              <w:t>
З. Мовкебаева,</w:t>
            </w:r>
          </w:p>
          <w:bookmarkEnd w:id="2023"/>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024"/>
          <w:p>
            <w:pPr>
              <w:spacing w:after="20"/>
              <w:ind w:left="20"/>
              <w:jc w:val="both"/>
            </w:pPr>
            <w:r>
              <w:rPr>
                <w:rFonts w:ascii="Times New Roman"/>
                <w:b w:val="false"/>
                <w:i w:val="false"/>
                <w:color w:val="000000"/>
                <w:sz w:val="20"/>
              </w:rPr>
              <w:t>
Мир вокруг.</w:t>
            </w:r>
          </w:p>
          <w:bookmarkEnd w:id="2024"/>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25"/>
          <w:p>
            <w:pPr>
              <w:spacing w:after="20"/>
              <w:ind w:left="20"/>
              <w:jc w:val="both"/>
            </w:pPr>
            <w:r>
              <w:rPr>
                <w:rFonts w:ascii="Times New Roman"/>
                <w:b w:val="false"/>
                <w:i w:val="false"/>
                <w:color w:val="000000"/>
                <w:sz w:val="20"/>
              </w:rPr>
              <w:t>
З. Мовкебаева,</w:t>
            </w:r>
          </w:p>
          <w:bookmarkEnd w:id="2025"/>
          <w:p>
            <w:pPr>
              <w:spacing w:after="20"/>
              <w:ind w:left="20"/>
              <w:jc w:val="both"/>
            </w:pPr>
            <w:r>
              <w:rPr>
                <w:rFonts w:ascii="Times New Roman"/>
                <w:b w:val="false"/>
                <w:i w:val="false"/>
                <w:color w:val="000000"/>
                <w:sz w:val="20"/>
              </w:rPr>
              <w:t>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026"/>
          <w:p>
            <w:pPr>
              <w:spacing w:after="20"/>
              <w:ind w:left="20"/>
              <w:jc w:val="both"/>
            </w:pPr>
            <w:r>
              <w:rPr>
                <w:rFonts w:ascii="Times New Roman"/>
                <w:b w:val="false"/>
                <w:i w:val="false"/>
                <w:color w:val="000000"/>
                <w:sz w:val="20"/>
              </w:rPr>
              <w:t>
Б. Халыкова,</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027"/>
          <w:p>
            <w:pPr>
              <w:spacing w:after="20"/>
              <w:ind w:left="20"/>
              <w:jc w:val="both"/>
            </w:pPr>
            <w:r>
              <w:rPr>
                <w:rFonts w:ascii="Times New Roman"/>
                <w:b w:val="false"/>
                <w:i w:val="false"/>
                <w:color w:val="000000"/>
                <w:sz w:val="20"/>
              </w:rPr>
              <w:t>
Ручной труд.</w:t>
            </w:r>
          </w:p>
          <w:bookmarkEnd w:id="2027"/>
          <w:p>
            <w:pPr>
              <w:spacing w:after="20"/>
              <w:ind w:left="20"/>
              <w:jc w:val="both"/>
            </w:pPr>
            <w:r>
              <w:rPr>
                <w:rFonts w:ascii="Times New Roman"/>
                <w:b w:val="false"/>
                <w:i w:val="false"/>
                <w:color w:val="000000"/>
                <w:sz w:val="20"/>
              </w:rPr>
              <w:t>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028"/>
          <w:p>
            <w:pPr>
              <w:spacing w:after="20"/>
              <w:ind w:left="20"/>
              <w:jc w:val="both"/>
            </w:pPr>
            <w:r>
              <w:rPr>
                <w:rFonts w:ascii="Times New Roman"/>
                <w:b w:val="false"/>
                <w:i w:val="false"/>
                <w:color w:val="000000"/>
                <w:sz w:val="20"/>
              </w:rPr>
              <w:t>
Б. Халыкова,</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А. Рсалдинова,</w:t>
            </w:r>
          </w:p>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029"/>
          <w:p>
            <w:pPr>
              <w:spacing w:after="20"/>
              <w:ind w:left="20"/>
              <w:jc w:val="both"/>
            </w:pPr>
            <w:r>
              <w:rPr>
                <w:rFonts w:ascii="Times New Roman"/>
                <w:b w:val="false"/>
                <w:i w:val="false"/>
                <w:color w:val="000000"/>
                <w:sz w:val="20"/>
              </w:rPr>
              <w:t>
Б. Халыкова,</w:t>
            </w:r>
          </w:p>
          <w:bookmarkEnd w:id="2029"/>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030"/>
          <w:p>
            <w:pPr>
              <w:spacing w:after="20"/>
              <w:ind w:left="20"/>
              <w:jc w:val="both"/>
            </w:pPr>
            <w:r>
              <w:rPr>
                <w:rFonts w:ascii="Times New Roman"/>
                <w:b w:val="false"/>
                <w:i w:val="false"/>
                <w:color w:val="000000"/>
                <w:sz w:val="20"/>
              </w:rPr>
              <w:t>
Б. Халыкова,</w:t>
            </w:r>
          </w:p>
          <w:bookmarkEnd w:id="2030"/>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bookmarkStart w:name="z3341" w:id="2031"/>
    <w:p>
      <w:pPr>
        <w:spacing w:after="0"/>
        <w:ind w:left="0"/>
        <w:jc w:val="both"/>
      </w:pPr>
      <w:r>
        <w:rPr>
          <w:rFonts w:ascii="Times New Roman"/>
          <w:b w:val="false"/>
          <w:i w:val="false"/>
          <w:color w:val="000000"/>
          <w:sz w:val="28"/>
        </w:rPr>
        <w:t>
      ";</w:t>
      </w:r>
    </w:p>
    <w:bookmarkEnd w:id="2031"/>
    <w:bookmarkStart w:name="z3342" w:id="2032"/>
    <w:p>
      <w:pPr>
        <w:spacing w:after="0"/>
        <w:ind w:left="0"/>
        <w:jc w:val="both"/>
      </w:pPr>
      <w:r>
        <w:rPr>
          <w:rFonts w:ascii="Times New Roman"/>
          <w:b w:val="false"/>
          <w:i w:val="false"/>
          <w:color w:val="000000"/>
          <w:sz w:val="28"/>
        </w:rPr>
        <w:t xml:space="preserve">
      "Зерде бұзылыстары бар білім алушылар үшін арнайы мектептерге (сыныптарға) арналған оқу-әдістемелік кешендер" деген тізбеден кейін мынадай мазмұндағы тізбемен толықтырылсын: </w:t>
      </w:r>
    </w:p>
    <w:bookmarkEnd w:id="2032"/>
    <w:bookmarkStart w:name="z3343" w:id="2033"/>
    <w:p>
      <w:pPr>
        <w:spacing w:after="0"/>
        <w:ind w:left="0"/>
        <w:jc w:val="both"/>
      </w:pPr>
      <w:r>
        <w:rPr>
          <w:rFonts w:ascii="Times New Roman"/>
          <w:b w:val="false"/>
          <w:i w:val="false"/>
          <w:color w:val="000000"/>
          <w:sz w:val="28"/>
        </w:rPr>
        <w:t>
      "</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Зияты орташа зақымдалған білім алушыларға арналған оқу-әдістемелік кешендер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034"/>
          <w:p>
            <w:pPr>
              <w:spacing w:after="20"/>
              <w:ind w:left="20"/>
              <w:jc w:val="both"/>
            </w:pPr>
            <w:r>
              <w:rPr>
                <w:rFonts w:ascii="Times New Roman"/>
                <w:b w:val="false"/>
                <w:i w:val="false"/>
                <w:color w:val="000000"/>
                <w:sz w:val="20"/>
              </w:rPr>
              <w:t xml:space="preserve">
Счет. </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035"/>
          <w:p>
            <w:pPr>
              <w:spacing w:after="20"/>
              <w:ind w:left="20"/>
              <w:jc w:val="both"/>
            </w:pPr>
            <w:r>
              <w:rPr>
                <w:rFonts w:ascii="Times New Roman"/>
                <w:b w:val="false"/>
                <w:i w:val="false"/>
                <w:color w:val="000000"/>
                <w:sz w:val="20"/>
              </w:rPr>
              <w:t xml:space="preserve">
Счет. </w:t>
            </w:r>
          </w:p>
          <w:bookmarkEnd w:id="2035"/>
          <w:p>
            <w:pPr>
              <w:spacing w:after="20"/>
              <w:ind w:left="20"/>
              <w:jc w:val="both"/>
            </w:pPr>
            <w:r>
              <w:rPr>
                <w:rFonts w:ascii="Times New Roman"/>
                <w:b w:val="false"/>
                <w:i w:val="false"/>
                <w:color w:val="000000"/>
                <w:sz w:val="20"/>
              </w:rPr>
              <w:t>
Рабочая тетрадь №1, 2 для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036"/>
          <w:p>
            <w:pPr>
              <w:spacing w:after="20"/>
              <w:ind w:left="20"/>
              <w:jc w:val="both"/>
            </w:pPr>
            <w:r>
              <w:rPr>
                <w:rFonts w:ascii="Times New Roman"/>
                <w:b w:val="false"/>
                <w:i w:val="false"/>
                <w:color w:val="000000"/>
                <w:sz w:val="20"/>
              </w:rPr>
              <w:t xml:space="preserve">
И. Елисеева, </w:t>
            </w:r>
          </w:p>
          <w:bookmarkEnd w:id="2036"/>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037"/>
          <w:p>
            <w:pPr>
              <w:spacing w:after="20"/>
              <w:ind w:left="20"/>
              <w:jc w:val="both"/>
            </w:pPr>
            <w:r>
              <w:rPr>
                <w:rFonts w:ascii="Times New Roman"/>
                <w:b w:val="false"/>
                <w:i w:val="false"/>
                <w:color w:val="000000"/>
                <w:sz w:val="20"/>
              </w:rPr>
              <w:t xml:space="preserve">
Мир вокруг. </w:t>
            </w:r>
          </w:p>
          <w:bookmarkEnd w:id="20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038"/>
          <w:p>
            <w:pPr>
              <w:spacing w:after="20"/>
              <w:ind w:left="20"/>
              <w:jc w:val="both"/>
            </w:pPr>
            <w:r>
              <w:rPr>
                <w:rFonts w:ascii="Times New Roman"/>
                <w:b w:val="false"/>
                <w:i w:val="false"/>
                <w:color w:val="000000"/>
                <w:sz w:val="20"/>
              </w:rPr>
              <w:t xml:space="preserve">
Р. Сулейменова, </w:t>
            </w:r>
          </w:p>
          <w:bookmarkEnd w:id="2038"/>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039"/>
          <w:p>
            <w:pPr>
              <w:spacing w:after="20"/>
              <w:ind w:left="20"/>
              <w:jc w:val="both"/>
            </w:pPr>
            <w:r>
              <w:rPr>
                <w:rFonts w:ascii="Times New Roman"/>
                <w:b w:val="false"/>
                <w:i w:val="false"/>
                <w:color w:val="000000"/>
                <w:sz w:val="20"/>
              </w:rPr>
              <w:t xml:space="preserve">
Мир вокруг. </w:t>
            </w:r>
          </w:p>
          <w:bookmarkEnd w:id="2039"/>
          <w:p>
            <w:pPr>
              <w:spacing w:after="20"/>
              <w:ind w:left="20"/>
              <w:jc w:val="both"/>
            </w:pPr>
            <w:r>
              <w:rPr>
                <w:rFonts w:ascii="Times New Roman"/>
                <w:b w:val="false"/>
                <w:i w:val="false"/>
                <w:color w:val="000000"/>
                <w:sz w:val="20"/>
              </w:rPr>
              <w:t>
Рабочая тетрадь № 1, 2 для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040"/>
          <w:p>
            <w:pPr>
              <w:spacing w:after="20"/>
              <w:ind w:left="20"/>
              <w:jc w:val="both"/>
            </w:pPr>
            <w:r>
              <w:rPr>
                <w:rFonts w:ascii="Times New Roman"/>
                <w:b w:val="false"/>
                <w:i w:val="false"/>
                <w:color w:val="000000"/>
                <w:sz w:val="20"/>
              </w:rPr>
              <w:t xml:space="preserve">
Р. Сулейменова, </w:t>
            </w:r>
          </w:p>
          <w:bookmarkEnd w:id="2040"/>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041"/>
          <w:p>
            <w:pPr>
              <w:spacing w:after="20"/>
              <w:ind w:left="20"/>
              <w:jc w:val="both"/>
            </w:pPr>
            <w:r>
              <w:rPr>
                <w:rFonts w:ascii="Times New Roman"/>
                <w:b w:val="false"/>
                <w:i w:val="false"/>
                <w:color w:val="000000"/>
                <w:sz w:val="20"/>
              </w:rPr>
              <w:t xml:space="preserve">
Изобразительное искусство. </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042"/>
          <w:p>
            <w:pPr>
              <w:spacing w:after="20"/>
              <w:ind w:left="20"/>
              <w:jc w:val="both"/>
            </w:pPr>
            <w:r>
              <w:rPr>
                <w:rFonts w:ascii="Times New Roman"/>
                <w:b w:val="false"/>
                <w:i w:val="false"/>
                <w:color w:val="000000"/>
                <w:sz w:val="20"/>
              </w:rPr>
              <w:t xml:space="preserve">
Б. Халыкова, </w:t>
            </w:r>
          </w:p>
          <w:bookmarkEnd w:id="2042"/>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043"/>
          <w:p>
            <w:pPr>
              <w:spacing w:after="20"/>
              <w:ind w:left="20"/>
              <w:jc w:val="both"/>
            </w:pPr>
            <w:r>
              <w:rPr>
                <w:rFonts w:ascii="Times New Roman"/>
                <w:b w:val="false"/>
                <w:i w:val="false"/>
                <w:color w:val="000000"/>
                <w:sz w:val="20"/>
              </w:rPr>
              <w:t>
Изобразительное искусство.</w:t>
            </w:r>
          </w:p>
          <w:bookmarkEnd w:id="2043"/>
          <w:p>
            <w:pPr>
              <w:spacing w:after="20"/>
              <w:ind w:left="20"/>
              <w:jc w:val="both"/>
            </w:pPr>
            <w:r>
              <w:rPr>
                <w:rFonts w:ascii="Times New Roman"/>
                <w:b w:val="false"/>
                <w:i w:val="false"/>
                <w:color w:val="000000"/>
                <w:sz w:val="20"/>
              </w:rPr>
              <w:t>
Рабочая тетрадь №1, 2 для 1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044"/>
          <w:p>
            <w:pPr>
              <w:spacing w:after="20"/>
              <w:ind w:left="20"/>
              <w:jc w:val="both"/>
            </w:pPr>
            <w:r>
              <w:rPr>
                <w:rFonts w:ascii="Times New Roman"/>
                <w:b w:val="false"/>
                <w:i w:val="false"/>
                <w:color w:val="000000"/>
                <w:sz w:val="20"/>
              </w:rPr>
              <w:t xml:space="preserve">
Б. Халыкова, </w:t>
            </w:r>
          </w:p>
          <w:bookmarkEnd w:id="2044"/>
          <w:p>
            <w:pPr>
              <w:spacing w:after="20"/>
              <w:ind w:left="20"/>
              <w:jc w:val="both"/>
            </w:pPr>
            <w:r>
              <w:rPr>
                <w:rFonts w:ascii="Times New Roman"/>
                <w:b w:val="false"/>
                <w:i w:val="false"/>
                <w:color w:val="000000"/>
                <w:sz w:val="20"/>
              </w:rPr>
              <w:t xml:space="preserve">
Н. Юлдабаева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045"/>
          <w:p>
            <w:pPr>
              <w:spacing w:after="20"/>
              <w:ind w:left="20"/>
              <w:jc w:val="both"/>
            </w:pPr>
            <w:r>
              <w:rPr>
                <w:rFonts w:ascii="Times New Roman"/>
                <w:b w:val="false"/>
                <w:i w:val="false"/>
                <w:color w:val="000000"/>
                <w:sz w:val="20"/>
              </w:rPr>
              <w:t xml:space="preserve">
Счет. </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046"/>
          <w:p>
            <w:pPr>
              <w:spacing w:after="20"/>
              <w:ind w:left="20"/>
              <w:jc w:val="both"/>
            </w:pPr>
            <w:r>
              <w:rPr>
                <w:rFonts w:ascii="Times New Roman"/>
                <w:b w:val="false"/>
                <w:i w:val="false"/>
                <w:color w:val="000000"/>
                <w:sz w:val="20"/>
              </w:rPr>
              <w:t xml:space="preserve">
Счет. </w:t>
            </w:r>
          </w:p>
          <w:bookmarkEnd w:id="2046"/>
          <w:p>
            <w:pPr>
              <w:spacing w:after="20"/>
              <w:ind w:left="20"/>
              <w:jc w:val="both"/>
            </w:pPr>
            <w:r>
              <w:rPr>
                <w:rFonts w:ascii="Times New Roman"/>
                <w:b w:val="false"/>
                <w:i w:val="false"/>
                <w:color w:val="000000"/>
                <w:sz w:val="20"/>
              </w:rPr>
              <w:t>
Рабочая тетрадь №1, 2 для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047"/>
          <w:p>
            <w:pPr>
              <w:spacing w:after="20"/>
              <w:ind w:left="20"/>
              <w:jc w:val="both"/>
            </w:pPr>
            <w:r>
              <w:rPr>
                <w:rFonts w:ascii="Times New Roman"/>
                <w:b w:val="false"/>
                <w:i w:val="false"/>
                <w:color w:val="000000"/>
                <w:sz w:val="20"/>
              </w:rPr>
              <w:t xml:space="preserve">
И. Елисеева, </w:t>
            </w:r>
          </w:p>
          <w:bookmarkEnd w:id="2047"/>
          <w:p>
            <w:pPr>
              <w:spacing w:after="20"/>
              <w:ind w:left="20"/>
              <w:jc w:val="both"/>
            </w:pPr>
            <w:r>
              <w:rPr>
                <w:rFonts w:ascii="Times New Roman"/>
                <w:b w:val="false"/>
                <w:i w:val="false"/>
                <w:color w:val="000000"/>
                <w:sz w:val="20"/>
              </w:rPr>
              <w:t>
С. 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048"/>
          <w:p>
            <w:pPr>
              <w:spacing w:after="20"/>
              <w:ind w:left="20"/>
              <w:jc w:val="both"/>
            </w:pPr>
            <w:r>
              <w:rPr>
                <w:rFonts w:ascii="Times New Roman"/>
                <w:b w:val="false"/>
                <w:i w:val="false"/>
                <w:color w:val="000000"/>
                <w:sz w:val="20"/>
              </w:rPr>
              <w:t xml:space="preserve">
Мир вокруг. </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049"/>
          <w:p>
            <w:pPr>
              <w:spacing w:after="20"/>
              <w:ind w:left="20"/>
              <w:jc w:val="both"/>
            </w:pPr>
            <w:r>
              <w:rPr>
                <w:rFonts w:ascii="Times New Roman"/>
                <w:b w:val="false"/>
                <w:i w:val="false"/>
                <w:color w:val="000000"/>
                <w:sz w:val="20"/>
              </w:rPr>
              <w:t xml:space="preserve">
Р. Сулейменова, </w:t>
            </w:r>
          </w:p>
          <w:bookmarkEnd w:id="2049"/>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050"/>
          <w:p>
            <w:pPr>
              <w:spacing w:after="20"/>
              <w:ind w:left="20"/>
              <w:jc w:val="both"/>
            </w:pPr>
            <w:r>
              <w:rPr>
                <w:rFonts w:ascii="Times New Roman"/>
                <w:b w:val="false"/>
                <w:i w:val="false"/>
                <w:color w:val="000000"/>
                <w:sz w:val="20"/>
              </w:rPr>
              <w:t xml:space="preserve">
Мир вокруг. </w:t>
            </w:r>
          </w:p>
          <w:bookmarkEnd w:id="2050"/>
          <w:p>
            <w:pPr>
              <w:spacing w:after="20"/>
              <w:ind w:left="20"/>
              <w:jc w:val="both"/>
            </w:pPr>
            <w:r>
              <w:rPr>
                <w:rFonts w:ascii="Times New Roman"/>
                <w:b w:val="false"/>
                <w:i w:val="false"/>
                <w:color w:val="000000"/>
                <w:sz w:val="20"/>
              </w:rPr>
              <w:t>
Рабочая тетрадь № 1, 2 для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051"/>
          <w:p>
            <w:pPr>
              <w:spacing w:after="20"/>
              <w:ind w:left="20"/>
              <w:jc w:val="both"/>
            </w:pPr>
            <w:r>
              <w:rPr>
                <w:rFonts w:ascii="Times New Roman"/>
                <w:b w:val="false"/>
                <w:i w:val="false"/>
                <w:color w:val="000000"/>
                <w:sz w:val="20"/>
              </w:rPr>
              <w:t xml:space="preserve">
Р. Сулейменова, </w:t>
            </w:r>
          </w:p>
          <w:bookmarkEnd w:id="2051"/>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052"/>
          <w:p>
            <w:pPr>
              <w:spacing w:after="20"/>
              <w:ind w:left="20"/>
              <w:jc w:val="both"/>
            </w:pPr>
            <w:r>
              <w:rPr>
                <w:rFonts w:ascii="Times New Roman"/>
                <w:b w:val="false"/>
                <w:i w:val="false"/>
                <w:color w:val="000000"/>
                <w:sz w:val="20"/>
              </w:rPr>
              <w:t xml:space="preserve">
Изобразительное искусство. </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для </w:t>
            </w:r>
          </w:p>
          <w:p>
            <w:pPr>
              <w:spacing w:after="20"/>
              <w:ind w:left="20"/>
              <w:jc w:val="both"/>
            </w:pPr>
            <w:r>
              <w:rPr>
                <w:rFonts w:ascii="Times New Roman"/>
                <w:b w:val="false"/>
                <w:i w:val="false"/>
                <w:color w:val="000000"/>
                <w:sz w:val="20"/>
              </w:rPr>
              <w:t>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053"/>
          <w:p>
            <w:pPr>
              <w:spacing w:after="20"/>
              <w:ind w:left="20"/>
              <w:jc w:val="both"/>
            </w:pPr>
            <w:r>
              <w:rPr>
                <w:rFonts w:ascii="Times New Roman"/>
                <w:b w:val="false"/>
                <w:i w:val="false"/>
                <w:color w:val="000000"/>
                <w:sz w:val="20"/>
              </w:rPr>
              <w:t xml:space="preserve">
Б. Халыкова, </w:t>
            </w:r>
          </w:p>
          <w:bookmarkEnd w:id="2053"/>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054"/>
          <w:p>
            <w:pPr>
              <w:spacing w:after="20"/>
              <w:ind w:left="20"/>
              <w:jc w:val="both"/>
            </w:pPr>
            <w:r>
              <w:rPr>
                <w:rFonts w:ascii="Times New Roman"/>
                <w:b w:val="false"/>
                <w:i w:val="false"/>
                <w:color w:val="000000"/>
                <w:sz w:val="20"/>
              </w:rPr>
              <w:t xml:space="preserve">
Изобразительное искусство. </w:t>
            </w:r>
          </w:p>
          <w:bookmarkEnd w:id="2054"/>
          <w:p>
            <w:pPr>
              <w:spacing w:after="20"/>
              <w:ind w:left="20"/>
              <w:jc w:val="both"/>
            </w:pPr>
            <w:r>
              <w:rPr>
                <w:rFonts w:ascii="Times New Roman"/>
                <w:b w:val="false"/>
                <w:i w:val="false"/>
                <w:color w:val="000000"/>
                <w:sz w:val="20"/>
              </w:rPr>
              <w:t>
Рабочая тетрадь № 1, 2 для 2 класса специальных школ (классов) для учащихся с умеренными нарушениями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055"/>
          <w:p>
            <w:pPr>
              <w:spacing w:after="20"/>
              <w:ind w:left="20"/>
              <w:jc w:val="both"/>
            </w:pPr>
            <w:r>
              <w:rPr>
                <w:rFonts w:ascii="Times New Roman"/>
                <w:b w:val="false"/>
                <w:i w:val="false"/>
                <w:color w:val="000000"/>
                <w:sz w:val="20"/>
              </w:rPr>
              <w:t xml:space="preserve">
Б. Халыкова, </w:t>
            </w:r>
          </w:p>
          <w:bookmarkEnd w:id="2055"/>
          <w:p>
            <w:pPr>
              <w:spacing w:after="20"/>
              <w:ind w:left="20"/>
              <w:jc w:val="both"/>
            </w:pPr>
            <w:r>
              <w:rPr>
                <w:rFonts w:ascii="Times New Roman"/>
                <w:b w:val="false"/>
                <w:i w:val="false"/>
                <w:color w:val="000000"/>
                <w:sz w:val="20"/>
              </w:rPr>
              <w:t>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центр развития специального и инклюзивного образования</w:t>
            </w:r>
          </w:p>
        </w:tc>
      </w:tr>
    </w:tbl>
    <w:bookmarkStart w:name="z3372" w:id="2056"/>
    <w:p>
      <w:pPr>
        <w:spacing w:after="0"/>
        <w:ind w:left="0"/>
        <w:jc w:val="both"/>
      </w:pPr>
      <w:r>
        <w:rPr>
          <w:rFonts w:ascii="Times New Roman"/>
          <w:b w:val="false"/>
          <w:i w:val="false"/>
          <w:color w:val="000000"/>
          <w:sz w:val="28"/>
        </w:rPr>
        <w:t>
      ";</w:t>
      </w:r>
    </w:p>
    <w:bookmarkEnd w:id="2056"/>
    <w:bookmarkStart w:name="z3373" w:id="2057"/>
    <w:p>
      <w:pPr>
        <w:spacing w:after="0"/>
        <w:ind w:left="0"/>
        <w:jc w:val="both"/>
      </w:pPr>
      <w:r>
        <w:rPr>
          <w:rFonts w:ascii="Times New Roman"/>
          <w:b w:val="false"/>
          <w:i w:val="false"/>
          <w:color w:val="000000"/>
          <w:sz w:val="28"/>
        </w:rPr>
        <w:t>
      "Электрондық оқулықтар" деген тізбеде:</w:t>
      </w:r>
    </w:p>
    <w:bookmarkEnd w:id="2057"/>
    <w:bookmarkStart w:name="z3374" w:id="2058"/>
    <w:p>
      <w:pPr>
        <w:spacing w:after="0"/>
        <w:ind w:left="0"/>
        <w:jc w:val="both"/>
      </w:pPr>
      <w:r>
        <w:rPr>
          <w:rFonts w:ascii="Times New Roman"/>
          <w:b w:val="false"/>
          <w:i w:val="false"/>
          <w:color w:val="000000"/>
          <w:sz w:val="28"/>
        </w:rPr>
        <w:t>
      "оқыту қазақ тілінде" деген бөлімде:</w:t>
      </w:r>
    </w:p>
    <w:bookmarkEnd w:id="2058"/>
    <w:bookmarkStart w:name="z3375" w:id="2059"/>
    <w:p>
      <w:pPr>
        <w:spacing w:after="0"/>
        <w:ind w:left="0"/>
        <w:jc w:val="both"/>
      </w:pPr>
      <w:r>
        <w:rPr>
          <w:rFonts w:ascii="Times New Roman"/>
          <w:b w:val="false"/>
          <w:i w:val="false"/>
          <w:color w:val="000000"/>
          <w:sz w:val="28"/>
        </w:rPr>
        <w:t>
      "1-сынып", "2-сынып" және "3-сынып" деген кіші бөлімдер мынадай редакцияда жазылсын:</w:t>
      </w:r>
    </w:p>
    <w:bookmarkEnd w:id="2059"/>
    <w:bookmarkStart w:name="z3376" w:id="2060"/>
    <w:p>
      <w:pPr>
        <w:spacing w:after="0"/>
        <w:ind w:left="0"/>
        <w:jc w:val="both"/>
      </w:pPr>
      <w:r>
        <w:rPr>
          <w:rFonts w:ascii="Times New Roman"/>
          <w:b w:val="false"/>
          <w:i w:val="false"/>
          <w:color w:val="000000"/>
          <w:sz w:val="28"/>
        </w:rPr>
        <w:t>
      "</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061"/>
          <w:p>
            <w:pPr>
              <w:spacing w:after="20"/>
              <w:ind w:left="20"/>
              <w:jc w:val="both"/>
            </w:pPr>
            <w:r>
              <w:rPr>
                <w:rFonts w:ascii="Times New Roman"/>
                <w:b w:val="false"/>
                <w:i w:val="false"/>
                <w:color w:val="000000"/>
                <w:sz w:val="20"/>
              </w:rPr>
              <w:t xml:space="preserve">
Әліппе. </w:t>
            </w:r>
          </w:p>
          <w:bookmarkEnd w:id="2061"/>
          <w:p>
            <w:pPr>
              <w:spacing w:after="20"/>
              <w:ind w:left="20"/>
              <w:jc w:val="both"/>
            </w:pPr>
            <w:r>
              <w:rPr>
                <w:rFonts w:ascii="Times New Roman"/>
                <w:b w:val="false"/>
                <w:i w:val="false"/>
                <w:color w:val="000000"/>
                <w:sz w:val="20"/>
              </w:rPr>
              <w:t>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062"/>
          <w:p>
            <w:pPr>
              <w:spacing w:after="20"/>
              <w:ind w:left="20"/>
              <w:jc w:val="both"/>
            </w:pPr>
            <w:r>
              <w:rPr>
                <w:rFonts w:ascii="Times New Roman"/>
                <w:b w:val="false"/>
                <w:i w:val="false"/>
                <w:color w:val="000000"/>
                <w:sz w:val="20"/>
              </w:rPr>
              <w:t>
Ә. Жумабаева,</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w:t>
            </w:r>
          </w:p>
          <w:p>
            <w:pPr>
              <w:spacing w:after="20"/>
              <w:ind w:left="20"/>
              <w:jc w:val="both"/>
            </w:pPr>
            <w:r>
              <w:rPr>
                <w:rFonts w:ascii="Times New Roman"/>
                <w:b w:val="false"/>
                <w:i w:val="false"/>
                <w:color w:val="000000"/>
                <w:sz w:val="20"/>
              </w:rPr>
              <w:t>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063"/>
          <w:p>
            <w:pPr>
              <w:spacing w:after="20"/>
              <w:ind w:left="20"/>
              <w:jc w:val="both"/>
            </w:pPr>
            <w:r>
              <w:rPr>
                <w:rFonts w:ascii="Times New Roman"/>
                <w:b w:val="false"/>
                <w:i w:val="false"/>
                <w:color w:val="000000"/>
                <w:sz w:val="20"/>
              </w:rPr>
              <w:t xml:space="preserve">
Ана тілі. </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064"/>
          <w:p>
            <w:pPr>
              <w:spacing w:after="20"/>
              <w:ind w:left="20"/>
              <w:jc w:val="both"/>
            </w:pPr>
            <w:r>
              <w:rPr>
                <w:rFonts w:ascii="Times New Roman"/>
                <w:b w:val="false"/>
                <w:i w:val="false"/>
                <w:color w:val="000000"/>
                <w:sz w:val="20"/>
              </w:rPr>
              <w:t>
Г. Уайсова,</w:t>
            </w:r>
          </w:p>
          <w:bookmarkEnd w:id="2064"/>
          <w:p>
            <w:pPr>
              <w:spacing w:after="20"/>
              <w:ind w:left="20"/>
              <w:jc w:val="both"/>
            </w:pPr>
            <w:r>
              <w:rPr>
                <w:rFonts w:ascii="Times New Roman"/>
                <w:b w:val="false"/>
                <w:i w:val="false"/>
                <w:color w:val="000000"/>
                <w:sz w:val="20"/>
              </w:rPr>
              <w:t>
</w:t>
            </w:r>
            <w:r>
              <w:rPr>
                <w:rFonts w:ascii="Times New Roman"/>
                <w:b w:val="false"/>
                <w:i w:val="false"/>
                <w:color w:val="000000"/>
                <w:sz w:val="20"/>
              </w:rPr>
              <w:t>Г. Сәдуақас,</w:t>
            </w:r>
          </w:p>
          <w:p>
            <w:pPr>
              <w:spacing w:after="20"/>
              <w:ind w:left="20"/>
              <w:jc w:val="both"/>
            </w:pPr>
            <w:r>
              <w:rPr>
                <w:rFonts w:ascii="Times New Roman"/>
                <w:b w:val="false"/>
                <w:i w:val="false"/>
                <w:color w:val="000000"/>
                <w:sz w:val="20"/>
              </w:rPr>
              <w:t>
Б.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065"/>
          <w:p>
            <w:pPr>
              <w:spacing w:after="20"/>
              <w:ind w:left="20"/>
              <w:jc w:val="both"/>
            </w:pPr>
            <w:r>
              <w:rPr>
                <w:rFonts w:ascii="Times New Roman"/>
                <w:b w:val="false"/>
                <w:i w:val="false"/>
                <w:color w:val="000000"/>
                <w:sz w:val="20"/>
              </w:rPr>
              <w:t xml:space="preserve">
Математика. Электрондық оқулық. </w:t>
            </w:r>
          </w:p>
          <w:bookmarkEnd w:id="2065"/>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066"/>
          <w:p>
            <w:pPr>
              <w:spacing w:after="20"/>
              <w:ind w:left="20"/>
              <w:jc w:val="both"/>
            </w:pPr>
            <w:r>
              <w:rPr>
                <w:rFonts w:ascii="Times New Roman"/>
                <w:b w:val="false"/>
                <w:i w:val="false"/>
                <w:color w:val="000000"/>
                <w:sz w:val="20"/>
              </w:rPr>
              <w:t>
Ә. Ақпаева,</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Мыңжасарова,</w:t>
            </w:r>
          </w:p>
          <w:p>
            <w:pPr>
              <w:spacing w:after="20"/>
              <w:ind w:left="20"/>
              <w:jc w:val="both"/>
            </w:pPr>
            <w:r>
              <w:rPr>
                <w:rFonts w:ascii="Times New Roman"/>
                <w:b w:val="false"/>
                <w:i w:val="false"/>
                <w:color w:val="000000"/>
                <w:sz w:val="20"/>
              </w:rPr>
              <w:t>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067"/>
          <w:p>
            <w:pPr>
              <w:spacing w:after="20"/>
              <w:ind w:left="20"/>
              <w:jc w:val="both"/>
            </w:pPr>
            <w:r>
              <w:rPr>
                <w:rFonts w:ascii="Times New Roman"/>
                <w:b w:val="false"/>
                <w:i w:val="false"/>
                <w:color w:val="000000"/>
                <w:sz w:val="20"/>
              </w:rPr>
              <w:t>
Д. Исабаева,</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 (сыртқы жеткізгіштегі оффлайн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068"/>
          <w:p>
            <w:pPr>
              <w:spacing w:after="20"/>
              <w:ind w:left="20"/>
              <w:jc w:val="both"/>
            </w:pPr>
            <w:r>
              <w:rPr>
                <w:rFonts w:ascii="Times New Roman"/>
                <w:b w:val="false"/>
                <w:i w:val="false"/>
                <w:color w:val="000000"/>
                <w:sz w:val="20"/>
              </w:rPr>
              <w:t>
Р. Қадырқұлов,</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Г. Нұрмұханбетова,</w:t>
            </w:r>
          </w:p>
          <w:p>
            <w:pPr>
              <w:spacing w:after="20"/>
              <w:ind w:left="20"/>
              <w:jc w:val="both"/>
            </w:pPr>
            <w:r>
              <w:rPr>
                <w:rFonts w:ascii="Times New Roman"/>
                <w:b w:val="false"/>
                <w:i w:val="false"/>
                <w:color w:val="000000"/>
                <w:sz w:val="20"/>
              </w:rPr>
              <w:t xml:space="preserve">
У. Ғайыпбаева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069"/>
          <w:p>
            <w:pPr>
              <w:spacing w:after="20"/>
              <w:ind w:left="20"/>
              <w:jc w:val="both"/>
            </w:pPr>
            <w:r>
              <w:rPr>
                <w:rFonts w:ascii="Times New Roman"/>
                <w:b w:val="false"/>
                <w:i w:val="false"/>
                <w:color w:val="000000"/>
                <w:sz w:val="20"/>
              </w:rPr>
              <w:t xml:space="preserve">
Ж. Кобдикова, </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Копеева,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Каптагаева, </w:t>
            </w:r>
          </w:p>
          <w:p>
            <w:pPr>
              <w:spacing w:after="20"/>
              <w:ind w:left="20"/>
              <w:jc w:val="both"/>
            </w:pPr>
            <w:r>
              <w:rPr>
                <w:rFonts w:ascii="Times New Roman"/>
                <w:b w:val="false"/>
                <w:i w:val="false"/>
                <w:color w:val="000000"/>
                <w:sz w:val="20"/>
              </w:rPr>
              <w:t xml:space="preserve">
А. Юсупова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070"/>
          <w:p>
            <w:pPr>
              <w:spacing w:after="20"/>
              <w:ind w:left="20"/>
              <w:jc w:val="both"/>
            </w:pPr>
            <w:r>
              <w:rPr>
                <w:rFonts w:ascii="Times New Roman"/>
                <w:b w:val="false"/>
                <w:i w:val="false"/>
                <w:color w:val="000000"/>
                <w:sz w:val="20"/>
              </w:rPr>
              <w:t>
Б. Тұрмашева,</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У.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071"/>
          <w:p>
            <w:pPr>
              <w:spacing w:after="20"/>
              <w:ind w:left="20"/>
              <w:jc w:val="both"/>
            </w:pPr>
            <w:r>
              <w:rPr>
                <w:rFonts w:ascii="Times New Roman"/>
                <w:b w:val="false"/>
                <w:i w:val="false"/>
                <w:color w:val="000000"/>
                <w:sz w:val="20"/>
              </w:rPr>
              <w:t>
Жаратылыстану Электрондық оқулық (web-платформа)</w:t>
            </w:r>
          </w:p>
          <w:bookmarkEnd w:id="2071"/>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072"/>
          <w:p>
            <w:pPr>
              <w:spacing w:after="20"/>
              <w:ind w:left="20"/>
              <w:jc w:val="both"/>
            </w:pPr>
            <w:r>
              <w:rPr>
                <w:rFonts w:ascii="Times New Roman"/>
                <w:b w:val="false"/>
                <w:i w:val="false"/>
                <w:color w:val="000000"/>
                <w:sz w:val="20"/>
              </w:rPr>
              <w:t>
Р. Қаратабанов,</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Г.Үржігітова,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Ж.Құсайынова,</w:t>
            </w:r>
          </w:p>
          <w:p>
            <w:pPr>
              <w:spacing w:after="20"/>
              <w:ind w:left="20"/>
              <w:jc w:val="both"/>
            </w:pPr>
            <w:r>
              <w:rPr>
                <w:rFonts w:ascii="Times New Roman"/>
                <w:b w:val="false"/>
                <w:i w:val="false"/>
                <w:color w:val="000000"/>
                <w:sz w:val="20"/>
              </w:rPr>
              <w:t>
Г.Батырова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073"/>
          <w:p>
            <w:pPr>
              <w:spacing w:after="20"/>
              <w:ind w:left="20"/>
              <w:jc w:val="both"/>
            </w:pPr>
            <w:r>
              <w:rPr>
                <w:rFonts w:ascii="Times New Roman"/>
                <w:b w:val="false"/>
                <w:i w:val="false"/>
                <w:color w:val="000000"/>
                <w:sz w:val="20"/>
              </w:rPr>
              <w:t xml:space="preserve">
Музыка. </w:t>
            </w:r>
          </w:p>
          <w:bookmarkEnd w:id="2073"/>
          <w:p>
            <w:pPr>
              <w:spacing w:after="20"/>
              <w:ind w:left="20"/>
              <w:jc w:val="both"/>
            </w:pPr>
            <w:r>
              <w:rPr>
                <w:rFonts w:ascii="Times New Roman"/>
                <w:b w:val="false"/>
                <w:i w:val="false"/>
                <w:color w:val="000000"/>
                <w:sz w:val="20"/>
              </w:rPr>
              <w:t>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074"/>
          <w:p>
            <w:pPr>
              <w:spacing w:after="20"/>
              <w:ind w:left="20"/>
              <w:jc w:val="both"/>
            </w:pPr>
            <w:r>
              <w:rPr>
                <w:rFonts w:ascii="Times New Roman"/>
                <w:b w:val="false"/>
                <w:i w:val="false"/>
                <w:color w:val="000000"/>
                <w:sz w:val="20"/>
              </w:rPr>
              <w:t>
Ш. Құлманова,</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Б. Сулейменова,</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075"/>
          <w:p>
            <w:pPr>
              <w:spacing w:after="20"/>
              <w:ind w:left="20"/>
              <w:jc w:val="both"/>
            </w:pPr>
            <w:r>
              <w:rPr>
                <w:rFonts w:ascii="Times New Roman"/>
                <w:b w:val="false"/>
                <w:i w:val="false"/>
                <w:color w:val="000000"/>
                <w:sz w:val="20"/>
              </w:rPr>
              <w:t>
Қазақ тілі</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076"/>
          <w:p>
            <w:pPr>
              <w:spacing w:after="20"/>
              <w:ind w:left="20"/>
              <w:jc w:val="both"/>
            </w:pPr>
            <w:r>
              <w:rPr>
                <w:rFonts w:ascii="Times New Roman"/>
                <w:b w:val="false"/>
                <w:i w:val="false"/>
                <w:color w:val="000000"/>
                <w:sz w:val="20"/>
              </w:rPr>
              <w:t>
Ж. Балтабаева,</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Ф. Лекерова,</w:t>
            </w:r>
          </w:p>
          <w:p>
            <w:pPr>
              <w:spacing w:after="20"/>
              <w:ind w:left="20"/>
              <w:jc w:val="both"/>
            </w:pPr>
            <w:r>
              <w:rPr>
                <w:rFonts w:ascii="Times New Roman"/>
                <w:b w:val="false"/>
                <w:i w:val="false"/>
                <w:color w:val="000000"/>
                <w:sz w:val="20"/>
              </w:rPr>
              <w:t>
М. Солтанғазина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077"/>
          <w:p>
            <w:pPr>
              <w:spacing w:after="20"/>
              <w:ind w:left="20"/>
              <w:jc w:val="both"/>
            </w:pPr>
            <w:r>
              <w:rPr>
                <w:rFonts w:ascii="Times New Roman"/>
                <w:b w:val="false"/>
                <w:i w:val="false"/>
                <w:color w:val="000000"/>
                <w:sz w:val="20"/>
              </w:rPr>
              <w:t>
Ә. Жұмабаева,</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078"/>
          <w:p>
            <w:pPr>
              <w:spacing w:after="20"/>
              <w:ind w:left="20"/>
              <w:jc w:val="both"/>
            </w:pPr>
            <w:r>
              <w:rPr>
                <w:rFonts w:ascii="Times New Roman"/>
                <w:b w:val="false"/>
                <w:i w:val="false"/>
                <w:color w:val="000000"/>
                <w:sz w:val="20"/>
              </w:rPr>
              <w:t>
Б. Қабатай,</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В. Қалиева,</w:t>
            </w:r>
          </w:p>
          <w:p>
            <w:pPr>
              <w:spacing w:after="20"/>
              <w:ind w:left="20"/>
              <w:jc w:val="both"/>
            </w:pPr>
            <w:r>
              <w:rPr>
                <w:rFonts w:ascii="Times New Roman"/>
                <w:b w:val="false"/>
                <w:i w:val="false"/>
                <w:color w:val="000000"/>
                <w:sz w:val="20"/>
              </w:rPr>
              <w:t>
Ү. Зейнетоллина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079"/>
          <w:p>
            <w:pPr>
              <w:spacing w:after="20"/>
              <w:ind w:left="20"/>
              <w:jc w:val="both"/>
            </w:pPr>
            <w:r>
              <w:rPr>
                <w:rFonts w:ascii="Times New Roman"/>
                <w:b w:val="false"/>
                <w:i w:val="false"/>
                <w:color w:val="000000"/>
                <w:sz w:val="20"/>
              </w:rPr>
              <w:t>
Әдебиеттік оқу Электрондық</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080"/>
          <w:p>
            <w:pPr>
              <w:spacing w:after="20"/>
              <w:ind w:left="20"/>
              <w:jc w:val="both"/>
            </w:pPr>
            <w:r>
              <w:rPr>
                <w:rFonts w:ascii="Times New Roman"/>
                <w:b w:val="false"/>
                <w:i w:val="false"/>
                <w:color w:val="000000"/>
                <w:sz w:val="20"/>
              </w:rPr>
              <w:t>
Ә. Рысқұлбекова,</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З. Мүфтибекова,</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081"/>
          <w:p>
            <w:pPr>
              <w:spacing w:after="20"/>
              <w:ind w:left="20"/>
              <w:jc w:val="both"/>
            </w:pPr>
            <w:r>
              <w:rPr>
                <w:rFonts w:ascii="Times New Roman"/>
                <w:b w:val="false"/>
                <w:i w:val="false"/>
                <w:color w:val="000000"/>
                <w:sz w:val="20"/>
              </w:rPr>
              <w:t>
А. Кадралиева,</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Г. Калиева,</w:t>
            </w:r>
          </w:p>
          <w:p>
            <w:pPr>
              <w:spacing w:after="20"/>
              <w:ind w:left="20"/>
              <w:jc w:val="both"/>
            </w:pPr>
            <w:r>
              <w:rPr>
                <w:rFonts w:ascii="Times New Roman"/>
                <w:b w:val="false"/>
                <w:i w:val="false"/>
                <w:color w:val="000000"/>
                <w:sz w:val="20"/>
              </w:rPr>
              <w:t>
Т. Рахметова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082"/>
          <w:p>
            <w:pPr>
              <w:spacing w:after="20"/>
              <w:ind w:left="20"/>
              <w:jc w:val="both"/>
            </w:pPr>
            <w:r>
              <w:rPr>
                <w:rFonts w:ascii="Times New Roman"/>
                <w:b w:val="false"/>
                <w:i w:val="false"/>
                <w:color w:val="000000"/>
                <w:sz w:val="20"/>
              </w:rPr>
              <w:t>
Русский язык. Электронный учебник (web-платформа)</w:t>
            </w:r>
          </w:p>
          <w:bookmarkEnd w:id="2082"/>
          <w:p>
            <w:pPr>
              <w:spacing w:after="20"/>
              <w:ind w:left="20"/>
              <w:jc w:val="both"/>
            </w:pPr>
            <w:r>
              <w:rPr>
                <w:rFonts w:ascii="Times New Roman"/>
                <w:b w:val="false"/>
                <w:i w:val="false"/>
                <w:color w:val="000000"/>
                <w:sz w:val="20"/>
              </w:rPr>
              <w:t>
https://topiq.kz/ (оффлайн версия на внешнем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083"/>
          <w:p>
            <w:pPr>
              <w:spacing w:after="20"/>
              <w:ind w:left="20"/>
              <w:jc w:val="both"/>
            </w:pPr>
            <w:r>
              <w:rPr>
                <w:rFonts w:ascii="Times New Roman"/>
                <w:b w:val="false"/>
                <w:i w:val="false"/>
                <w:color w:val="000000"/>
                <w:sz w:val="20"/>
              </w:rPr>
              <w:t>
Т. Калашникова,</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Р. Бекишева,</w:t>
            </w:r>
          </w:p>
          <w:p>
            <w:pPr>
              <w:spacing w:after="20"/>
              <w:ind w:left="20"/>
              <w:jc w:val="both"/>
            </w:pPr>
            <w:r>
              <w:rPr>
                <w:rFonts w:ascii="Times New Roman"/>
                <w:b w:val="false"/>
                <w:i w:val="false"/>
                <w:color w:val="000000"/>
                <w:sz w:val="20"/>
              </w:rPr>
              <w:t>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084"/>
          <w:p>
            <w:pPr>
              <w:spacing w:after="20"/>
              <w:ind w:left="20"/>
              <w:jc w:val="both"/>
            </w:pPr>
            <w:r>
              <w:rPr>
                <w:rFonts w:ascii="Times New Roman"/>
                <w:b w:val="false"/>
                <w:i w:val="false"/>
                <w:color w:val="000000"/>
                <w:sz w:val="20"/>
              </w:rPr>
              <w:t>
Т. Оспанов,</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085"/>
          <w:p>
            <w:pPr>
              <w:spacing w:after="20"/>
              <w:ind w:left="20"/>
              <w:jc w:val="both"/>
            </w:pPr>
            <w:r>
              <w:rPr>
                <w:rFonts w:ascii="Times New Roman"/>
                <w:b w:val="false"/>
                <w:i w:val="false"/>
                <w:color w:val="000000"/>
                <w:sz w:val="20"/>
              </w:rPr>
              <w:t>
Ә. Ақпаева,</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086"/>
          <w:p>
            <w:pPr>
              <w:spacing w:after="20"/>
              <w:ind w:left="20"/>
              <w:jc w:val="both"/>
            </w:pPr>
            <w:r>
              <w:rPr>
                <w:rFonts w:ascii="Times New Roman"/>
                <w:b w:val="false"/>
                <w:i w:val="false"/>
                <w:color w:val="000000"/>
                <w:sz w:val="20"/>
              </w:rPr>
              <w:t>
Д. Исабаева,</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 (сыртқы жеткізгіштегі оффлайн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087"/>
          <w:p>
            <w:pPr>
              <w:spacing w:after="20"/>
              <w:ind w:left="20"/>
              <w:jc w:val="both"/>
            </w:pPr>
            <w:r>
              <w:rPr>
                <w:rFonts w:ascii="Times New Roman"/>
                <w:b w:val="false"/>
                <w:i w:val="false"/>
                <w:color w:val="000000"/>
                <w:sz w:val="20"/>
              </w:rPr>
              <w:t>
Р. Қадырқұлов,</w:t>
            </w:r>
          </w:p>
          <w:bookmarkEnd w:id="2087"/>
          <w:p>
            <w:pPr>
              <w:spacing w:after="20"/>
              <w:ind w:left="20"/>
              <w:jc w:val="both"/>
            </w:pPr>
            <w:r>
              <w:rPr>
                <w:rFonts w:ascii="Times New Roman"/>
                <w:b w:val="false"/>
                <w:i w:val="false"/>
                <w:color w:val="000000"/>
                <w:sz w:val="20"/>
              </w:rPr>
              <w:t>
</w:t>
            </w:r>
            <w:r>
              <w:rPr>
                <w:rFonts w:ascii="Times New Roman"/>
                <w:b w:val="false"/>
                <w:i w:val="false"/>
                <w:color w:val="000000"/>
                <w:sz w:val="20"/>
              </w:rPr>
              <w:t>Г. Нұрмұханбетова,</w:t>
            </w:r>
          </w:p>
          <w:p>
            <w:pPr>
              <w:spacing w:after="20"/>
              <w:ind w:left="20"/>
              <w:jc w:val="both"/>
            </w:pPr>
            <w:r>
              <w:rPr>
                <w:rFonts w:ascii="Times New Roman"/>
                <w:b w:val="false"/>
                <w:i w:val="false"/>
                <w:color w:val="000000"/>
                <w:sz w:val="20"/>
              </w:rPr>
              <w:t>
У.Ғайыпбаева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088"/>
          <w:p>
            <w:pPr>
              <w:spacing w:after="20"/>
              <w:ind w:left="20"/>
              <w:jc w:val="both"/>
            </w:pPr>
            <w:r>
              <w:rPr>
                <w:rFonts w:ascii="Times New Roman"/>
                <w:b w:val="false"/>
                <w:i w:val="false"/>
                <w:color w:val="000000"/>
                <w:sz w:val="20"/>
              </w:rPr>
              <w:t>
Алматыкітап</w:t>
            </w:r>
          </w:p>
          <w:bookmarkEnd w:id="2088"/>
          <w:p>
            <w:pPr>
              <w:spacing w:after="20"/>
              <w:ind w:left="20"/>
              <w:jc w:val="both"/>
            </w:pPr>
            <w:r>
              <w:rPr>
                <w:rFonts w:ascii="Times New Roman"/>
                <w:b w:val="false"/>
                <w:i w:val="false"/>
                <w:color w:val="000000"/>
                <w:sz w:val="20"/>
              </w:rPr>
              <w:t>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089"/>
          <w:p>
            <w:pPr>
              <w:spacing w:after="20"/>
              <w:ind w:left="20"/>
              <w:jc w:val="both"/>
            </w:pPr>
            <w:r>
              <w:rPr>
                <w:rFonts w:ascii="Times New Roman"/>
                <w:b w:val="false"/>
                <w:i w:val="false"/>
                <w:color w:val="000000"/>
                <w:sz w:val="20"/>
              </w:rPr>
              <w:t>
Ж. Кобдикова,</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090"/>
          <w:p>
            <w:pPr>
              <w:spacing w:after="20"/>
              <w:ind w:left="20"/>
              <w:jc w:val="both"/>
            </w:pPr>
            <w:r>
              <w:rPr>
                <w:rFonts w:ascii="Times New Roman"/>
                <w:b w:val="false"/>
                <w:i w:val="false"/>
                <w:color w:val="000000"/>
                <w:sz w:val="20"/>
              </w:rPr>
              <w:t>
Жаратылыстану.</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091"/>
          <w:p>
            <w:pPr>
              <w:spacing w:after="20"/>
              <w:ind w:left="20"/>
              <w:jc w:val="both"/>
            </w:pPr>
            <w:r>
              <w:rPr>
                <w:rFonts w:ascii="Times New Roman"/>
                <w:b w:val="false"/>
                <w:i w:val="false"/>
                <w:color w:val="000000"/>
                <w:sz w:val="20"/>
              </w:rPr>
              <w:t>
Ж. Сүйіндікова,</w:t>
            </w:r>
          </w:p>
          <w:bookmarkEnd w:id="2091"/>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092"/>
          <w:p>
            <w:pPr>
              <w:spacing w:after="20"/>
              <w:ind w:left="20"/>
              <w:jc w:val="both"/>
            </w:pPr>
            <w:r>
              <w:rPr>
                <w:rFonts w:ascii="Times New Roman"/>
                <w:b w:val="false"/>
                <w:i w:val="false"/>
                <w:color w:val="000000"/>
                <w:sz w:val="20"/>
              </w:rPr>
              <w:t>
С. Көшербаева,</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Л. Көдек,</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093"/>
          <w:p>
            <w:pPr>
              <w:spacing w:after="20"/>
              <w:ind w:left="20"/>
              <w:jc w:val="both"/>
            </w:pPr>
            <w:r>
              <w:rPr>
                <w:rFonts w:ascii="Times New Roman"/>
                <w:b w:val="false"/>
                <w:i w:val="false"/>
                <w:color w:val="000000"/>
                <w:sz w:val="20"/>
              </w:rPr>
              <w:t>
Жаратылыстану.</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094"/>
          <w:p>
            <w:pPr>
              <w:spacing w:after="20"/>
              <w:ind w:left="20"/>
              <w:jc w:val="both"/>
            </w:pPr>
            <w:r>
              <w:rPr>
                <w:rFonts w:ascii="Times New Roman"/>
                <w:b w:val="false"/>
                <w:i w:val="false"/>
                <w:color w:val="000000"/>
                <w:sz w:val="20"/>
              </w:rPr>
              <w:t>
Е. Тулегенов,</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Б. Аушахманова,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Жомартова,</w:t>
            </w:r>
          </w:p>
          <w:p>
            <w:pPr>
              <w:spacing w:after="20"/>
              <w:ind w:left="20"/>
              <w:jc w:val="both"/>
            </w:pPr>
            <w:r>
              <w:rPr>
                <w:rFonts w:ascii="Times New Roman"/>
                <w:b w:val="false"/>
                <w:i w:val="false"/>
                <w:color w:val="000000"/>
                <w:sz w:val="20"/>
              </w:rPr>
              <w:t>
С. Караева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095"/>
          <w:p>
            <w:pPr>
              <w:spacing w:after="20"/>
              <w:ind w:left="20"/>
              <w:jc w:val="both"/>
            </w:pPr>
            <w:r>
              <w:rPr>
                <w:rFonts w:ascii="Times New Roman"/>
                <w:b w:val="false"/>
                <w:i w:val="false"/>
                <w:color w:val="000000"/>
                <w:sz w:val="20"/>
              </w:rPr>
              <w:t>
Дүниетану.</w:t>
            </w:r>
          </w:p>
          <w:bookmarkEnd w:id="20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096"/>
          <w:p>
            <w:pPr>
              <w:spacing w:after="20"/>
              <w:ind w:left="20"/>
              <w:jc w:val="both"/>
            </w:pPr>
            <w:r>
              <w:rPr>
                <w:rFonts w:ascii="Times New Roman"/>
                <w:b w:val="false"/>
                <w:i w:val="false"/>
                <w:color w:val="000000"/>
                <w:sz w:val="20"/>
              </w:rPr>
              <w:t>
Ш. Толыбекова,</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Дюжикова,</w:t>
            </w:r>
          </w:p>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097"/>
          <w:p>
            <w:pPr>
              <w:spacing w:after="20"/>
              <w:ind w:left="20"/>
              <w:jc w:val="both"/>
            </w:pPr>
            <w:r>
              <w:rPr>
                <w:rFonts w:ascii="Times New Roman"/>
                <w:b w:val="false"/>
                <w:i w:val="false"/>
                <w:color w:val="000000"/>
                <w:sz w:val="20"/>
              </w:rPr>
              <w:t>
Б. Тұрмашева,</w:t>
            </w:r>
          </w:p>
          <w:bookmarkEnd w:id="2097"/>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098"/>
          <w:p>
            <w:pPr>
              <w:spacing w:after="20"/>
              <w:ind w:left="20"/>
              <w:jc w:val="both"/>
            </w:pPr>
            <w:r>
              <w:rPr>
                <w:rFonts w:ascii="Times New Roman"/>
                <w:b w:val="false"/>
                <w:i w:val="false"/>
                <w:color w:val="000000"/>
                <w:sz w:val="20"/>
              </w:rPr>
              <w:t>
Дүниетану</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099"/>
          <w:p>
            <w:pPr>
              <w:spacing w:after="20"/>
              <w:ind w:left="20"/>
              <w:jc w:val="both"/>
            </w:pPr>
            <w:r>
              <w:rPr>
                <w:rFonts w:ascii="Times New Roman"/>
                <w:b w:val="false"/>
                <w:i w:val="false"/>
                <w:color w:val="000000"/>
                <w:sz w:val="20"/>
              </w:rPr>
              <w:t>
М. Жошыбаева,</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Л. Нұрғожина,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К. Нарбаева,</w:t>
            </w:r>
          </w:p>
          <w:p>
            <w:pPr>
              <w:spacing w:after="20"/>
              <w:ind w:left="20"/>
              <w:jc w:val="both"/>
            </w:pPr>
            <w:r>
              <w:rPr>
                <w:rFonts w:ascii="Times New Roman"/>
                <w:b w:val="false"/>
                <w:i w:val="false"/>
                <w:color w:val="000000"/>
                <w:sz w:val="20"/>
              </w:rPr>
              <w:t>
Г.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100"/>
          <w:p>
            <w:pPr>
              <w:spacing w:after="20"/>
              <w:ind w:left="20"/>
              <w:jc w:val="both"/>
            </w:pPr>
            <w:r>
              <w:rPr>
                <w:rFonts w:ascii="Times New Roman"/>
                <w:b w:val="false"/>
                <w:i w:val="false"/>
                <w:color w:val="000000"/>
                <w:sz w:val="20"/>
              </w:rPr>
              <w:t xml:space="preserve">
Музыка. </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101"/>
          <w:p>
            <w:pPr>
              <w:spacing w:after="20"/>
              <w:ind w:left="20"/>
              <w:jc w:val="both"/>
            </w:pPr>
            <w:r>
              <w:rPr>
                <w:rFonts w:ascii="Times New Roman"/>
                <w:b w:val="false"/>
                <w:i w:val="false"/>
                <w:color w:val="000000"/>
                <w:sz w:val="20"/>
              </w:rPr>
              <w:t>
Ш. Кұлманова,</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Б. Сулейменова,</w:t>
            </w:r>
          </w:p>
          <w:p>
            <w:pPr>
              <w:spacing w:after="20"/>
              <w:ind w:left="20"/>
              <w:jc w:val="both"/>
            </w:pPr>
            <w:r>
              <w:rPr>
                <w:rFonts w:ascii="Times New Roman"/>
                <w:b w:val="false"/>
                <w:i w:val="false"/>
                <w:color w:val="000000"/>
                <w:sz w:val="20"/>
              </w:rPr>
              <w:t>
Т.Токжанов.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102"/>
          <w:p>
            <w:pPr>
              <w:spacing w:after="20"/>
              <w:ind w:left="20"/>
              <w:jc w:val="both"/>
            </w:pPr>
            <w:r>
              <w:rPr>
                <w:rFonts w:ascii="Times New Roman"/>
                <w:b w:val="false"/>
                <w:i w:val="false"/>
                <w:color w:val="000000"/>
                <w:sz w:val="20"/>
              </w:rPr>
              <w:t>
Музыка.</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103"/>
          <w:p>
            <w:pPr>
              <w:spacing w:after="20"/>
              <w:ind w:left="20"/>
              <w:jc w:val="both"/>
            </w:pPr>
            <w:r>
              <w:rPr>
                <w:rFonts w:ascii="Times New Roman"/>
                <w:b w:val="false"/>
                <w:i w:val="false"/>
                <w:color w:val="000000"/>
                <w:sz w:val="20"/>
              </w:rPr>
              <w:t>
М. Оразалиева,</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С. Омарова,</w:t>
            </w:r>
          </w:p>
          <w:p>
            <w:pPr>
              <w:spacing w:after="20"/>
              <w:ind w:left="20"/>
              <w:jc w:val="both"/>
            </w:pPr>
            <w:r>
              <w:rPr>
                <w:rFonts w:ascii="Times New Roman"/>
                <w:b w:val="false"/>
                <w:i w:val="false"/>
                <w:color w:val="000000"/>
                <w:sz w:val="20"/>
              </w:rPr>
              <w:t>
А. Қалымова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104"/>
          <w:p>
            <w:pPr>
              <w:spacing w:after="20"/>
              <w:ind w:left="20"/>
              <w:jc w:val="both"/>
            </w:pPr>
            <w:r>
              <w:rPr>
                <w:rFonts w:ascii="Times New Roman"/>
                <w:b w:val="false"/>
                <w:i w:val="false"/>
                <w:color w:val="000000"/>
                <w:sz w:val="20"/>
              </w:rPr>
              <w:t>
С. Нурбекова,</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Г. Тенгебаева,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Адилова,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Шокубасова,</w:t>
            </w:r>
          </w:p>
          <w:p>
            <w:pPr>
              <w:spacing w:after="20"/>
              <w:ind w:left="20"/>
              <w:jc w:val="both"/>
            </w:pPr>
            <w:r>
              <w:rPr>
                <w:rFonts w:ascii="Times New Roman"/>
                <w:b w:val="false"/>
                <w:i w:val="false"/>
                <w:color w:val="000000"/>
                <w:sz w:val="20"/>
              </w:rPr>
              <w:t>
Г. Султанова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Жұмабаева, Г. Уайсова,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М. Солтанғазина, А. Асанова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В. Қалиева, У. Зейнетоллина, Д. Тлеулесова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З. Мүфтибекова,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Калашникова, Р. Бекишева, Ш. Карибжанова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Жанпейс, А. Есетова,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Каирова, Д. Аринова, М. Сахимзадина, А. Кожабаева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2105"/>
          <w:p>
            <w:pPr>
              <w:spacing w:after="20"/>
              <w:ind w:left="20"/>
              <w:jc w:val="both"/>
            </w:pPr>
            <w:r>
              <w:rPr>
                <w:rFonts w:ascii="Times New Roman"/>
                <w:b w:val="false"/>
                <w:i w:val="false"/>
                <w:color w:val="000000"/>
                <w:sz w:val="20"/>
              </w:rPr>
              <w:t xml:space="preserve">
Т. Оспанов, </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Ж. Бастаубаева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106"/>
          <w:p>
            <w:pPr>
              <w:spacing w:after="20"/>
              <w:ind w:left="20"/>
              <w:jc w:val="both"/>
            </w:pPr>
            <w:r>
              <w:rPr>
                <w:rFonts w:ascii="Times New Roman"/>
                <w:b w:val="false"/>
                <w:i w:val="false"/>
                <w:color w:val="000000"/>
                <w:sz w:val="20"/>
              </w:rPr>
              <w:t>
Математика. Электрондық оқулық</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xml:space="preserve">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107"/>
          <w:p>
            <w:pPr>
              <w:spacing w:after="20"/>
              <w:ind w:left="20"/>
              <w:jc w:val="both"/>
            </w:pPr>
            <w:r>
              <w:rPr>
                <w:rFonts w:ascii="Times New Roman"/>
                <w:b w:val="false"/>
                <w:i w:val="false"/>
                <w:color w:val="000000"/>
                <w:sz w:val="20"/>
              </w:rPr>
              <w:t xml:space="preserve">
М. Кененбаева, </w:t>
            </w:r>
          </w:p>
          <w:bookmarkEnd w:id="21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Сағымбаев,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А. Уалинова,</w:t>
            </w:r>
          </w:p>
          <w:p>
            <w:pPr>
              <w:spacing w:after="20"/>
              <w:ind w:left="20"/>
              <w:jc w:val="both"/>
            </w:pPr>
            <w:r>
              <w:rPr>
                <w:rFonts w:ascii="Times New Roman"/>
                <w:b w:val="false"/>
                <w:i w:val="false"/>
                <w:color w:val="000000"/>
                <w:sz w:val="20"/>
              </w:rPr>
              <w:t>
Б. Сағымбаева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Әубекова, Э. Қуандыққызы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Абсалямова, М. Дуйсенбекова, Б. Ахметов, Г. Махамбетова, А. Койшыбекова, С. Игембаева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Шадиев, Г. Үржігітова, Ж. 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2108"/>
          <w:p>
            <w:pPr>
              <w:spacing w:after="20"/>
              <w:ind w:left="20"/>
              <w:jc w:val="both"/>
            </w:pPr>
            <w:r>
              <w:rPr>
                <w:rFonts w:ascii="Times New Roman"/>
                <w:b w:val="false"/>
                <w:i w:val="false"/>
                <w:color w:val="000000"/>
                <w:sz w:val="20"/>
              </w:rPr>
              <w:t xml:space="preserve">
Дүниетану. </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109"/>
          <w:p>
            <w:pPr>
              <w:spacing w:after="20"/>
              <w:ind w:left="20"/>
              <w:jc w:val="both"/>
            </w:pPr>
            <w:r>
              <w:rPr>
                <w:rFonts w:ascii="Times New Roman"/>
                <w:b w:val="false"/>
                <w:i w:val="false"/>
                <w:color w:val="000000"/>
                <w:sz w:val="20"/>
              </w:rPr>
              <w:t xml:space="preserve">
Г. Мышбаева, </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110"/>
          <w:p>
            <w:pPr>
              <w:spacing w:after="20"/>
              <w:ind w:left="20"/>
              <w:jc w:val="both"/>
            </w:pPr>
            <w:r>
              <w:rPr>
                <w:rFonts w:ascii="Times New Roman"/>
                <w:b w:val="false"/>
                <w:i w:val="false"/>
                <w:color w:val="000000"/>
                <w:sz w:val="20"/>
              </w:rPr>
              <w:t xml:space="preserve">
Е. Бапиева, </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Смағұлова, </w:t>
            </w:r>
          </w:p>
          <w:p>
            <w:pPr>
              <w:spacing w:after="20"/>
              <w:ind w:left="20"/>
              <w:jc w:val="both"/>
            </w:pPr>
            <w:r>
              <w:rPr>
                <w:rFonts w:ascii="Times New Roman"/>
                <w:b w:val="false"/>
                <w:i w:val="false"/>
                <w:color w:val="000000"/>
                <w:sz w:val="20"/>
              </w:rPr>
              <w:t>
Ш. Парменова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У.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111"/>
          <w:p>
            <w:pPr>
              <w:spacing w:after="20"/>
              <w:ind w:left="20"/>
              <w:jc w:val="both"/>
            </w:pPr>
            <w:r>
              <w:rPr>
                <w:rFonts w:ascii="Times New Roman"/>
                <w:b w:val="false"/>
                <w:i w:val="false"/>
                <w:color w:val="000000"/>
                <w:sz w:val="20"/>
              </w:rPr>
              <w:t xml:space="preserve">
Музыка. </w:t>
            </w:r>
          </w:p>
          <w:bookmarkEnd w:id="2111"/>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2112"/>
          <w:p>
            <w:pPr>
              <w:spacing w:after="20"/>
              <w:ind w:left="20"/>
              <w:jc w:val="both"/>
            </w:pPr>
            <w:r>
              <w:rPr>
                <w:rFonts w:ascii="Times New Roman"/>
                <w:b w:val="false"/>
                <w:i w:val="false"/>
                <w:color w:val="000000"/>
                <w:sz w:val="20"/>
              </w:rPr>
              <w:t xml:space="preserve">
Л. Нарикбаева, </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Оспанғалиева, </w:t>
            </w:r>
          </w:p>
          <w:p>
            <w:pPr>
              <w:spacing w:after="20"/>
              <w:ind w:left="20"/>
              <w:jc w:val="both"/>
            </w:pPr>
            <w:r>
              <w:rPr>
                <w:rFonts w:ascii="Times New Roman"/>
                <w:b w:val="false"/>
                <w:i w:val="false"/>
                <w:color w:val="000000"/>
                <w:sz w:val="20"/>
              </w:rPr>
              <w:t>
А.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Сулейменова,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Адамқұлов, Т. Байназарова, Б. Таранчиева, Р. Қашқынбаева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Мұратқызы, А. Қазыбекқызы,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Орманбекова, А. Мамырова,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Ақбаева, А. Мамырова, Д. Қасенова,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113"/>
          <w:p>
            <w:pPr>
              <w:spacing w:after="20"/>
              <w:ind w:left="20"/>
              <w:jc w:val="both"/>
            </w:pPr>
            <w:r>
              <w:rPr>
                <w:rFonts w:ascii="Times New Roman"/>
                <w:b w:val="false"/>
                <w:i w:val="false"/>
                <w:color w:val="000000"/>
                <w:sz w:val="20"/>
              </w:rPr>
              <w:t>
Бейнелеу өнері. Электрондық оқулық (web-платформа)</w:t>
            </w:r>
          </w:p>
          <w:bookmarkEnd w:id="2113"/>
          <w:p>
            <w:pPr>
              <w:spacing w:after="20"/>
              <w:ind w:left="20"/>
              <w:jc w:val="both"/>
            </w:pPr>
            <w:r>
              <w:rPr>
                <w:rFonts w:ascii="Times New Roman"/>
                <w:b w:val="false"/>
                <w:i w:val="false"/>
                <w:color w:val="000000"/>
                <w:sz w:val="20"/>
              </w:rPr>
              <w:t>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Д. Муражанова, Д. Орынбеков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Жанаев, Ұ. Сүлеев, А. Хабамбаев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496" w:id="2114"/>
    <w:p>
      <w:pPr>
        <w:spacing w:after="0"/>
        <w:ind w:left="0"/>
        <w:jc w:val="both"/>
      </w:pPr>
      <w:r>
        <w:rPr>
          <w:rFonts w:ascii="Times New Roman"/>
          <w:b w:val="false"/>
          <w:i w:val="false"/>
          <w:color w:val="000000"/>
          <w:sz w:val="28"/>
        </w:rPr>
        <w:t>
      ";</w:t>
      </w:r>
    </w:p>
    <w:bookmarkEnd w:id="2114"/>
    <w:bookmarkStart w:name="z3497" w:id="2115"/>
    <w:p>
      <w:pPr>
        <w:spacing w:after="0"/>
        <w:ind w:left="0"/>
        <w:jc w:val="both"/>
      </w:pPr>
      <w:r>
        <w:rPr>
          <w:rFonts w:ascii="Times New Roman"/>
          <w:b w:val="false"/>
          <w:i w:val="false"/>
          <w:color w:val="000000"/>
          <w:sz w:val="28"/>
        </w:rPr>
        <w:t>
      "4-сынып" деген кіші бөлімде:</w:t>
      </w:r>
    </w:p>
    <w:bookmarkEnd w:id="2115"/>
    <w:bookmarkStart w:name="z3498" w:id="2116"/>
    <w:p>
      <w:pPr>
        <w:spacing w:after="0"/>
        <w:ind w:left="0"/>
        <w:jc w:val="both"/>
      </w:pPr>
      <w:r>
        <w:rPr>
          <w:rFonts w:ascii="Times New Roman"/>
          <w:b w:val="false"/>
          <w:i w:val="false"/>
          <w:color w:val="000000"/>
          <w:sz w:val="28"/>
        </w:rPr>
        <w:t>
      реттік нөмірі 1-жол мынадай редакцияда жазылсын:</w:t>
      </w:r>
    </w:p>
    <w:bookmarkEnd w:id="2116"/>
    <w:bookmarkStart w:name="z3499" w:id="2117"/>
    <w:p>
      <w:pPr>
        <w:spacing w:after="0"/>
        <w:ind w:left="0"/>
        <w:jc w:val="both"/>
      </w:pPr>
      <w:r>
        <w:rPr>
          <w:rFonts w:ascii="Times New Roman"/>
          <w:b w:val="false"/>
          <w:i w:val="false"/>
          <w:color w:val="000000"/>
          <w:sz w:val="28"/>
        </w:rPr>
        <w:t>
      "</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2118"/>
          <w:p>
            <w:pPr>
              <w:spacing w:after="20"/>
              <w:ind w:left="20"/>
              <w:jc w:val="both"/>
            </w:pPr>
            <w:r>
              <w:rPr>
                <w:rFonts w:ascii="Times New Roman"/>
                <w:b w:val="false"/>
                <w:i w:val="false"/>
                <w:color w:val="000000"/>
                <w:sz w:val="20"/>
              </w:rPr>
              <w:t>
Қазақ тілі</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119"/>
          <w:p>
            <w:pPr>
              <w:spacing w:after="20"/>
              <w:ind w:left="20"/>
              <w:jc w:val="both"/>
            </w:pPr>
            <w:r>
              <w:rPr>
                <w:rFonts w:ascii="Times New Roman"/>
                <w:b w:val="false"/>
                <w:i w:val="false"/>
                <w:color w:val="000000"/>
                <w:sz w:val="20"/>
              </w:rPr>
              <w:t>
Ә. Жұмабаева,</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04" w:id="2120"/>
    <w:p>
      <w:pPr>
        <w:spacing w:after="0"/>
        <w:ind w:left="0"/>
        <w:jc w:val="both"/>
      </w:pPr>
      <w:r>
        <w:rPr>
          <w:rFonts w:ascii="Times New Roman"/>
          <w:b w:val="false"/>
          <w:i w:val="false"/>
          <w:color w:val="000000"/>
          <w:sz w:val="28"/>
        </w:rPr>
        <w:t>
      ";</w:t>
      </w:r>
    </w:p>
    <w:bookmarkEnd w:id="2120"/>
    <w:bookmarkStart w:name="z3505" w:id="2121"/>
    <w:p>
      <w:pPr>
        <w:spacing w:after="0"/>
        <w:ind w:left="0"/>
        <w:jc w:val="both"/>
      </w:pPr>
      <w:r>
        <w:rPr>
          <w:rFonts w:ascii="Times New Roman"/>
          <w:b w:val="false"/>
          <w:i w:val="false"/>
          <w:color w:val="000000"/>
          <w:sz w:val="28"/>
        </w:rPr>
        <w:t>
      реттік нөмірі 2-жол алынып тасталсын;</w:t>
      </w:r>
    </w:p>
    <w:bookmarkEnd w:id="2121"/>
    <w:bookmarkStart w:name="z3506" w:id="2122"/>
    <w:p>
      <w:pPr>
        <w:spacing w:after="0"/>
        <w:ind w:left="0"/>
        <w:jc w:val="both"/>
      </w:pPr>
      <w:r>
        <w:rPr>
          <w:rFonts w:ascii="Times New Roman"/>
          <w:b w:val="false"/>
          <w:i w:val="false"/>
          <w:color w:val="000000"/>
          <w:sz w:val="28"/>
        </w:rPr>
        <w:t>
      мынадай мазмұндағы реттік нөмірлері 2-1 және 2-2-жолдармен толықтырылсын:</w:t>
      </w:r>
    </w:p>
    <w:bookmarkEnd w:id="2122"/>
    <w:bookmarkStart w:name="z3507" w:id="2123"/>
    <w:p>
      <w:pPr>
        <w:spacing w:after="0"/>
        <w:ind w:left="0"/>
        <w:jc w:val="both"/>
      </w:pPr>
      <w:r>
        <w:rPr>
          <w:rFonts w:ascii="Times New Roman"/>
          <w:b w:val="false"/>
          <w:i w:val="false"/>
          <w:color w:val="000000"/>
          <w:sz w:val="28"/>
        </w:rPr>
        <w:t>
      "</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124"/>
          <w:p>
            <w:pPr>
              <w:spacing w:after="20"/>
              <w:ind w:left="20"/>
              <w:jc w:val="both"/>
            </w:pPr>
            <w:r>
              <w:rPr>
                <w:rFonts w:ascii="Times New Roman"/>
                <w:b w:val="false"/>
                <w:i w:val="false"/>
                <w:color w:val="000000"/>
                <w:sz w:val="20"/>
              </w:rPr>
              <w:t xml:space="preserve">
Әдебиеттік оқу. </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2-бөлім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125"/>
          <w:p>
            <w:pPr>
              <w:spacing w:after="20"/>
              <w:ind w:left="20"/>
              <w:jc w:val="both"/>
            </w:pPr>
            <w:r>
              <w:rPr>
                <w:rFonts w:ascii="Times New Roman"/>
                <w:b w:val="false"/>
                <w:i w:val="false"/>
                <w:color w:val="000000"/>
                <w:sz w:val="20"/>
              </w:rPr>
              <w:t xml:space="preserve">
Ә. Рысқұлбекова, </w:t>
            </w:r>
          </w:p>
          <w:bookmarkEnd w:id="2125"/>
          <w:p>
            <w:pPr>
              <w:spacing w:after="20"/>
              <w:ind w:left="20"/>
              <w:jc w:val="both"/>
            </w:pPr>
            <w:r>
              <w:rPr>
                <w:rFonts w:ascii="Times New Roman"/>
                <w:b w:val="false"/>
                <w:i w:val="false"/>
                <w:color w:val="000000"/>
                <w:sz w:val="20"/>
              </w:rPr>
              <w:t>
</w:t>
            </w:r>
            <w:r>
              <w:rPr>
                <w:rFonts w:ascii="Times New Roman"/>
                <w:b w:val="false"/>
                <w:i w:val="false"/>
                <w:color w:val="000000"/>
                <w:sz w:val="20"/>
              </w:rPr>
              <w:t>З. Муфтибекова,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Әтейбек,</w:t>
            </w:r>
          </w:p>
          <w:p>
            <w:pPr>
              <w:spacing w:after="20"/>
              <w:ind w:left="20"/>
              <w:jc w:val="both"/>
            </w:pPr>
            <w:r>
              <w:rPr>
                <w:rFonts w:ascii="Times New Roman"/>
                <w:b w:val="false"/>
                <w:i w:val="false"/>
                <w:color w:val="000000"/>
                <w:sz w:val="20"/>
              </w:rPr>
              <w:t>
К. Сейсенбаева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126"/>
          <w:p>
            <w:pPr>
              <w:spacing w:after="20"/>
              <w:ind w:left="20"/>
              <w:jc w:val="both"/>
            </w:pPr>
            <w:r>
              <w:rPr>
                <w:rFonts w:ascii="Times New Roman"/>
                <w:b w:val="false"/>
                <w:i w:val="false"/>
                <w:color w:val="000000"/>
                <w:sz w:val="20"/>
              </w:rPr>
              <w:t xml:space="preserve">
Әдебиеттік оқу. </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2127"/>
          <w:p>
            <w:pPr>
              <w:spacing w:after="20"/>
              <w:ind w:left="20"/>
              <w:jc w:val="both"/>
            </w:pPr>
            <w:r>
              <w:rPr>
                <w:rFonts w:ascii="Times New Roman"/>
                <w:b w:val="false"/>
                <w:i w:val="false"/>
                <w:color w:val="000000"/>
                <w:sz w:val="20"/>
              </w:rPr>
              <w:t>
Б. Қабатай,</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Қалиева, </w:t>
            </w:r>
          </w:p>
          <w:p>
            <w:pPr>
              <w:spacing w:after="20"/>
              <w:ind w:left="20"/>
              <w:jc w:val="both"/>
            </w:pPr>
            <w:r>
              <w:rPr>
                <w:rFonts w:ascii="Times New Roman"/>
                <w:b w:val="false"/>
                <w:i w:val="false"/>
                <w:color w:val="000000"/>
                <w:sz w:val="20"/>
              </w:rPr>
              <w:t>
Н. Төлегенова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19" w:id="2128"/>
    <w:p>
      <w:pPr>
        <w:spacing w:after="0"/>
        <w:ind w:left="0"/>
        <w:jc w:val="both"/>
      </w:pPr>
      <w:r>
        <w:rPr>
          <w:rFonts w:ascii="Times New Roman"/>
          <w:b w:val="false"/>
          <w:i w:val="false"/>
          <w:color w:val="000000"/>
          <w:sz w:val="28"/>
        </w:rPr>
        <w:t>
      ";</w:t>
      </w:r>
    </w:p>
    <w:bookmarkEnd w:id="2128"/>
    <w:bookmarkStart w:name="z3520" w:id="2129"/>
    <w:p>
      <w:pPr>
        <w:spacing w:after="0"/>
        <w:ind w:left="0"/>
        <w:jc w:val="both"/>
      </w:pPr>
      <w:r>
        <w:rPr>
          <w:rFonts w:ascii="Times New Roman"/>
          <w:b w:val="false"/>
          <w:i w:val="false"/>
          <w:color w:val="000000"/>
          <w:sz w:val="28"/>
        </w:rPr>
        <w:t>
      реттік нөмірі 4-жол мынадай редакцияда жазылсын:</w:t>
      </w:r>
    </w:p>
    <w:bookmarkEnd w:id="2129"/>
    <w:bookmarkStart w:name="z3521" w:id="2130"/>
    <w:p>
      <w:pPr>
        <w:spacing w:after="0"/>
        <w:ind w:left="0"/>
        <w:jc w:val="both"/>
      </w:pPr>
      <w:r>
        <w:rPr>
          <w:rFonts w:ascii="Times New Roman"/>
          <w:b w:val="false"/>
          <w:i w:val="false"/>
          <w:color w:val="000000"/>
          <w:sz w:val="28"/>
        </w:rPr>
        <w:t>
      "</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2131"/>
          <w:p>
            <w:pPr>
              <w:spacing w:after="20"/>
              <w:ind w:left="20"/>
              <w:jc w:val="both"/>
            </w:pPr>
            <w:r>
              <w:rPr>
                <w:rFonts w:ascii="Times New Roman"/>
                <w:b w:val="false"/>
                <w:i w:val="false"/>
                <w:color w:val="000000"/>
                <w:sz w:val="20"/>
              </w:rPr>
              <w:t>
Русский язык. Электронный учебник</w:t>
            </w:r>
          </w:p>
          <w:bookmarkEnd w:id="2131"/>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132"/>
          <w:p>
            <w:pPr>
              <w:spacing w:after="20"/>
              <w:ind w:left="20"/>
              <w:jc w:val="both"/>
            </w:pPr>
            <w:r>
              <w:rPr>
                <w:rFonts w:ascii="Times New Roman"/>
                <w:b w:val="false"/>
                <w:i w:val="false"/>
                <w:color w:val="000000"/>
                <w:sz w:val="20"/>
              </w:rPr>
              <w:t>
У. Жанпейс,</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А. Есетова,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25" w:id="2133"/>
    <w:p>
      <w:pPr>
        <w:spacing w:after="0"/>
        <w:ind w:left="0"/>
        <w:jc w:val="both"/>
      </w:pPr>
      <w:r>
        <w:rPr>
          <w:rFonts w:ascii="Times New Roman"/>
          <w:b w:val="false"/>
          <w:i w:val="false"/>
          <w:color w:val="000000"/>
          <w:sz w:val="28"/>
        </w:rPr>
        <w:t>
      ";</w:t>
      </w:r>
    </w:p>
    <w:bookmarkEnd w:id="2133"/>
    <w:bookmarkStart w:name="z3526" w:id="2134"/>
    <w:p>
      <w:pPr>
        <w:spacing w:after="0"/>
        <w:ind w:left="0"/>
        <w:jc w:val="both"/>
      </w:pPr>
      <w:r>
        <w:rPr>
          <w:rFonts w:ascii="Times New Roman"/>
          <w:b w:val="false"/>
          <w:i w:val="false"/>
          <w:color w:val="000000"/>
          <w:sz w:val="28"/>
        </w:rPr>
        <w:t>
      реттік нөмірі 6-жол алынып тасталсын;</w:t>
      </w:r>
    </w:p>
    <w:bookmarkEnd w:id="2134"/>
    <w:bookmarkStart w:name="z3527" w:id="2135"/>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2135"/>
    <w:bookmarkStart w:name="z3528" w:id="2136"/>
    <w:p>
      <w:pPr>
        <w:spacing w:after="0"/>
        <w:ind w:left="0"/>
        <w:jc w:val="both"/>
      </w:pPr>
      <w:r>
        <w:rPr>
          <w:rFonts w:ascii="Times New Roman"/>
          <w:b w:val="false"/>
          <w:i w:val="false"/>
          <w:color w:val="000000"/>
          <w:sz w:val="28"/>
        </w:rPr>
        <w:t>
      "</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2137"/>
          <w:p>
            <w:pPr>
              <w:spacing w:after="20"/>
              <w:ind w:left="20"/>
              <w:jc w:val="both"/>
            </w:pPr>
            <w:r>
              <w:rPr>
                <w:rFonts w:ascii="Times New Roman"/>
                <w:b w:val="false"/>
                <w:i w:val="false"/>
                <w:color w:val="000000"/>
                <w:sz w:val="20"/>
              </w:rPr>
              <w:t xml:space="preserve">
Математика. </w:t>
            </w:r>
          </w:p>
          <w:bookmarkEnd w:id="213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138"/>
          <w:p>
            <w:pPr>
              <w:spacing w:after="20"/>
              <w:ind w:left="20"/>
              <w:jc w:val="both"/>
            </w:pPr>
            <w:r>
              <w:rPr>
                <w:rFonts w:ascii="Times New Roman"/>
                <w:b w:val="false"/>
                <w:i w:val="false"/>
                <w:color w:val="000000"/>
                <w:sz w:val="20"/>
              </w:rPr>
              <w:t xml:space="preserve">
Ә. Ақпаева, </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Қ. Әмірбекова,</w:t>
            </w:r>
          </w:p>
          <w:p>
            <w:pPr>
              <w:spacing w:after="20"/>
              <w:ind w:left="20"/>
              <w:jc w:val="both"/>
            </w:pPr>
            <w:r>
              <w:rPr>
                <w:rFonts w:ascii="Times New Roman"/>
                <w:b w:val="false"/>
                <w:i w:val="false"/>
                <w:color w:val="000000"/>
                <w:sz w:val="20"/>
              </w:rPr>
              <w:t>
М. Махабаева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534" w:id="2139"/>
    <w:p>
      <w:pPr>
        <w:spacing w:after="0"/>
        <w:ind w:left="0"/>
        <w:jc w:val="both"/>
      </w:pPr>
      <w:r>
        <w:rPr>
          <w:rFonts w:ascii="Times New Roman"/>
          <w:b w:val="false"/>
          <w:i w:val="false"/>
          <w:color w:val="000000"/>
          <w:sz w:val="28"/>
        </w:rPr>
        <w:t>
      ";</w:t>
      </w:r>
    </w:p>
    <w:bookmarkEnd w:id="2139"/>
    <w:bookmarkStart w:name="z3535" w:id="2140"/>
    <w:p>
      <w:pPr>
        <w:spacing w:after="0"/>
        <w:ind w:left="0"/>
        <w:jc w:val="both"/>
      </w:pPr>
      <w:r>
        <w:rPr>
          <w:rFonts w:ascii="Times New Roman"/>
          <w:b w:val="false"/>
          <w:i w:val="false"/>
          <w:color w:val="000000"/>
          <w:sz w:val="28"/>
        </w:rPr>
        <w:t>
      реттік нөмірі 9-жол мынадай редакцияда жазылсын:</w:t>
      </w:r>
    </w:p>
    <w:bookmarkEnd w:id="2140"/>
    <w:bookmarkStart w:name="z3536" w:id="2141"/>
    <w:p>
      <w:pPr>
        <w:spacing w:after="0"/>
        <w:ind w:left="0"/>
        <w:jc w:val="both"/>
      </w:pPr>
      <w:r>
        <w:rPr>
          <w:rFonts w:ascii="Times New Roman"/>
          <w:b w:val="false"/>
          <w:i w:val="false"/>
          <w:color w:val="000000"/>
          <w:sz w:val="28"/>
        </w:rPr>
        <w:t>
      "</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2142"/>
          <w:p>
            <w:pPr>
              <w:spacing w:after="20"/>
              <w:ind w:left="20"/>
              <w:jc w:val="both"/>
            </w:pPr>
            <w:r>
              <w:rPr>
                <w:rFonts w:ascii="Times New Roman"/>
                <w:b w:val="false"/>
                <w:i w:val="false"/>
                <w:color w:val="000000"/>
                <w:sz w:val="20"/>
              </w:rPr>
              <w:t>
Цифрлық сауаттылық. Электрондық оқулық</w:t>
            </w:r>
          </w:p>
          <w:bookmarkEnd w:id="2142"/>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2143"/>
          <w:p>
            <w:pPr>
              <w:spacing w:after="20"/>
              <w:ind w:left="20"/>
              <w:jc w:val="both"/>
            </w:pPr>
            <w:r>
              <w:rPr>
                <w:rFonts w:ascii="Times New Roman"/>
                <w:b w:val="false"/>
                <w:i w:val="false"/>
                <w:color w:val="000000"/>
                <w:sz w:val="20"/>
              </w:rPr>
              <w:t>
Д. Исабаева, М.Әубекова,</w:t>
            </w:r>
          </w:p>
          <w:bookmarkEnd w:id="2143"/>
          <w:p>
            <w:pPr>
              <w:spacing w:after="20"/>
              <w:ind w:left="20"/>
              <w:jc w:val="both"/>
            </w:pPr>
            <w:r>
              <w:rPr>
                <w:rFonts w:ascii="Times New Roman"/>
                <w:b w:val="false"/>
                <w:i w:val="false"/>
                <w:color w:val="000000"/>
                <w:sz w:val="20"/>
              </w:rPr>
              <w:t>
А. Баянбек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39" w:id="2144"/>
    <w:p>
      <w:pPr>
        <w:spacing w:after="0"/>
        <w:ind w:left="0"/>
        <w:jc w:val="both"/>
      </w:pPr>
      <w:r>
        <w:rPr>
          <w:rFonts w:ascii="Times New Roman"/>
          <w:b w:val="false"/>
          <w:i w:val="false"/>
          <w:color w:val="000000"/>
          <w:sz w:val="28"/>
        </w:rPr>
        <w:t>
      ";</w:t>
      </w:r>
    </w:p>
    <w:bookmarkEnd w:id="2144"/>
    <w:bookmarkStart w:name="z3540" w:id="2145"/>
    <w:p>
      <w:pPr>
        <w:spacing w:after="0"/>
        <w:ind w:left="0"/>
        <w:jc w:val="both"/>
      </w:pPr>
      <w:r>
        <w:rPr>
          <w:rFonts w:ascii="Times New Roman"/>
          <w:b w:val="false"/>
          <w:i w:val="false"/>
          <w:color w:val="000000"/>
          <w:sz w:val="28"/>
        </w:rPr>
        <w:t>
      реттік нөмірі 13-жол алынып тасталсын;</w:t>
      </w:r>
    </w:p>
    <w:bookmarkEnd w:id="2145"/>
    <w:bookmarkStart w:name="z3541" w:id="2146"/>
    <w:p>
      <w:pPr>
        <w:spacing w:after="0"/>
        <w:ind w:left="0"/>
        <w:jc w:val="both"/>
      </w:pPr>
      <w:r>
        <w:rPr>
          <w:rFonts w:ascii="Times New Roman"/>
          <w:b w:val="false"/>
          <w:i w:val="false"/>
          <w:color w:val="000000"/>
          <w:sz w:val="28"/>
        </w:rPr>
        <w:t>
      мынадай мазмұндағы реттік нөмірлері 13-1, 13-2 және 13-3-жолдармен толықтырылсын:</w:t>
      </w:r>
    </w:p>
    <w:bookmarkEnd w:id="2146"/>
    <w:bookmarkStart w:name="z3542" w:id="2147"/>
    <w:p>
      <w:pPr>
        <w:spacing w:after="0"/>
        <w:ind w:left="0"/>
        <w:jc w:val="both"/>
      </w:pPr>
      <w:r>
        <w:rPr>
          <w:rFonts w:ascii="Times New Roman"/>
          <w:b w:val="false"/>
          <w:i w:val="false"/>
          <w:color w:val="000000"/>
          <w:sz w:val="28"/>
        </w:rPr>
        <w:t>
      "</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148"/>
          <w:p>
            <w:pPr>
              <w:spacing w:after="20"/>
              <w:ind w:left="20"/>
              <w:jc w:val="both"/>
            </w:pPr>
            <w:r>
              <w:rPr>
                <w:rFonts w:ascii="Times New Roman"/>
                <w:b w:val="false"/>
                <w:i w:val="false"/>
                <w:color w:val="000000"/>
                <w:sz w:val="20"/>
              </w:rPr>
              <w:t xml:space="preserve">
Дүниетану. </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149"/>
          <w:p>
            <w:pPr>
              <w:spacing w:after="20"/>
              <w:ind w:left="20"/>
              <w:jc w:val="both"/>
            </w:pPr>
            <w:r>
              <w:rPr>
                <w:rFonts w:ascii="Times New Roman"/>
                <w:b w:val="false"/>
                <w:i w:val="false"/>
                <w:color w:val="000000"/>
                <w:sz w:val="20"/>
              </w:rPr>
              <w:t xml:space="preserve">
Б. Тұрмашева, </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Пугач, </w:t>
            </w:r>
          </w:p>
          <w:p>
            <w:pPr>
              <w:spacing w:after="20"/>
              <w:ind w:left="20"/>
              <w:jc w:val="both"/>
            </w:pPr>
            <w:r>
              <w:rPr>
                <w:rFonts w:ascii="Times New Roman"/>
                <w:b w:val="false"/>
                <w:i w:val="false"/>
                <w:color w:val="000000"/>
                <w:sz w:val="20"/>
              </w:rPr>
              <w:t>
Ұ. Медеуова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150"/>
          <w:p>
            <w:pPr>
              <w:spacing w:after="20"/>
              <w:ind w:left="20"/>
              <w:jc w:val="both"/>
            </w:pPr>
            <w:r>
              <w:rPr>
                <w:rFonts w:ascii="Times New Roman"/>
                <w:b w:val="false"/>
                <w:i w:val="false"/>
                <w:color w:val="000000"/>
                <w:sz w:val="20"/>
              </w:rPr>
              <w:t xml:space="preserve">
Дүниетану. </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51"/>
          <w:p>
            <w:pPr>
              <w:spacing w:after="20"/>
              <w:ind w:left="20"/>
              <w:jc w:val="both"/>
            </w:pPr>
            <w:r>
              <w:rPr>
                <w:rFonts w:ascii="Times New Roman"/>
                <w:b w:val="false"/>
                <w:i w:val="false"/>
                <w:color w:val="000000"/>
                <w:sz w:val="20"/>
              </w:rPr>
              <w:t xml:space="preserve">
Г. Мышбаева, </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Құрбанова, </w:t>
            </w:r>
          </w:p>
          <w:p>
            <w:pPr>
              <w:spacing w:after="20"/>
              <w:ind w:left="20"/>
              <w:jc w:val="both"/>
            </w:pPr>
            <w:r>
              <w:rPr>
                <w:rFonts w:ascii="Times New Roman"/>
                <w:b w:val="false"/>
                <w:i w:val="false"/>
                <w:color w:val="000000"/>
                <w:sz w:val="20"/>
              </w:rPr>
              <w:t>
Г. Мұқатаева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152"/>
          <w:p>
            <w:pPr>
              <w:spacing w:after="20"/>
              <w:ind w:left="20"/>
              <w:jc w:val="both"/>
            </w:pPr>
            <w:r>
              <w:rPr>
                <w:rFonts w:ascii="Times New Roman"/>
                <w:b w:val="false"/>
                <w:i w:val="false"/>
                <w:color w:val="000000"/>
                <w:sz w:val="20"/>
              </w:rPr>
              <w:t xml:space="preserve">
Дүниетану. </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153"/>
          <w:p>
            <w:pPr>
              <w:spacing w:after="20"/>
              <w:ind w:left="20"/>
              <w:jc w:val="both"/>
            </w:pPr>
            <w:r>
              <w:rPr>
                <w:rFonts w:ascii="Times New Roman"/>
                <w:b w:val="false"/>
                <w:i w:val="false"/>
                <w:color w:val="000000"/>
                <w:sz w:val="20"/>
              </w:rPr>
              <w:t xml:space="preserve">
Е. Бапиева, </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Д. Смағұлова,</w:t>
            </w:r>
          </w:p>
          <w:p>
            <w:pPr>
              <w:spacing w:after="20"/>
              <w:ind w:left="20"/>
              <w:jc w:val="both"/>
            </w:pPr>
            <w:r>
              <w:rPr>
                <w:rFonts w:ascii="Times New Roman"/>
                <w:b w:val="false"/>
                <w:i w:val="false"/>
                <w:color w:val="000000"/>
                <w:sz w:val="20"/>
              </w:rPr>
              <w:t xml:space="preserve">
Ш. Парменова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3557" w:id="2154"/>
    <w:p>
      <w:pPr>
        <w:spacing w:after="0"/>
        <w:ind w:left="0"/>
        <w:jc w:val="both"/>
      </w:pPr>
      <w:r>
        <w:rPr>
          <w:rFonts w:ascii="Times New Roman"/>
          <w:b w:val="false"/>
          <w:i w:val="false"/>
          <w:color w:val="000000"/>
          <w:sz w:val="28"/>
        </w:rPr>
        <w:t>
      ";</w:t>
      </w:r>
    </w:p>
    <w:bookmarkEnd w:id="2154"/>
    <w:bookmarkStart w:name="z3558" w:id="2155"/>
    <w:p>
      <w:pPr>
        <w:spacing w:after="0"/>
        <w:ind w:left="0"/>
        <w:jc w:val="both"/>
      </w:pPr>
      <w:r>
        <w:rPr>
          <w:rFonts w:ascii="Times New Roman"/>
          <w:b w:val="false"/>
          <w:i w:val="false"/>
          <w:color w:val="000000"/>
          <w:sz w:val="28"/>
        </w:rPr>
        <w:t>
      реттік нөмірі 14-жол алынып тасталсын;</w:t>
      </w:r>
    </w:p>
    <w:bookmarkEnd w:id="2155"/>
    <w:bookmarkStart w:name="z3559" w:id="2156"/>
    <w:p>
      <w:pPr>
        <w:spacing w:after="0"/>
        <w:ind w:left="0"/>
        <w:jc w:val="both"/>
      </w:pPr>
      <w:r>
        <w:rPr>
          <w:rFonts w:ascii="Times New Roman"/>
          <w:b w:val="false"/>
          <w:i w:val="false"/>
          <w:color w:val="000000"/>
          <w:sz w:val="28"/>
        </w:rPr>
        <w:t>
      мынадай мазмұндағы реттік нөмірі 14-1-жолмен толықтырылсын:</w:t>
      </w:r>
    </w:p>
    <w:bookmarkEnd w:id="2156"/>
    <w:bookmarkStart w:name="z3560" w:id="2157"/>
    <w:p>
      <w:pPr>
        <w:spacing w:after="0"/>
        <w:ind w:left="0"/>
        <w:jc w:val="both"/>
      </w:pPr>
      <w:r>
        <w:rPr>
          <w:rFonts w:ascii="Times New Roman"/>
          <w:b w:val="false"/>
          <w:i w:val="false"/>
          <w:color w:val="000000"/>
          <w:sz w:val="28"/>
        </w:rPr>
        <w:t>
      "</w:t>
      </w:r>
    </w:p>
    <w:bookmarkEnd w:id="2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58"/>
          <w:p>
            <w:pPr>
              <w:spacing w:after="20"/>
              <w:ind w:left="20"/>
              <w:jc w:val="both"/>
            </w:pPr>
            <w:r>
              <w:rPr>
                <w:rFonts w:ascii="Times New Roman"/>
                <w:b w:val="false"/>
                <w:i w:val="false"/>
                <w:color w:val="000000"/>
                <w:sz w:val="20"/>
              </w:rPr>
              <w:t xml:space="preserve">
Музыка. </w:t>
            </w:r>
          </w:p>
          <w:bookmarkEnd w:id="2158"/>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159"/>
          <w:p>
            <w:pPr>
              <w:spacing w:after="20"/>
              <w:ind w:left="20"/>
              <w:jc w:val="both"/>
            </w:pPr>
            <w:r>
              <w:rPr>
                <w:rFonts w:ascii="Times New Roman"/>
                <w:b w:val="false"/>
                <w:i w:val="false"/>
                <w:color w:val="000000"/>
                <w:sz w:val="20"/>
              </w:rPr>
              <w:t xml:space="preserve">
Г. Өмірбаева, </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Махамбет,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Алпысбаева, </w:t>
            </w:r>
          </w:p>
          <w:p>
            <w:pPr>
              <w:spacing w:after="20"/>
              <w:ind w:left="20"/>
              <w:jc w:val="both"/>
            </w:pPr>
            <w:r>
              <w:rPr>
                <w:rFonts w:ascii="Times New Roman"/>
                <w:b w:val="false"/>
                <w:i w:val="false"/>
                <w:color w:val="000000"/>
                <w:sz w:val="20"/>
              </w:rPr>
              <w:t>
К. Сейілбекова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3565" w:id="2160"/>
    <w:p>
      <w:pPr>
        <w:spacing w:after="0"/>
        <w:ind w:left="0"/>
        <w:jc w:val="both"/>
      </w:pPr>
      <w:r>
        <w:rPr>
          <w:rFonts w:ascii="Times New Roman"/>
          <w:b w:val="false"/>
          <w:i w:val="false"/>
          <w:color w:val="000000"/>
          <w:sz w:val="28"/>
        </w:rPr>
        <w:t>
      ";</w:t>
      </w:r>
    </w:p>
    <w:bookmarkEnd w:id="2160"/>
    <w:bookmarkStart w:name="z3566" w:id="2161"/>
    <w:p>
      <w:pPr>
        <w:spacing w:after="0"/>
        <w:ind w:left="0"/>
        <w:jc w:val="both"/>
      </w:pPr>
      <w:r>
        <w:rPr>
          <w:rFonts w:ascii="Times New Roman"/>
          <w:b w:val="false"/>
          <w:i w:val="false"/>
          <w:color w:val="000000"/>
          <w:sz w:val="28"/>
        </w:rPr>
        <w:t>
      реттік нөмірлері 15 және 16-жолдар мынадай редакцияда жазылсын:</w:t>
      </w:r>
    </w:p>
    <w:bookmarkEnd w:id="2161"/>
    <w:bookmarkStart w:name="z3567" w:id="2162"/>
    <w:p>
      <w:pPr>
        <w:spacing w:after="0"/>
        <w:ind w:left="0"/>
        <w:jc w:val="both"/>
      </w:pPr>
      <w:r>
        <w:rPr>
          <w:rFonts w:ascii="Times New Roman"/>
          <w:b w:val="false"/>
          <w:i w:val="false"/>
          <w:color w:val="000000"/>
          <w:sz w:val="28"/>
        </w:rPr>
        <w:t>
      "</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63"/>
          <w:p>
            <w:pPr>
              <w:spacing w:after="20"/>
              <w:ind w:left="20"/>
              <w:jc w:val="both"/>
            </w:pPr>
            <w:r>
              <w:rPr>
                <w:rFonts w:ascii="Times New Roman"/>
                <w:b w:val="false"/>
                <w:i w:val="false"/>
                <w:color w:val="000000"/>
                <w:sz w:val="20"/>
              </w:rPr>
              <w:t>
Музыка</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164"/>
          <w:p>
            <w:pPr>
              <w:spacing w:after="20"/>
              <w:ind w:left="20"/>
              <w:jc w:val="both"/>
            </w:pPr>
            <w:r>
              <w:rPr>
                <w:rFonts w:ascii="Times New Roman"/>
                <w:b w:val="false"/>
                <w:i w:val="false"/>
                <w:color w:val="000000"/>
                <w:sz w:val="20"/>
              </w:rPr>
              <w:t>
Ш. Кұлманова,</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Муратқызы, М. Бұхабай Е. Кісімісов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72" w:id="2165"/>
    <w:p>
      <w:pPr>
        <w:spacing w:after="0"/>
        <w:ind w:left="0"/>
        <w:jc w:val="both"/>
      </w:pPr>
      <w:r>
        <w:rPr>
          <w:rFonts w:ascii="Times New Roman"/>
          <w:b w:val="false"/>
          <w:i w:val="false"/>
          <w:color w:val="000000"/>
          <w:sz w:val="28"/>
        </w:rPr>
        <w:t>
      ";</w:t>
      </w:r>
    </w:p>
    <w:bookmarkEnd w:id="2165"/>
    <w:bookmarkStart w:name="z3573" w:id="2166"/>
    <w:p>
      <w:pPr>
        <w:spacing w:after="0"/>
        <w:ind w:left="0"/>
        <w:jc w:val="both"/>
      </w:pPr>
      <w:r>
        <w:rPr>
          <w:rFonts w:ascii="Times New Roman"/>
          <w:b w:val="false"/>
          <w:i w:val="false"/>
          <w:color w:val="000000"/>
          <w:sz w:val="28"/>
        </w:rPr>
        <w:t>
      реттік нөмірі 19-жол мынадай редакцияда жазылсын:</w:t>
      </w:r>
    </w:p>
    <w:bookmarkEnd w:id="2166"/>
    <w:bookmarkStart w:name="z3574" w:id="2167"/>
    <w:p>
      <w:pPr>
        <w:spacing w:after="0"/>
        <w:ind w:left="0"/>
        <w:jc w:val="both"/>
      </w:pPr>
      <w:r>
        <w:rPr>
          <w:rFonts w:ascii="Times New Roman"/>
          <w:b w:val="false"/>
          <w:i w:val="false"/>
          <w:color w:val="000000"/>
          <w:sz w:val="28"/>
        </w:rPr>
        <w:t>
      "</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Төлебиев, Б. Мамыров, Ш. Туреханова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3575" w:id="2168"/>
    <w:p>
      <w:pPr>
        <w:spacing w:after="0"/>
        <w:ind w:left="0"/>
        <w:jc w:val="both"/>
      </w:pPr>
      <w:r>
        <w:rPr>
          <w:rFonts w:ascii="Times New Roman"/>
          <w:b w:val="false"/>
          <w:i w:val="false"/>
          <w:color w:val="000000"/>
          <w:sz w:val="28"/>
        </w:rPr>
        <w:t>
      ";</w:t>
      </w:r>
    </w:p>
    <w:bookmarkEnd w:id="2168"/>
    <w:bookmarkStart w:name="z3576" w:id="2169"/>
    <w:p>
      <w:pPr>
        <w:spacing w:after="0"/>
        <w:ind w:left="0"/>
        <w:jc w:val="both"/>
      </w:pPr>
      <w:r>
        <w:rPr>
          <w:rFonts w:ascii="Times New Roman"/>
          <w:b w:val="false"/>
          <w:i w:val="false"/>
          <w:color w:val="000000"/>
          <w:sz w:val="28"/>
        </w:rPr>
        <w:t>
      "5-сынып", "6-сынып", "7-сынып" және "8-сынып" деген кіші бөлімдер мынадай редакцияда жазылсын:</w:t>
      </w:r>
    </w:p>
    <w:bookmarkEnd w:id="2169"/>
    <w:bookmarkStart w:name="z3577" w:id="2170"/>
    <w:p>
      <w:pPr>
        <w:spacing w:after="0"/>
        <w:ind w:left="0"/>
        <w:jc w:val="both"/>
      </w:pPr>
      <w:r>
        <w:rPr>
          <w:rFonts w:ascii="Times New Roman"/>
          <w:b w:val="false"/>
          <w:i w:val="false"/>
          <w:color w:val="000000"/>
          <w:sz w:val="28"/>
        </w:rPr>
        <w:t xml:space="preserve">
      " </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171"/>
          <w:p>
            <w:pPr>
              <w:spacing w:after="20"/>
              <w:ind w:left="20"/>
              <w:jc w:val="both"/>
            </w:pPr>
            <w:r>
              <w:rPr>
                <w:rFonts w:ascii="Times New Roman"/>
                <w:b w:val="false"/>
                <w:i w:val="false"/>
                <w:color w:val="000000"/>
                <w:sz w:val="20"/>
              </w:rPr>
              <w:t>
Р.Қадырқұлов,</w:t>
            </w:r>
          </w:p>
          <w:bookmarkEnd w:id="2171"/>
          <w:p>
            <w:pPr>
              <w:spacing w:after="20"/>
              <w:ind w:left="20"/>
              <w:jc w:val="both"/>
            </w:pPr>
            <w:r>
              <w:rPr>
                <w:rFonts w:ascii="Times New Roman"/>
                <w:b w:val="false"/>
                <w:i w:val="false"/>
                <w:color w:val="000000"/>
                <w:sz w:val="20"/>
              </w:rPr>
              <w:t>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172"/>
          <w:p>
            <w:pPr>
              <w:spacing w:after="20"/>
              <w:ind w:left="20"/>
              <w:jc w:val="both"/>
            </w:pPr>
            <w:r>
              <w:rPr>
                <w:rFonts w:ascii="Times New Roman"/>
                <w:b w:val="false"/>
                <w:i w:val="false"/>
                <w:color w:val="000000"/>
                <w:sz w:val="20"/>
              </w:rPr>
              <w:t>
Б. Қапалбек,</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М. Жолшаева,</w:t>
            </w:r>
          </w:p>
          <w:p>
            <w:pPr>
              <w:spacing w:after="20"/>
              <w:ind w:left="20"/>
              <w:jc w:val="both"/>
            </w:pPr>
            <w:r>
              <w:rPr>
                <w:rFonts w:ascii="Times New Roman"/>
                <w:b w:val="false"/>
                <w:i w:val="false"/>
                <w:color w:val="000000"/>
                <w:sz w:val="20"/>
              </w:rPr>
              <w:t>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73"/>
          <w:p>
            <w:pPr>
              <w:spacing w:after="20"/>
              <w:ind w:left="20"/>
              <w:jc w:val="both"/>
            </w:pPr>
            <w:r>
              <w:rPr>
                <w:rFonts w:ascii="Times New Roman"/>
                <w:b w:val="false"/>
                <w:i w:val="false"/>
                <w:color w:val="000000"/>
                <w:sz w:val="20"/>
              </w:rPr>
              <w:t>
Ж. Дәулетбекова,</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Г. Қосымова,</w:t>
            </w:r>
          </w:p>
          <w:p>
            <w:pPr>
              <w:spacing w:after="20"/>
              <w:ind w:left="20"/>
              <w:jc w:val="both"/>
            </w:pPr>
            <w:r>
              <w:rPr>
                <w:rFonts w:ascii="Times New Roman"/>
                <w:b w:val="false"/>
                <w:i w:val="false"/>
                <w:color w:val="000000"/>
                <w:sz w:val="20"/>
              </w:rPr>
              <w:t>
Н. Нәби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174"/>
          <w:p>
            <w:pPr>
              <w:spacing w:after="20"/>
              <w:ind w:left="20"/>
              <w:jc w:val="both"/>
            </w:pPr>
            <w:r>
              <w:rPr>
                <w:rFonts w:ascii="Times New Roman"/>
                <w:b w:val="false"/>
                <w:i w:val="false"/>
                <w:color w:val="000000"/>
                <w:sz w:val="20"/>
              </w:rPr>
              <w:t>
Қазақ тілі.</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175"/>
          <w:p>
            <w:pPr>
              <w:spacing w:after="20"/>
              <w:ind w:left="20"/>
              <w:jc w:val="both"/>
            </w:pPr>
            <w:r>
              <w:rPr>
                <w:rFonts w:ascii="Times New Roman"/>
                <w:b w:val="false"/>
                <w:i w:val="false"/>
                <w:color w:val="000000"/>
                <w:sz w:val="20"/>
              </w:rPr>
              <w:t>
М. Мұхамедьярова,</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М. Жороқпаева,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Малғаждарова,</w:t>
            </w:r>
          </w:p>
          <w:p>
            <w:pPr>
              <w:spacing w:after="20"/>
              <w:ind w:left="20"/>
              <w:jc w:val="both"/>
            </w:pPr>
            <w:r>
              <w:rPr>
                <w:rFonts w:ascii="Times New Roman"/>
                <w:b w:val="false"/>
                <w:i w:val="false"/>
                <w:color w:val="000000"/>
                <w:sz w:val="20"/>
              </w:rPr>
              <w:t>
С. Терлікбаева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176"/>
          <w:p>
            <w:pPr>
              <w:spacing w:after="20"/>
              <w:ind w:left="20"/>
              <w:jc w:val="both"/>
            </w:pPr>
            <w:r>
              <w:rPr>
                <w:rFonts w:ascii="Times New Roman"/>
                <w:b w:val="false"/>
                <w:i w:val="false"/>
                <w:color w:val="000000"/>
                <w:sz w:val="20"/>
              </w:rPr>
              <w:t>
Б. Керімбекова,</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Ә. Қуанышбаева,</w:t>
            </w:r>
          </w:p>
          <w:p>
            <w:pPr>
              <w:spacing w:after="20"/>
              <w:ind w:left="20"/>
              <w:jc w:val="both"/>
            </w:pPr>
            <w:r>
              <w:rPr>
                <w:rFonts w:ascii="Times New Roman"/>
                <w:b w:val="false"/>
                <w:i w:val="false"/>
                <w:color w:val="000000"/>
                <w:sz w:val="20"/>
              </w:rPr>
              <w:t>
Г. Отарбаева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177"/>
          <w:p>
            <w:pPr>
              <w:spacing w:after="20"/>
              <w:ind w:left="20"/>
              <w:jc w:val="both"/>
            </w:pPr>
            <w:r>
              <w:rPr>
                <w:rFonts w:ascii="Times New Roman"/>
                <w:b w:val="false"/>
                <w:i w:val="false"/>
                <w:color w:val="000000"/>
                <w:sz w:val="20"/>
              </w:rPr>
              <w:t>
А. Ақтанова,</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78"/>
          <w:p>
            <w:pPr>
              <w:spacing w:after="20"/>
              <w:ind w:left="20"/>
              <w:jc w:val="both"/>
            </w:pPr>
            <w:r>
              <w:rPr>
                <w:rFonts w:ascii="Times New Roman"/>
                <w:b w:val="false"/>
                <w:i w:val="false"/>
                <w:color w:val="000000"/>
                <w:sz w:val="20"/>
              </w:rPr>
              <w:t>
Қазақ әдебиеті.</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179"/>
          <w:p>
            <w:pPr>
              <w:spacing w:after="20"/>
              <w:ind w:left="20"/>
              <w:jc w:val="both"/>
            </w:pPr>
            <w:r>
              <w:rPr>
                <w:rFonts w:ascii="Times New Roman"/>
                <w:b w:val="false"/>
                <w:i w:val="false"/>
                <w:color w:val="000000"/>
                <w:sz w:val="20"/>
              </w:rPr>
              <w:t>
А. Тымболова,</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С. Темірбаева,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Исхакова,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Дүйсенова,</w:t>
            </w:r>
          </w:p>
          <w:p>
            <w:pPr>
              <w:spacing w:after="20"/>
              <w:ind w:left="20"/>
              <w:jc w:val="both"/>
            </w:pPr>
            <w:r>
              <w:rPr>
                <w:rFonts w:ascii="Times New Roman"/>
                <w:b w:val="false"/>
                <w:i w:val="false"/>
                <w:color w:val="000000"/>
                <w:sz w:val="20"/>
              </w:rPr>
              <w:t>
Ж. Мәсімханова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180"/>
          <w:p>
            <w:pPr>
              <w:spacing w:after="20"/>
              <w:ind w:left="20"/>
              <w:jc w:val="both"/>
            </w:pPr>
            <w:r>
              <w:rPr>
                <w:rFonts w:ascii="Times New Roman"/>
                <w:b w:val="false"/>
                <w:i w:val="false"/>
                <w:color w:val="000000"/>
                <w:sz w:val="20"/>
              </w:rPr>
              <w:t>
Русский язык и литература.</w:t>
            </w:r>
          </w:p>
          <w:bookmarkEnd w:id="2180"/>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181"/>
          <w:p>
            <w:pPr>
              <w:spacing w:after="20"/>
              <w:ind w:left="20"/>
              <w:jc w:val="both"/>
            </w:pPr>
            <w:r>
              <w:rPr>
                <w:rFonts w:ascii="Times New Roman"/>
                <w:b w:val="false"/>
                <w:i w:val="false"/>
                <w:color w:val="000000"/>
                <w:sz w:val="20"/>
              </w:rPr>
              <w:t>
У. Жанпейс,</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182"/>
          <w:p>
            <w:pPr>
              <w:spacing w:after="20"/>
              <w:ind w:left="20"/>
              <w:jc w:val="both"/>
            </w:pPr>
            <w:r>
              <w:rPr>
                <w:rFonts w:ascii="Times New Roman"/>
                <w:b w:val="false"/>
                <w:i w:val="false"/>
                <w:color w:val="000000"/>
                <w:sz w:val="20"/>
              </w:rPr>
              <w:t>
Математика.</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83"/>
          <w:p>
            <w:pPr>
              <w:spacing w:after="20"/>
              <w:ind w:left="20"/>
              <w:jc w:val="both"/>
            </w:pPr>
            <w:r>
              <w:rPr>
                <w:rFonts w:ascii="Times New Roman"/>
                <w:b w:val="false"/>
                <w:i w:val="false"/>
                <w:color w:val="000000"/>
                <w:sz w:val="20"/>
              </w:rPr>
              <w:t>
Ж. Кайдасов,</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Р. Деменова,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84"/>
          <w:p>
            <w:pPr>
              <w:spacing w:after="20"/>
              <w:ind w:left="20"/>
              <w:jc w:val="both"/>
            </w:pPr>
            <w:r>
              <w:rPr>
                <w:rFonts w:ascii="Times New Roman"/>
                <w:b w:val="false"/>
                <w:i w:val="false"/>
                <w:color w:val="000000"/>
                <w:sz w:val="20"/>
              </w:rPr>
              <w:t xml:space="preserve">
Математика. Электрондық оқулық </w:t>
            </w:r>
          </w:p>
          <w:bookmarkEnd w:id="2184"/>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185"/>
          <w:p>
            <w:pPr>
              <w:spacing w:after="20"/>
              <w:ind w:left="20"/>
              <w:jc w:val="both"/>
            </w:pPr>
            <w:r>
              <w:rPr>
                <w:rFonts w:ascii="Times New Roman"/>
                <w:b w:val="false"/>
                <w:i w:val="false"/>
                <w:color w:val="000000"/>
                <w:sz w:val="20"/>
              </w:rPr>
              <w:t>
Т. Алдамуратова,</w:t>
            </w:r>
          </w:p>
          <w:bookmarkEnd w:id="2185"/>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186"/>
          <w:p>
            <w:pPr>
              <w:spacing w:after="20"/>
              <w:ind w:left="20"/>
              <w:jc w:val="both"/>
            </w:pPr>
            <w:r>
              <w:rPr>
                <w:rFonts w:ascii="Times New Roman"/>
                <w:b w:val="false"/>
                <w:i w:val="false"/>
                <w:color w:val="000000"/>
                <w:sz w:val="20"/>
              </w:rPr>
              <w:t>
С. Мұхамбетжанова,</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М.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187"/>
          <w:p>
            <w:pPr>
              <w:spacing w:after="20"/>
              <w:ind w:left="20"/>
              <w:jc w:val="both"/>
            </w:pPr>
            <w:r>
              <w:rPr>
                <w:rFonts w:ascii="Times New Roman"/>
                <w:b w:val="false"/>
                <w:i w:val="false"/>
                <w:color w:val="000000"/>
                <w:sz w:val="20"/>
              </w:rPr>
              <w:t>
Информатика.</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188"/>
          <w:p>
            <w:pPr>
              <w:spacing w:after="20"/>
              <w:ind w:left="20"/>
              <w:jc w:val="both"/>
            </w:pPr>
            <w:r>
              <w:rPr>
                <w:rFonts w:ascii="Times New Roman"/>
                <w:b w:val="false"/>
                <w:i w:val="false"/>
                <w:color w:val="000000"/>
                <w:sz w:val="20"/>
              </w:rPr>
              <w:t>
Ж. Кобдикова,</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Г. Көпеева,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189"/>
          <w:p>
            <w:pPr>
              <w:spacing w:after="20"/>
              <w:ind w:left="20"/>
              <w:jc w:val="both"/>
            </w:pPr>
            <w:r>
              <w:rPr>
                <w:rFonts w:ascii="Times New Roman"/>
                <w:b w:val="false"/>
                <w:i w:val="false"/>
                <w:color w:val="000000"/>
                <w:sz w:val="20"/>
              </w:rPr>
              <w:t>
Жаратылыстану. Электрондық оқулық (web-платформа)</w:t>
            </w:r>
          </w:p>
          <w:bookmarkEnd w:id="2189"/>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190"/>
          <w:p>
            <w:pPr>
              <w:spacing w:after="20"/>
              <w:ind w:left="20"/>
              <w:jc w:val="both"/>
            </w:pPr>
            <w:r>
              <w:rPr>
                <w:rFonts w:ascii="Times New Roman"/>
                <w:b w:val="false"/>
                <w:i w:val="false"/>
                <w:color w:val="000000"/>
                <w:sz w:val="20"/>
              </w:rPr>
              <w:t>
М. Нұртаева,</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Е. Очкур,</w:t>
            </w:r>
          </w:p>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Паимцева,</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191"/>
          <w:p>
            <w:pPr>
              <w:spacing w:after="20"/>
              <w:ind w:left="20"/>
              <w:jc w:val="both"/>
            </w:pPr>
            <w:r>
              <w:rPr>
                <w:rFonts w:ascii="Times New Roman"/>
                <w:b w:val="false"/>
                <w:i w:val="false"/>
                <w:color w:val="000000"/>
                <w:sz w:val="20"/>
              </w:rPr>
              <w:t>
Жаратылыстану.</w:t>
            </w:r>
          </w:p>
          <w:bookmarkEnd w:id="2191"/>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192"/>
          <w:p>
            <w:pPr>
              <w:spacing w:after="20"/>
              <w:ind w:left="20"/>
              <w:jc w:val="both"/>
            </w:pPr>
            <w:r>
              <w:rPr>
                <w:rFonts w:ascii="Times New Roman"/>
                <w:b w:val="false"/>
                <w:i w:val="false"/>
                <w:color w:val="000000"/>
                <w:sz w:val="20"/>
              </w:rPr>
              <w:t>
Л. Верховцева,</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М.Ушакова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193"/>
          <w:p>
            <w:pPr>
              <w:spacing w:after="20"/>
              <w:ind w:left="20"/>
              <w:jc w:val="both"/>
            </w:pPr>
            <w:r>
              <w:rPr>
                <w:rFonts w:ascii="Times New Roman"/>
                <w:b w:val="false"/>
                <w:i w:val="false"/>
                <w:color w:val="000000"/>
                <w:sz w:val="20"/>
              </w:rPr>
              <w:t>
Жаратылыстану.</w:t>
            </w:r>
          </w:p>
          <w:bookmarkEnd w:id="21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194"/>
          <w:p>
            <w:pPr>
              <w:spacing w:after="20"/>
              <w:ind w:left="20"/>
              <w:jc w:val="both"/>
            </w:pPr>
            <w:r>
              <w:rPr>
                <w:rFonts w:ascii="Times New Roman"/>
                <w:b w:val="false"/>
                <w:i w:val="false"/>
                <w:color w:val="000000"/>
                <w:sz w:val="20"/>
              </w:rPr>
              <w:t>
Б. Әбдіманапов,</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А. Әбілғазиев,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195"/>
          <w:p>
            <w:pPr>
              <w:spacing w:after="20"/>
              <w:ind w:left="20"/>
              <w:jc w:val="both"/>
            </w:pPr>
            <w:r>
              <w:rPr>
                <w:rFonts w:ascii="Times New Roman"/>
                <w:b w:val="false"/>
                <w:i w:val="false"/>
                <w:color w:val="000000"/>
                <w:sz w:val="20"/>
              </w:rPr>
              <w:t>
Дүниежүзі тарихы.</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196"/>
          <w:p>
            <w:pPr>
              <w:spacing w:after="20"/>
              <w:ind w:left="20"/>
              <w:jc w:val="both"/>
            </w:pPr>
            <w:r>
              <w:rPr>
                <w:rFonts w:ascii="Times New Roman"/>
                <w:b w:val="false"/>
                <w:i w:val="false"/>
                <w:color w:val="000000"/>
                <w:sz w:val="20"/>
              </w:rPr>
              <w:t>
А. Сыздықова,</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Г. Шұғайыпова,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Алтаева,</w:t>
            </w:r>
          </w:p>
          <w:p>
            <w:pPr>
              <w:spacing w:after="20"/>
              <w:ind w:left="20"/>
              <w:jc w:val="both"/>
            </w:pPr>
            <w:r>
              <w:rPr>
                <w:rFonts w:ascii="Times New Roman"/>
                <w:b w:val="false"/>
                <w:i w:val="false"/>
                <w:color w:val="000000"/>
                <w:sz w:val="20"/>
              </w:rPr>
              <w:t>
З. Сабданбекова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197"/>
          <w:p>
            <w:pPr>
              <w:spacing w:after="20"/>
              <w:ind w:left="20"/>
              <w:jc w:val="both"/>
            </w:pPr>
            <w:r>
              <w:rPr>
                <w:rFonts w:ascii="Times New Roman"/>
                <w:b w:val="false"/>
                <w:i w:val="false"/>
                <w:color w:val="000000"/>
                <w:sz w:val="20"/>
              </w:rPr>
              <w:t>
Дүниежүзі тарихы.</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198"/>
          <w:p>
            <w:pPr>
              <w:spacing w:after="20"/>
              <w:ind w:left="20"/>
              <w:jc w:val="both"/>
            </w:pPr>
            <w:r>
              <w:rPr>
                <w:rFonts w:ascii="Times New Roman"/>
                <w:b w:val="false"/>
                <w:i w:val="false"/>
                <w:color w:val="000000"/>
                <w:sz w:val="20"/>
              </w:rPr>
              <w:t>
Т. Төлебаев,</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Л. Момынтаева,</w:t>
            </w:r>
          </w:p>
          <w:p>
            <w:pPr>
              <w:spacing w:after="20"/>
              <w:ind w:left="20"/>
              <w:jc w:val="both"/>
            </w:pPr>
            <w:r>
              <w:rPr>
                <w:rFonts w:ascii="Times New Roman"/>
                <w:b w:val="false"/>
                <w:i w:val="false"/>
                <w:color w:val="000000"/>
                <w:sz w:val="20"/>
              </w:rPr>
              <w:t>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199"/>
          <w:p>
            <w:pPr>
              <w:spacing w:after="20"/>
              <w:ind w:left="20"/>
              <w:jc w:val="both"/>
            </w:pPr>
            <w:r>
              <w:rPr>
                <w:rFonts w:ascii="Times New Roman"/>
                <w:b w:val="false"/>
                <w:i w:val="false"/>
                <w:color w:val="000000"/>
                <w:sz w:val="20"/>
              </w:rPr>
              <w:t>
Е. Ермилова,</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200"/>
          <w:p>
            <w:pPr>
              <w:spacing w:after="20"/>
              <w:ind w:left="20"/>
              <w:jc w:val="both"/>
            </w:pPr>
            <w:r>
              <w:rPr>
                <w:rFonts w:ascii="Times New Roman"/>
                <w:b w:val="false"/>
                <w:i w:val="false"/>
                <w:color w:val="000000"/>
                <w:sz w:val="20"/>
              </w:rPr>
              <w:t>
Е. Ермилова,</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2201"/>
          <w:p>
            <w:pPr>
              <w:spacing w:after="20"/>
              <w:ind w:left="20"/>
              <w:jc w:val="both"/>
            </w:pPr>
            <w:r>
              <w:rPr>
                <w:rFonts w:ascii="Times New Roman"/>
                <w:b w:val="false"/>
                <w:i w:val="false"/>
                <w:color w:val="000000"/>
                <w:sz w:val="20"/>
              </w:rPr>
              <w:t>
Р. Алимсаева,</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202"/>
          <w:p>
            <w:pPr>
              <w:spacing w:after="20"/>
              <w:ind w:left="20"/>
              <w:jc w:val="both"/>
            </w:pPr>
            <w:r>
              <w:rPr>
                <w:rFonts w:ascii="Times New Roman"/>
                <w:b w:val="false"/>
                <w:i w:val="false"/>
                <w:color w:val="000000"/>
                <w:sz w:val="20"/>
              </w:rPr>
              <w:t>
В. Чукалин,</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203"/>
          <w:p>
            <w:pPr>
              <w:spacing w:after="20"/>
              <w:ind w:left="20"/>
              <w:jc w:val="both"/>
            </w:pPr>
            <w:r>
              <w:rPr>
                <w:rFonts w:ascii="Times New Roman"/>
                <w:b w:val="false"/>
                <w:i w:val="false"/>
                <w:color w:val="000000"/>
                <w:sz w:val="20"/>
              </w:rPr>
              <w:t>
Қазақстан тарихы.</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204"/>
          <w:p>
            <w:pPr>
              <w:spacing w:after="20"/>
              <w:ind w:left="20"/>
              <w:jc w:val="both"/>
            </w:pPr>
            <w:r>
              <w:rPr>
                <w:rFonts w:ascii="Times New Roman"/>
                <w:b w:val="false"/>
                <w:i w:val="false"/>
                <w:color w:val="000000"/>
                <w:sz w:val="20"/>
              </w:rPr>
              <w:t>
Т. Омарбеков,</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205"/>
          <w:p>
            <w:pPr>
              <w:spacing w:after="20"/>
              <w:ind w:left="20"/>
              <w:jc w:val="both"/>
            </w:pPr>
            <w:r>
              <w:rPr>
                <w:rFonts w:ascii="Times New Roman"/>
                <w:b w:val="false"/>
                <w:i w:val="false"/>
                <w:color w:val="000000"/>
                <w:sz w:val="20"/>
              </w:rPr>
              <w:t>
Музыка.</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206"/>
          <w:p>
            <w:pPr>
              <w:spacing w:after="20"/>
              <w:ind w:left="20"/>
              <w:jc w:val="both"/>
            </w:pPr>
            <w:r>
              <w:rPr>
                <w:rFonts w:ascii="Times New Roman"/>
                <w:b w:val="false"/>
                <w:i w:val="false"/>
                <w:color w:val="000000"/>
                <w:sz w:val="20"/>
              </w:rPr>
              <w:t>
Ш. Кұлманова,</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Б. Сүлейменова,</w:t>
            </w:r>
          </w:p>
          <w:p>
            <w:pPr>
              <w:spacing w:after="20"/>
              <w:ind w:left="20"/>
              <w:jc w:val="both"/>
            </w:pPr>
            <w:r>
              <w:rPr>
                <w:rFonts w:ascii="Times New Roman"/>
                <w:b w:val="false"/>
                <w:i w:val="false"/>
                <w:color w:val="000000"/>
                <w:sz w:val="20"/>
              </w:rPr>
              <w:t>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207"/>
          <w:p>
            <w:pPr>
              <w:spacing w:after="20"/>
              <w:ind w:left="20"/>
              <w:jc w:val="both"/>
            </w:pPr>
            <w:r>
              <w:rPr>
                <w:rFonts w:ascii="Times New Roman"/>
                <w:b w:val="false"/>
                <w:i w:val="false"/>
                <w:color w:val="000000"/>
                <w:sz w:val="20"/>
              </w:rPr>
              <w:t>
Қазақ тілі.</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208"/>
          <w:p>
            <w:pPr>
              <w:spacing w:after="20"/>
              <w:ind w:left="20"/>
              <w:jc w:val="both"/>
            </w:pPr>
            <w:r>
              <w:rPr>
                <w:rFonts w:ascii="Times New Roman"/>
                <w:b w:val="false"/>
                <w:i w:val="false"/>
                <w:color w:val="000000"/>
                <w:sz w:val="20"/>
              </w:rPr>
              <w:t>
А. Жаңабекова,</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Г. Абдрахимова,</w:t>
            </w:r>
          </w:p>
          <w:p>
            <w:pPr>
              <w:spacing w:after="20"/>
              <w:ind w:left="20"/>
              <w:jc w:val="both"/>
            </w:pPr>
            <w:r>
              <w:rPr>
                <w:rFonts w:ascii="Times New Roman"/>
                <w:b w:val="false"/>
                <w:i w:val="false"/>
                <w:color w:val="000000"/>
                <w:sz w:val="20"/>
              </w:rPr>
              <w:t>
Г. Темірбекова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209"/>
          <w:p>
            <w:pPr>
              <w:spacing w:after="20"/>
              <w:ind w:left="20"/>
              <w:jc w:val="both"/>
            </w:pPr>
            <w:r>
              <w:rPr>
                <w:rFonts w:ascii="Times New Roman"/>
                <w:b w:val="false"/>
                <w:i w:val="false"/>
                <w:color w:val="000000"/>
                <w:sz w:val="20"/>
              </w:rPr>
              <w:t>
Қазақ тілі.</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210"/>
          <w:p>
            <w:pPr>
              <w:spacing w:after="20"/>
              <w:ind w:left="20"/>
              <w:jc w:val="both"/>
            </w:pPr>
            <w:r>
              <w:rPr>
                <w:rFonts w:ascii="Times New Roman"/>
                <w:b w:val="false"/>
                <w:i w:val="false"/>
                <w:color w:val="000000"/>
                <w:sz w:val="20"/>
              </w:rPr>
              <w:t>
М. Жолшаева,</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Г. Отарбаева,</w:t>
            </w:r>
          </w:p>
          <w:p>
            <w:pPr>
              <w:spacing w:after="20"/>
              <w:ind w:left="20"/>
              <w:jc w:val="both"/>
            </w:pPr>
            <w:r>
              <w:rPr>
                <w:rFonts w:ascii="Times New Roman"/>
                <w:b w:val="false"/>
                <w:i w:val="false"/>
                <w:color w:val="000000"/>
                <w:sz w:val="20"/>
              </w:rPr>
              <w:t>
Г. Нурманова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2211"/>
          <w:p>
            <w:pPr>
              <w:spacing w:after="20"/>
              <w:ind w:left="20"/>
              <w:jc w:val="both"/>
            </w:pPr>
            <w:r>
              <w:rPr>
                <w:rFonts w:ascii="Times New Roman"/>
                <w:b w:val="false"/>
                <w:i w:val="false"/>
                <w:color w:val="000000"/>
                <w:sz w:val="20"/>
              </w:rPr>
              <w:t>
Қазақ әдебиеті.</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2212"/>
          <w:p>
            <w:pPr>
              <w:spacing w:after="20"/>
              <w:ind w:left="20"/>
              <w:jc w:val="both"/>
            </w:pPr>
            <w:r>
              <w:rPr>
                <w:rFonts w:ascii="Times New Roman"/>
                <w:b w:val="false"/>
                <w:i w:val="false"/>
                <w:color w:val="000000"/>
                <w:sz w:val="20"/>
              </w:rPr>
              <w:t>
А. Тымболова,</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С. Темірбаева,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Исхакова,</w:t>
            </w:r>
          </w:p>
          <w:p>
            <w:pPr>
              <w:spacing w:after="20"/>
              <w:ind w:left="20"/>
              <w:jc w:val="both"/>
            </w:pPr>
            <w:r>
              <w:rPr>
                <w:rFonts w:ascii="Times New Roman"/>
                <w:b w:val="false"/>
                <w:i w:val="false"/>
                <w:color w:val="000000"/>
                <w:sz w:val="20"/>
              </w:rPr>
              <w:t>
Г. Дүйсенова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213"/>
          <w:p>
            <w:pPr>
              <w:spacing w:after="20"/>
              <w:ind w:left="20"/>
              <w:jc w:val="both"/>
            </w:pPr>
            <w:r>
              <w:rPr>
                <w:rFonts w:ascii="Times New Roman"/>
                <w:b w:val="false"/>
                <w:i w:val="false"/>
                <w:color w:val="000000"/>
                <w:sz w:val="20"/>
              </w:rPr>
              <w:t>
Қазақ әдебиеті.</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214"/>
          <w:p>
            <w:pPr>
              <w:spacing w:after="20"/>
              <w:ind w:left="20"/>
              <w:jc w:val="both"/>
            </w:pPr>
            <w:r>
              <w:rPr>
                <w:rFonts w:ascii="Times New Roman"/>
                <w:b w:val="false"/>
                <w:i w:val="false"/>
                <w:color w:val="000000"/>
                <w:sz w:val="20"/>
              </w:rPr>
              <w:t>
Б. Керімбекова,</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Ж. Мұқанова,</w:t>
            </w:r>
          </w:p>
          <w:p>
            <w:pPr>
              <w:spacing w:after="20"/>
              <w:ind w:left="20"/>
              <w:jc w:val="both"/>
            </w:pPr>
            <w:r>
              <w:rPr>
                <w:rFonts w:ascii="Times New Roman"/>
                <w:b w:val="false"/>
                <w:i w:val="false"/>
                <w:color w:val="000000"/>
                <w:sz w:val="20"/>
              </w:rPr>
              <w:t>
Г. Отарбаева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15"/>
          <w:p>
            <w:pPr>
              <w:spacing w:after="20"/>
              <w:ind w:left="20"/>
              <w:jc w:val="both"/>
            </w:pPr>
            <w:r>
              <w:rPr>
                <w:rFonts w:ascii="Times New Roman"/>
                <w:b w:val="false"/>
                <w:i w:val="false"/>
                <w:color w:val="000000"/>
                <w:sz w:val="20"/>
              </w:rPr>
              <w:t>
Қазақ әдебиеті.</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2216"/>
          <w:p>
            <w:pPr>
              <w:spacing w:after="20"/>
              <w:ind w:left="20"/>
              <w:jc w:val="both"/>
            </w:pPr>
            <w:r>
              <w:rPr>
                <w:rFonts w:ascii="Times New Roman"/>
                <w:b w:val="false"/>
                <w:i w:val="false"/>
                <w:color w:val="000000"/>
                <w:sz w:val="20"/>
              </w:rPr>
              <w:t>
А. Ақтанова,</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217"/>
          <w:p>
            <w:pPr>
              <w:spacing w:after="20"/>
              <w:ind w:left="20"/>
              <w:jc w:val="both"/>
            </w:pPr>
            <w:r>
              <w:rPr>
                <w:rFonts w:ascii="Times New Roman"/>
                <w:b w:val="false"/>
                <w:i w:val="false"/>
                <w:color w:val="000000"/>
                <w:sz w:val="20"/>
              </w:rPr>
              <w:t>
Русский язык и литература.</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218"/>
          <w:p>
            <w:pPr>
              <w:spacing w:after="20"/>
              <w:ind w:left="20"/>
              <w:jc w:val="both"/>
            </w:pPr>
            <w:r>
              <w:rPr>
                <w:rFonts w:ascii="Times New Roman"/>
                <w:b w:val="false"/>
                <w:i w:val="false"/>
                <w:color w:val="000000"/>
                <w:sz w:val="20"/>
              </w:rPr>
              <w:t>
Б. Исмагулова,</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 Саметова, </w:t>
            </w:r>
          </w:p>
          <w:p>
            <w:pPr>
              <w:spacing w:after="20"/>
              <w:ind w:left="20"/>
              <w:jc w:val="both"/>
            </w:pPr>
            <w:r>
              <w:rPr>
                <w:rFonts w:ascii="Times New Roman"/>
                <w:b w:val="false"/>
                <w:i w:val="false"/>
                <w:color w:val="000000"/>
                <w:sz w:val="20"/>
              </w:rPr>
              <w:t>
А.Сырымбетова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2219"/>
          <w:p>
            <w:pPr>
              <w:spacing w:after="20"/>
              <w:ind w:left="20"/>
              <w:jc w:val="both"/>
            </w:pPr>
            <w:r>
              <w:rPr>
                <w:rFonts w:ascii="Times New Roman"/>
                <w:b w:val="false"/>
                <w:i w:val="false"/>
                <w:color w:val="000000"/>
                <w:sz w:val="20"/>
              </w:rPr>
              <w:t>
Математика.</w:t>
            </w:r>
          </w:p>
          <w:bookmarkEnd w:id="22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220"/>
          <w:p>
            <w:pPr>
              <w:spacing w:after="20"/>
              <w:ind w:left="20"/>
              <w:jc w:val="both"/>
            </w:pPr>
            <w:r>
              <w:rPr>
                <w:rFonts w:ascii="Times New Roman"/>
                <w:b w:val="false"/>
                <w:i w:val="false"/>
                <w:color w:val="000000"/>
                <w:sz w:val="20"/>
              </w:rPr>
              <w:t>
Т. Алдамұратова,</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Қ. Байшоланова,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Байшоланов,</w:t>
            </w:r>
          </w:p>
          <w:p>
            <w:pPr>
              <w:spacing w:after="20"/>
              <w:ind w:left="20"/>
              <w:jc w:val="both"/>
            </w:pPr>
            <w:r>
              <w:rPr>
                <w:rFonts w:ascii="Times New Roman"/>
                <w:b w:val="false"/>
                <w:i w:val="false"/>
                <w:color w:val="000000"/>
                <w:sz w:val="20"/>
              </w:rPr>
              <w:t>
Т.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2221"/>
          <w:p>
            <w:pPr>
              <w:spacing w:after="20"/>
              <w:ind w:left="20"/>
              <w:jc w:val="both"/>
            </w:pPr>
            <w:r>
              <w:rPr>
                <w:rFonts w:ascii="Times New Roman"/>
                <w:b w:val="false"/>
                <w:i w:val="false"/>
                <w:color w:val="000000"/>
                <w:sz w:val="20"/>
              </w:rPr>
              <w:t>
Математика.</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22"/>
          <w:p>
            <w:pPr>
              <w:spacing w:after="20"/>
              <w:ind w:left="20"/>
              <w:jc w:val="both"/>
            </w:pPr>
            <w:r>
              <w:rPr>
                <w:rFonts w:ascii="Times New Roman"/>
                <w:b w:val="false"/>
                <w:i w:val="false"/>
                <w:color w:val="000000"/>
                <w:sz w:val="20"/>
              </w:rPr>
              <w:t>
А.Әбілқасымова,</w:t>
            </w:r>
          </w:p>
          <w:bookmarkEnd w:id="2222"/>
          <w:p>
            <w:pPr>
              <w:spacing w:after="20"/>
              <w:ind w:left="20"/>
              <w:jc w:val="both"/>
            </w:pPr>
            <w:r>
              <w:rPr>
                <w:rFonts w:ascii="Times New Roman"/>
                <w:b w:val="false"/>
                <w:i w:val="false"/>
                <w:color w:val="000000"/>
                <w:sz w:val="20"/>
              </w:rPr>
              <w:t>
</w:t>
            </w:r>
            <w:r>
              <w:rPr>
                <w:rFonts w:ascii="Times New Roman"/>
                <w:b w:val="false"/>
                <w:i w:val="false"/>
                <w:color w:val="000000"/>
                <w:sz w:val="20"/>
              </w:rPr>
              <w:t>Т.Кучер,</w:t>
            </w:r>
          </w:p>
          <w:p>
            <w:pPr>
              <w:spacing w:after="20"/>
              <w:ind w:left="20"/>
              <w:jc w:val="both"/>
            </w:pPr>
            <w:r>
              <w:rPr>
                <w:rFonts w:ascii="Times New Roman"/>
                <w:b w:val="false"/>
                <w:i w:val="false"/>
                <w:color w:val="000000"/>
                <w:sz w:val="20"/>
              </w:rPr>
              <w:t>
З.Жумагулова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223"/>
          <w:p>
            <w:pPr>
              <w:spacing w:after="20"/>
              <w:ind w:left="20"/>
              <w:jc w:val="both"/>
            </w:pPr>
            <w:r>
              <w:rPr>
                <w:rFonts w:ascii="Times New Roman"/>
                <w:b w:val="false"/>
                <w:i w:val="false"/>
                <w:color w:val="000000"/>
                <w:sz w:val="20"/>
              </w:rPr>
              <w:t>
Жаратылыстану.</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224"/>
          <w:p>
            <w:pPr>
              <w:spacing w:after="20"/>
              <w:ind w:left="20"/>
              <w:jc w:val="both"/>
            </w:pPr>
            <w:r>
              <w:rPr>
                <w:rFonts w:ascii="Times New Roman"/>
                <w:b w:val="false"/>
                <w:i w:val="false"/>
                <w:color w:val="000000"/>
                <w:sz w:val="20"/>
              </w:rPr>
              <w:t>
Б. Әбдіманапов,</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С. Нүркенова,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Әбілғазиев,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225"/>
          <w:p>
            <w:pPr>
              <w:spacing w:after="20"/>
              <w:ind w:left="20"/>
              <w:jc w:val="both"/>
            </w:pPr>
            <w:r>
              <w:rPr>
                <w:rFonts w:ascii="Times New Roman"/>
                <w:b w:val="false"/>
                <w:i w:val="false"/>
                <w:color w:val="000000"/>
                <w:sz w:val="20"/>
              </w:rPr>
              <w:t>
Жаратылыстану. Электрондық</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оқулық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2226"/>
          <w:p>
            <w:pPr>
              <w:spacing w:after="20"/>
              <w:ind w:left="20"/>
              <w:jc w:val="both"/>
            </w:pPr>
            <w:r>
              <w:rPr>
                <w:rFonts w:ascii="Times New Roman"/>
                <w:b w:val="false"/>
                <w:i w:val="false"/>
                <w:color w:val="000000"/>
                <w:sz w:val="20"/>
              </w:rPr>
              <w:t>
Ж.Сүйіндікова,</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Л. Верховцева,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Прахнау,</w:t>
            </w:r>
          </w:p>
          <w:p>
            <w:pPr>
              <w:spacing w:after="20"/>
              <w:ind w:left="20"/>
              <w:jc w:val="both"/>
            </w:pPr>
            <w:r>
              <w:rPr>
                <w:rFonts w:ascii="Times New Roman"/>
                <w:b w:val="false"/>
                <w:i w:val="false"/>
                <w:color w:val="000000"/>
                <w:sz w:val="20"/>
              </w:rPr>
              <w:t>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227"/>
          <w:p>
            <w:pPr>
              <w:spacing w:after="20"/>
              <w:ind w:left="20"/>
              <w:jc w:val="both"/>
            </w:pPr>
            <w:r>
              <w:rPr>
                <w:rFonts w:ascii="Times New Roman"/>
                <w:b w:val="false"/>
                <w:i w:val="false"/>
                <w:color w:val="000000"/>
                <w:sz w:val="20"/>
              </w:rPr>
              <w:t>
Жаратылыстану.</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228"/>
          <w:p>
            <w:pPr>
              <w:spacing w:after="20"/>
              <w:ind w:left="20"/>
              <w:jc w:val="both"/>
            </w:pPr>
            <w:r>
              <w:rPr>
                <w:rFonts w:ascii="Times New Roman"/>
                <w:b w:val="false"/>
                <w:i w:val="false"/>
                <w:color w:val="000000"/>
                <w:sz w:val="20"/>
              </w:rPr>
              <w:t>
Е.Очкур,</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Т.Белоусова,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Н.Паимцева,</w:t>
            </w:r>
          </w:p>
          <w:p>
            <w:pPr>
              <w:spacing w:after="20"/>
              <w:ind w:left="20"/>
              <w:jc w:val="both"/>
            </w:pPr>
            <w:r>
              <w:rPr>
                <w:rFonts w:ascii="Times New Roman"/>
                <w:b w:val="false"/>
                <w:i w:val="false"/>
                <w:color w:val="000000"/>
                <w:sz w:val="20"/>
              </w:rPr>
              <w:t>
В.Ударцева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229"/>
          <w:p>
            <w:pPr>
              <w:spacing w:after="20"/>
              <w:ind w:left="20"/>
              <w:jc w:val="both"/>
            </w:pPr>
            <w:r>
              <w:rPr>
                <w:rFonts w:ascii="Times New Roman"/>
                <w:b w:val="false"/>
                <w:i w:val="false"/>
                <w:color w:val="000000"/>
                <w:sz w:val="20"/>
              </w:rPr>
              <w:t xml:space="preserve">
Информатика. Электрондық оқулық (web-платформа). </w:t>
            </w:r>
          </w:p>
          <w:bookmarkEnd w:id="2229"/>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230"/>
          <w:p>
            <w:pPr>
              <w:spacing w:after="20"/>
              <w:ind w:left="20"/>
              <w:jc w:val="both"/>
            </w:pPr>
            <w:r>
              <w:rPr>
                <w:rFonts w:ascii="Times New Roman"/>
                <w:b w:val="false"/>
                <w:i w:val="false"/>
                <w:color w:val="000000"/>
                <w:sz w:val="20"/>
              </w:rPr>
              <w:t>
Р. Қадырқұлов,</w:t>
            </w:r>
          </w:p>
          <w:bookmarkEnd w:id="2230"/>
          <w:p>
            <w:pPr>
              <w:spacing w:after="20"/>
              <w:ind w:left="20"/>
              <w:jc w:val="both"/>
            </w:pPr>
            <w:r>
              <w:rPr>
                <w:rFonts w:ascii="Times New Roman"/>
                <w:b w:val="false"/>
                <w:i w:val="false"/>
                <w:color w:val="000000"/>
                <w:sz w:val="20"/>
              </w:rPr>
              <w:t>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231"/>
          <w:p>
            <w:pPr>
              <w:spacing w:after="20"/>
              <w:ind w:left="20"/>
              <w:jc w:val="both"/>
            </w:pPr>
            <w:r>
              <w:rPr>
                <w:rFonts w:ascii="Times New Roman"/>
                <w:b w:val="false"/>
                <w:i w:val="false"/>
                <w:color w:val="000000"/>
                <w:sz w:val="20"/>
              </w:rPr>
              <w:t>
Информатика.</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2232"/>
          <w:p>
            <w:pPr>
              <w:spacing w:after="20"/>
              <w:ind w:left="20"/>
              <w:jc w:val="both"/>
            </w:pPr>
            <w:r>
              <w:rPr>
                <w:rFonts w:ascii="Times New Roman"/>
                <w:b w:val="false"/>
                <w:i w:val="false"/>
                <w:color w:val="000000"/>
                <w:sz w:val="20"/>
              </w:rPr>
              <w:t>
Г. Салғараева,</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Г. Көпеева,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33"/>
          <w:p>
            <w:pPr>
              <w:spacing w:after="20"/>
              <w:ind w:left="20"/>
              <w:jc w:val="both"/>
            </w:pPr>
            <w:r>
              <w:rPr>
                <w:rFonts w:ascii="Times New Roman"/>
                <w:b w:val="false"/>
                <w:i w:val="false"/>
                <w:color w:val="000000"/>
                <w:sz w:val="20"/>
              </w:rPr>
              <w:t>
Информатика. Электрондық оқулық</w:t>
            </w:r>
          </w:p>
          <w:bookmarkEnd w:id="2233"/>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2234"/>
          <w:p>
            <w:pPr>
              <w:spacing w:after="20"/>
              <w:ind w:left="20"/>
              <w:jc w:val="both"/>
            </w:pPr>
            <w:r>
              <w:rPr>
                <w:rFonts w:ascii="Times New Roman"/>
                <w:b w:val="false"/>
                <w:i w:val="false"/>
                <w:color w:val="000000"/>
                <w:sz w:val="20"/>
              </w:rPr>
              <w:t>
С. Мұхамбетжанова,</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235"/>
          <w:p>
            <w:pPr>
              <w:spacing w:after="20"/>
              <w:ind w:left="20"/>
              <w:jc w:val="both"/>
            </w:pPr>
            <w:r>
              <w:rPr>
                <w:rFonts w:ascii="Times New Roman"/>
                <w:b w:val="false"/>
                <w:i w:val="false"/>
                <w:color w:val="000000"/>
                <w:sz w:val="20"/>
              </w:rPr>
              <w:t>
Қазақстан тарихы.</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2236"/>
          <w:p>
            <w:pPr>
              <w:spacing w:after="20"/>
              <w:ind w:left="20"/>
              <w:jc w:val="both"/>
            </w:pPr>
            <w:r>
              <w:rPr>
                <w:rFonts w:ascii="Times New Roman"/>
                <w:b w:val="false"/>
                <w:i w:val="false"/>
                <w:color w:val="000000"/>
                <w:sz w:val="20"/>
              </w:rPr>
              <w:t>
Т. Омарбеков,</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Қартаева,</w:t>
            </w:r>
          </w:p>
          <w:p>
            <w:pPr>
              <w:spacing w:after="20"/>
              <w:ind w:left="20"/>
              <w:jc w:val="both"/>
            </w:pPr>
            <w:r>
              <w:rPr>
                <w:rFonts w:ascii="Times New Roman"/>
                <w:b w:val="false"/>
                <w:i w:val="false"/>
                <w:color w:val="000000"/>
                <w:sz w:val="20"/>
              </w:rPr>
              <w:t>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237"/>
          <w:p>
            <w:pPr>
              <w:spacing w:after="20"/>
              <w:ind w:left="20"/>
              <w:jc w:val="both"/>
            </w:pPr>
            <w:r>
              <w:rPr>
                <w:rFonts w:ascii="Times New Roman"/>
                <w:b w:val="false"/>
                <w:i w:val="false"/>
                <w:color w:val="000000"/>
                <w:sz w:val="20"/>
              </w:rPr>
              <w:t>
Қазақстан тарихы</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238"/>
          <w:p>
            <w:pPr>
              <w:spacing w:after="20"/>
              <w:ind w:left="20"/>
              <w:jc w:val="both"/>
            </w:pPr>
            <w:r>
              <w:rPr>
                <w:rFonts w:ascii="Times New Roman"/>
                <w:b w:val="false"/>
                <w:i w:val="false"/>
                <w:color w:val="000000"/>
                <w:sz w:val="20"/>
              </w:rPr>
              <w:t>
Н. Бакина,</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Н.Жанакова,</w:t>
            </w:r>
          </w:p>
          <w:p>
            <w:pPr>
              <w:spacing w:after="20"/>
              <w:ind w:left="20"/>
              <w:jc w:val="both"/>
            </w:pPr>
            <w:r>
              <w:rPr>
                <w:rFonts w:ascii="Times New Roman"/>
                <w:b w:val="false"/>
                <w:i w:val="false"/>
                <w:color w:val="000000"/>
                <w:sz w:val="20"/>
              </w:rPr>
              <w:t>
Ж. Бекішева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239"/>
          <w:p>
            <w:pPr>
              <w:spacing w:after="20"/>
              <w:ind w:left="20"/>
              <w:jc w:val="both"/>
            </w:pPr>
            <w:r>
              <w:rPr>
                <w:rFonts w:ascii="Times New Roman"/>
                <w:b w:val="false"/>
                <w:i w:val="false"/>
                <w:color w:val="000000"/>
                <w:sz w:val="20"/>
              </w:rPr>
              <w:t>
Дүниежүзі тарихы.</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2240"/>
          <w:p>
            <w:pPr>
              <w:spacing w:after="20"/>
              <w:ind w:left="20"/>
              <w:jc w:val="both"/>
            </w:pPr>
            <w:r>
              <w:rPr>
                <w:rFonts w:ascii="Times New Roman"/>
                <w:b w:val="false"/>
                <w:i w:val="false"/>
                <w:color w:val="000000"/>
                <w:sz w:val="20"/>
              </w:rPr>
              <w:t>
Г. Көкебаева,</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Р. Мырзабекова,</w:t>
            </w:r>
          </w:p>
          <w:p>
            <w:pPr>
              <w:spacing w:after="20"/>
              <w:ind w:left="20"/>
              <w:jc w:val="both"/>
            </w:pPr>
            <w:r>
              <w:rPr>
                <w:rFonts w:ascii="Times New Roman"/>
                <w:b w:val="false"/>
                <w:i w:val="false"/>
                <w:color w:val="000000"/>
                <w:sz w:val="20"/>
              </w:rPr>
              <w:t>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41"/>
          <w:p>
            <w:pPr>
              <w:spacing w:after="20"/>
              <w:ind w:left="20"/>
              <w:jc w:val="both"/>
            </w:pPr>
            <w:r>
              <w:rPr>
                <w:rFonts w:ascii="Times New Roman"/>
                <w:b w:val="false"/>
                <w:i w:val="false"/>
                <w:color w:val="000000"/>
                <w:sz w:val="20"/>
              </w:rPr>
              <w:t>
Дүниежүзі тарихы Электрондық оқулық</w:t>
            </w:r>
          </w:p>
          <w:bookmarkEnd w:id="2241"/>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242"/>
          <w:p>
            <w:pPr>
              <w:spacing w:after="20"/>
              <w:ind w:left="20"/>
              <w:jc w:val="both"/>
            </w:pPr>
            <w:r>
              <w:rPr>
                <w:rFonts w:ascii="Times New Roman"/>
                <w:b w:val="false"/>
                <w:i w:val="false"/>
                <w:color w:val="000000"/>
                <w:sz w:val="20"/>
              </w:rPr>
              <w:t>
Р. Айтбай,</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Ә. Қасымова,</w:t>
            </w:r>
          </w:p>
          <w:p>
            <w:pPr>
              <w:spacing w:after="20"/>
              <w:ind w:left="20"/>
              <w:jc w:val="both"/>
            </w:pPr>
            <w:r>
              <w:rPr>
                <w:rFonts w:ascii="Times New Roman"/>
                <w:b w:val="false"/>
                <w:i w:val="false"/>
                <w:color w:val="000000"/>
                <w:sz w:val="20"/>
              </w:rPr>
              <w:t>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2243"/>
          <w:p>
            <w:pPr>
              <w:spacing w:after="20"/>
              <w:ind w:left="20"/>
              <w:jc w:val="both"/>
            </w:pPr>
            <w:r>
              <w:rPr>
                <w:rFonts w:ascii="Times New Roman"/>
                <w:b w:val="false"/>
                <w:i w:val="false"/>
                <w:color w:val="000000"/>
                <w:sz w:val="20"/>
              </w:rPr>
              <w:t>
Көркем еңбек (қыз балаларға арналған нұсқа)</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244"/>
          <w:p>
            <w:pPr>
              <w:spacing w:after="20"/>
              <w:ind w:left="20"/>
              <w:jc w:val="both"/>
            </w:pPr>
            <w:r>
              <w:rPr>
                <w:rFonts w:ascii="Times New Roman"/>
                <w:b w:val="false"/>
                <w:i w:val="false"/>
                <w:color w:val="000000"/>
                <w:sz w:val="20"/>
              </w:rPr>
              <w:t>
Р. Алимсаева,</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245"/>
          <w:p>
            <w:pPr>
              <w:spacing w:after="20"/>
              <w:ind w:left="20"/>
              <w:jc w:val="both"/>
            </w:pPr>
            <w:r>
              <w:rPr>
                <w:rFonts w:ascii="Times New Roman"/>
                <w:b w:val="false"/>
                <w:i w:val="false"/>
                <w:color w:val="000000"/>
                <w:sz w:val="20"/>
              </w:rPr>
              <w:t>
Көркем еңбек (ұл балаларға арналған нұсқа)</w:t>
            </w:r>
          </w:p>
          <w:bookmarkEnd w:id="22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2246"/>
          <w:p>
            <w:pPr>
              <w:spacing w:after="20"/>
              <w:ind w:left="20"/>
              <w:jc w:val="both"/>
            </w:pPr>
            <w:r>
              <w:rPr>
                <w:rFonts w:ascii="Times New Roman"/>
                <w:b w:val="false"/>
                <w:i w:val="false"/>
                <w:color w:val="000000"/>
                <w:sz w:val="20"/>
              </w:rPr>
              <w:t>
В. Чукалин,</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247"/>
          <w:p>
            <w:pPr>
              <w:spacing w:after="20"/>
              <w:ind w:left="20"/>
              <w:jc w:val="both"/>
            </w:pPr>
            <w:r>
              <w:rPr>
                <w:rFonts w:ascii="Times New Roman"/>
                <w:b w:val="false"/>
                <w:i w:val="false"/>
                <w:color w:val="000000"/>
                <w:sz w:val="20"/>
              </w:rPr>
              <w:t>
Қазақ тілі.</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2248"/>
          <w:p>
            <w:pPr>
              <w:spacing w:after="20"/>
              <w:ind w:left="20"/>
              <w:jc w:val="both"/>
            </w:pPr>
            <w:r>
              <w:rPr>
                <w:rFonts w:ascii="Times New Roman"/>
                <w:b w:val="false"/>
                <w:i w:val="false"/>
                <w:color w:val="000000"/>
                <w:sz w:val="20"/>
              </w:rPr>
              <w:t>
Г. Қосымова,</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Р. Рахметова,</w:t>
            </w:r>
          </w:p>
          <w:p>
            <w:pPr>
              <w:spacing w:after="20"/>
              <w:ind w:left="20"/>
              <w:jc w:val="both"/>
            </w:pPr>
            <w:r>
              <w:rPr>
                <w:rFonts w:ascii="Times New Roman"/>
                <w:b w:val="false"/>
                <w:i w:val="false"/>
                <w:color w:val="000000"/>
                <w:sz w:val="20"/>
              </w:rPr>
              <w:t>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249"/>
          <w:p>
            <w:pPr>
              <w:spacing w:after="20"/>
              <w:ind w:left="20"/>
              <w:jc w:val="both"/>
            </w:pPr>
            <w:r>
              <w:rPr>
                <w:rFonts w:ascii="Times New Roman"/>
                <w:b w:val="false"/>
                <w:i w:val="false"/>
                <w:color w:val="000000"/>
                <w:sz w:val="20"/>
              </w:rPr>
              <w:t>
Қазақ тілі</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2250"/>
          <w:p>
            <w:pPr>
              <w:spacing w:after="20"/>
              <w:ind w:left="20"/>
              <w:jc w:val="both"/>
            </w:pPr>
            <w:r>
              <w:rPr>
                <w:rFonts w:ascii="Times New Roman"/>
                <w:b w:val="false"/>
                <w:i w:val="false"/>
                <w:color w:val="000000"/>
                <w:sz w:val="20"/>
              </w:rPr>
              <w:t>
А. Жаңабекова,</w:t>
            </w:r>
          </w:p>
          <w:bookmarkEnd w:id="2250"/>
          <w:p>
            <w:pPr>
              <w:spacing w:after="20"/>
              <w:ind w:left="20"/>
              <w:jc w:val="both"/>
            </w:pPr>
            <w:r>
              <w:rPr>
                <w:rFonts w:ascii="Times New Roman"/>
                <w:b w:val="false"/>
                <w:i w:val="false"/>
                <w:color w:val="000000"/>
                <w:sz w:val="20"/>
              </w:rPr>
              <w:t>
</w:t>
            </w:r>
            <w:r>
              <w:rPr>
                <w:rFonts w:ascii="Times New Roman"/>
                <w:b w:val="false"/>
                <w:i w:val="false"/>
                <w:color w:val="000000"/>
                <w:sz w:val="20"/>
              </w:rPr>
              <w:t>Г. Абдрахимова,</w:t>
            </w:r>
          </w:p>
          <w:p>
            <w:pPr>
              <w:spacing w:after="20"/>
              <w:ind w:left="20"/>
              <w:jc w:val="both"/>
            </w:pPr>
            <w:r>
              <w:rPr>
                <w:rFonts w:ascii="Times New Roman"/>
                <w:b w:val="false"/>
                <w:i w:val="false"/>
                <w:color w:val="000000"/>
                <w:sz w:val="20"/>
              </w:rPr>
              <w:t>
К. Темірбекова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51"/>
          <w:p>
            <w:pPr>
              <w:spacing w:after="20"/>
              <w:ind w:left="20"/>
              <w:jc w:val="both"/>
            </w:pPr>
            <w:r>
              <w:rPr>
                <w:rFonts w:ascii="Times New Roman"/>
                <w:b w:val="false"/>
                <w:i w:val="false"/>
                <w:color w:val="000000"/>
                <w:sz w:val="20"/>
              </w:rPr>
              <w:t>
Қазақ тілі</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2252"/>
          <w:p>
            <w:pPr>
              <w:spacing w:after="20"/>
              <w:ind w:left="20"/>
              <w:jc w:val="both"/>
            </w:pPr>
            <w:r>
              <w:rPr>
                <w:rFonts w:ascii="Times New Roman"/>
                <w:b w:val="false"/>
                <w:i w:val="false"/>
                <w:color w:val="000000"/>
                <w:sz w:val="20"/>
              </w:rPr>
              <w:t>
Б. Қапалбеков,</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С. Жантасова,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Мадиева,</w:t>
            </w:r>
          </w:p>
          <w:p>
            <w:pPr>
              <w:spacing w:after="20"/>
              <w:ind w:left="20"/>
              <w:jc w:val="both"/>
            </w:pPr>
            <w:r>
              <w:rPr>
                <w:rFonts w:ascii="Times New Roman"/>
                <w:b w:val="false"/>
                <w:i w:val="false"/>
                <w:color w:val="000000"/>
                <w:sz w:val="20"/>
              </w:rPr>
              <w:t>
А.Омарова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2253"/>
          <w:p>
            <w:pPr>
              <w:spacing w:after="20"/>
              <w:ind w:left="20"/>
              <w:jc w:val="both"/>
            </w:pPr>
            <w:r>
              <w:rPr>
                <w:rFonts w:ascii="Times New Roman"/>
                <w:b w:val="false"/>
                <w:i w:val="false"/>
                <w:color w:val="000000"/>
                <w:sz w:val="20"/>
              </w:rPr>
              <w:t xml:space="preserve">
Қазақ әдебиеті. Электрондық оқулық </w:t>
            </w:r>
          </w:p>
          <w:bookmarkEnd w:id="2253"/>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2254"/>
          <w:p>
            <w:pPr>
              <w:spacing w:after="20"/>
              <w:ind w:left="20"/>
              <w:jc w:val="both"/>
            </w:pPr>
            <w:r>
              <w:rPr>
                <w:rFonts w:ascii="Times New Roman"/>
                <w:b w:val="false"/>
                <w:i w:val="false"/>
                <w:color w:val="000000"/>
                <w:sz w:val="20"/>
              </w:rPr>
              <w:t xml:space="preserve">
 А. Ақтанова, </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Жүндібаева, </w:t>
            </w:r>
          </w:p>
          <w:p>
            <w:pPr>
              <w:spacing w:after="20"/>
              <w:ind w:left="20"/>
              <w:jc w:val="both"/>
            </w:pPr>
            <w:r>
              <w:rPr>
                <w:rFonts w:ascii="Times New Roman"/>
                <w:b w:val="false"/>
                <w:i w:val="false"/>
                <w:color w:val="000000"/>
                <w:sz w:val="20"/>
              </w:rPr>
              <w:t>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255"/>
          <w:p>
            <w:pPr>
              <w:spacing w:after="20"/>
              <w:ind w:left="20"/>
              <w:jc w:val="both"/>
            </w:pPr>
            <w:r>
              <w:rPr>
                <w:rFonts w:ascii="Times New Roman"/>
                <w:b w:val="false"/>
                <w:i w:val="false"/>
                <w:color w:val="000000"/>
                <w:sz w:val="20"/>
              </w:rPr>
              <w:t>
Қазақ әдебиеті.</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56"/>
          <w:p>
            <w:pPr>
              <w:spacing w:after="20"/>
              <w:ind w:left="20"/>
              <w:jc w:val="both"/>
            </w:pPr>
            <w:r>
              <w:rPr>
                <w:rFonts w:ascii="Times New Roman"/>
                <w:b w:val="false"/>
                <w:i w:val="false"/>
                <w:color w:val="000000"/>
                <w:sz w:val="20"/>
              </w:rPr>
              <w:t>
А. Тымболова,</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С. Темірбаева,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Исхакова,</w:t>
            </w:r>
          </w:p>
          <w:p>
            <w:pPr>
              <w:spacing w:after="20"/>
              <w:ind w:left="20"/>
              <w:jc w:val="both"/>
            </w:pPr>
            <w:r>
              <w:rPr>
                <w:rFonts w:ascii="Times New Roman"/>
                <w:b w:val="false"/>
                <w:i w:val="false"/>
                <w:color w:val="000000"/>
                <w:sz w:val="20"/>
              </w:rPr>
              <w:t>
Г. Дүйсенова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257"/>
          <w:p>
            <w:pPr>
              <w:spacing w:after="20"/>
              <w:ind w:left="20"/>
              <w:jc w:val="both"/>
            </w:pPr>
            <w:r>
              <w:rPr>
                <w:rFonts w:ascii="Times New Roman"/>
                <w:b w:val="false"/>
                <w:i w:val="false"/>
                <w:color w:val="000000"/>
                <w:sz w:val="20"/>
              </w:rPr>
              <w:t>
Қазақ әдебиеті</w:t>
            </w:r>
          </w:p>
          <w:bookmarkEnd w:id="22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258"/>
          <w:p>
            <w:pPr>
              <w:spacing w:after="20"/>
              <w:ind w:left="20"/>
              <w:jc w:val="both"/>
            </w:pPr>
            <w:r>
              <w:rPr>
                <w:rFonts w:ascii="Times New Roman"/>
                <w:b w:val="false"/>
                <w:i w:val="false"/>
                <w:color w:val="000000"/>
                <w:sz w:val="20"/>
              </w:rPr>
              <w:t>
Б. Керімбекова,</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Ә. Қуанышбаева,</w:t>
            </w:r>
          </w:p>
          <w:p>
            <w:pPr>
              <w:spacing w:after="20"/>
              <w:ind w:left="20"/>
              <w:jc w:val="both"/>
            </w:pPr>
            <w:r>
              <w:rPr>
                <w:rFonts w:ascii="Times New Roman"/>
                <w:b w:val="false"/>
                <w:i w:val="false"/>
                <w:color w:val="000000"/>
                <w:sz w:val="20"/>
              </w:rPr>
              <w:t>
Ғ. Отарбаева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259"/>
          <w:p>
            <w:pPr>
              <w:spacing w:after="20"/>
              <w:ind w:left="20"/>
              <w:jc w:val="both"/>
            </w:pPr>
            <w:r>
              <w:rPr>
                <w:rFonts w:ascii="Times New Roman"/>
                <w:b w:val="false"/>
                <w:i w:val="false"/>
                <w:color w:val="000000"/>
                <w:sz w:val="20"/>
              </w:rPr>
              <w:t>
У. Жанпейс,</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260"/>
          <w:p>
            <w:pPr>
              <w:spacing w:after="20"/>
              <w:ind w:left="20"/>
              <w:jc w:val="both"/>
            </w:pPr>
            <w:r>
              <w:rPr>
                <w:rFonts w:ascii="Times New Roman"/>
                <w:b w:val="false"/>
                <w:i w:val="false"/>
                <w:color w:val="000000"/>
                <w:sz w:val="20"/>
              </w:rPr>
              <w:t>
Русский язык и литература</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261"/>
          <w:p>
            <w:pPr>
              <w:spacing w:after="20"/>
              <w:ind w:left="20"/>
              <w:jc w:val="both"/>
            </w:pPr>
            <w:r>
              <w:rPr>
                <w:rFonts w:ascii="Times New Roman"/>
                <w:b w:val="false"/>
                <w:i w:val="false"/>
                <w:color w:val="000000"/>
                <w:sz w:val="20"/>
              </w:rPr>
              <w:t>
М. Хавайдарова,</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Г. Байшукурова,</w:t>
            </w:r>
          </w:p>
          <w:p>
            <w:pPr>
              <w:spacing w:after="20"/>
              <w:ind w:left="20"/>
              <w:jc w:val="both"/>
            </w:pPr>
            <w:r>
              <w:rPr>
                <w:rFonts w:ascii="Times New Roman"/>
                <w:b w:val="false"/>
                <w:i w:val="false"/>
                <w:color w:val="000000"/>
                <w:sz w:val="20"/>
              </w:rPr>
              <w:t>
А. Иргебаева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262"/>
          <w:p>
            <w:pPr>
              <w:spacing w:after="20"/>
              <w:ind w:left="20"/>
              <w:jc w:val="both"/>
            </w:pPr>
            <w:r>
              <w:rPr>
                <w:rFonts w:ascii="Times New Roman"/>
                <w:b w:val="false"/>
                <w:i w:val="false"/>
                <w:color w:val="000000"/>
                <w:sz w:val="20"/>
              </w:rPr>
              <w:t>
Русский язык и литература</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263"/>
          <w:p>
            <w:pPr>
              <w:spacing w:after="20"/>
              <w:ind w:left="20"/>
              <w:jc w:val="both"/>
            </w:pPr>
            <w:r>
              <w:rPr>
                <w:rFonts w:ascii="Times New Roman"/>
                <w:b w:val="false"/>
                <w:i w:val="false"/>
                <w:color w:val="000000"/>
                <w:sz w:val="20"/>
              </w:rPr>
              <w:t>
Г. Шашкина,</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Г. Кунакова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264"/>
          <w:p>
            <w:pPr>
              <w:spacing w:after="20"/>
              <w:ind w:left="20"/>
              <w:jc w:val="both"/>
            </w:pPr>
            <w:r>
              <w:rPr>
                <w:rFonts w:ascii="Times New Roman"/>
                <w:b w:val="false"/>
                <w:i w:val="false"/>
                <w:color w:val="000000"/>
                <w:sz w:val="20"/>
              </w:rPr>
              <w:t>
Алгебра</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265"/>
          <w:p>
            <w:pPr>
              <w:spacing w:after="20"/>
              <w:ind w:left="20"/>
              <w:jc w:val="both"/>
            </w:pPr>
            <w:r>
              <w:rPr>
                <w:rFonts w:ascii="Times New Roman"/>
                <w:b w:val="false"/>
                <w:i w:val="false"/>
                <w:color w:val="000000"/>
                <w:sz w:val="20"/>
              </w:rPr>
              <w:t>
М. Өтешова,</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Ж. Батанова,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Сүйіндікова,</w:t>
            </w:r>
          </w:p>
          <w:p>
            <w:pPr>
              <w:spacing w:after="20"/>
              <w:ind w:left="20"/>
              <w:jc w:val="both"/>
            </w:pPr>
            <w:r>
              <w:rPr>
                <w:rFonts w:ascii="Times New Roman"/>
                <w:b w:val="false"/>
                <w:i w:val="false"/>
                <w:color w:val="000000"/>
                <w:sz w:val="20"/>
              </w:rPr>
              <w:t>
Ә. Әбдірахманова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266"/>
          <w:p>
            <w:pPr>
              <w:spacing w:after="20"/>
              <w:ind w:left="20"/>
              <w:jc w:val="both"/>
            </w:pPr>
            <w:r>
              <w:rPr>
                <w:rFonts w:ascii="Times New Roman"/>
                <w:b w:val="false"/>
                <w:i w:val="false"/>
                <w:color w:val="000000"/>
                <w:sz w:val="20"/>
              </w:rPr>
              <w:t>
Геометрия</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267"/>
          <w:p>
            <w:pPr>
              <w:spacing w:after="20"/>
              <w:ind w:left="20"/>
              <w:jc w:val="both"/>
            </w:pPr>
            <w:r>
              <w:rPr>
                <w:rFonts w:ascii="Times New Roman"/>
                <w:b w:val="false"/>
                <w:i w:val="false"/>
                <w:color w:val="000000"/>
                <w:sz w:val="20"/>
              </w:rPr>
              <w:t>
А. Насыбуллина,</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А. Шаршанқұлова,</w:t>
            </w:r>
          </w:p>
          <w:p>
            <w:pPr>
              <w:spacing w:after="20"/>
              <w:ind w:left="20"/>
              <w:jc w:val="both"/>
            </w:pPr>
            <w:r>
              <w:rPr>
                <w:rFonts w:ascii="Times New Roman"/>
                <w:b w:val="false"/>
                <w:i w:val="false"/>
                <w:color w:val="000000"/>
                <w:sz w:val="20"/>
              </w:rPr>
              <w:t>
Е. Ермаханұлы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268"/>
          <w:p>
            <w:pPr>
              <w:spacing w:after="20"/>
              <w:ind w:left="20"/>
              <w:jc w:val="both"/>
            </w:pPr>
            <w:r>
              <w:rPr>
                <w:rFonts w:ascii="Times New Roman"/>
                <w:b w:val="false"/>
                <w:i w:val="false"/>
                <w:color w:val="000000"/>
                <w:sz w:val="20"/>
              </w:rPr>
              <w:t>
Геометрия</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269"/>
          <w:p>
            <w:pPr>
              <w:spacing w:after="20"/>
              <w:ind w:left="20"/>
              <w:jc w:val="both"/>
            </w:pPr>
            <w:r>
              <w:rPr>
                <w:rFonts w:ascii="Times New Roman"/>
                <w:b w:val="false"/>
                <w:i w:val="false"/>
                <w:color w:val="000000"/>
                <w:sz w:val="20"/>
              </w:rPr>
              <w:t>
В. Смирнов,</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270"/>
          <w:p>
            <w:pPr>
              <w:spacing w:after="20"/>
              <w:ind w:left="20"/>
              <w:jc w:val="both"/>
            </w:pPr>
            <w:r>
              <w:rPr>
                <w:rFonts w:ascii="Times New Roman"/>
                <w:b w:val="false"/>
                <w:i w:val="false"/>
                <w:color w:val="000000"/>
                <w:sz w:val="20"/>
              </w:rPr>
              <w:t xml:space="preserve">
Алгебра. </w:t>
            </w:r>
          </w:p>
          <w:bookmarkEnd w:id="227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271"/>
          <w:p>
            <w:pPr>
              <w:spacing w:after="20"/>
              <w:ind w:left="20"/>
              <w:jc w:val="both"/>
            </w:pPr>
            <w:r>
              <w:rPr>
                <w:rFonts w:ascii="Times New Roman"/>
                <w:b w:val="false"/>
                <w:i w:val="false"/>
                <w:color w:val="000000"/>
                <w:sz w:val="20"/>
              </w:rPr>
              <w:t xml:space="preserve">
А. Әбілқасымова </w:t>
            </w:r>
          </w:p>
          <w:bookmarkEnd w:id="2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Кучер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Корчевский </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272"/>
          <w:p>
            <w:pPr>
              <w:spacing w:after="20"/>
              <w:ind w:left="20"/>
              <w:jc w:val="both"/>
            </w:pPr>
            <w:r>
              <w:rPr>
                <w:rFonts w:ascii="Times New Roman"/>
                <w:b w:val="false"/>
                <w:i w:val="false"/>
                <w:color w:val="000000"/>
                <w:sz w:val="20"/>
              </w:rPr>
              <w:t xml:space="preserve">
Алгебра. </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273"/>
          <w:p>
            <w:pPr>
              <w:spacing w:after="20"/>
              <w:ind w:left="20"/>
              <w:jc w:val="both"/>
            </w:pPr>
            <w:r>
              <w:rPr>
                <w:rFonts w:ascii="Times New Roman"/>
                <w:b w:val="false"/>
                <w:i w:val="false"/>
                <w:color w:val="000000"/>
                <w:sz w:val="20"/>
              </w:rPr>
              <w:t xml:space="preserve">
Ә. Шыныбеков, </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274"/>
          <w:p>
            <w:pPr>
              <w:spacing w:after="20"/>
              <w:ind w:left="20"/>
              <w:jc w:val="both"/>
            </w:pPr>
            <w:r>
              <w:rPr>
                <w:rFonts w:ascii="Times New Roman"/>
                <w:b w:val="false"/>
                <w:i w:val="false"/>
                <w:color w:val="000000"/>
                <w:sz w:val="20"/>
              </w:rPr>
              <w:t>
Алгебра. Электрондық оқулық</w:t>
            </w:r>
          </w:p>
          <w:bookmarkEnd w:id="227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275"/>
          <w:p>
            <w:pPr>
              <w:spacing w:after="20"/>
              <w:ind w:left="20"/>
              <w:jc w:val="both"/>
            </w:pPr>
            <w:r>
              <w:rPr>
                <w:rFonts w:ascii="Times New Roman"/>
                <w:b w:val="false"/>
                <w:i w:val="false"/>
                <w:color w:val="000000"/>
                <w:sz w:val="20"/>
              </w:rPr>
              <w:t>
А. Жумадилова,</w:t>
            </w:r>
          </w:p>
          <w:bookmarkEnd w:id="2275"/>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276"/>
          <w:p>
            <w:pPr>
              <w:spacing w:after="20"/>
              <w:ind w:left="20"/>
              <w:jc w:val="both"/>
            </w:pPr>
            <w:r>
              <w:rPr>
                <w:rFonts w:ascii="Times New Roman"/>
                <w:b w:val="false"/>
                <w:i w:val="false"/>
                <w:color w:val="000000"/>
                <w:sz w:val="20"/>
              </w:rPr>
              <w:t>
Геометрия.</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277"/>
          <w:p>
            <w:pPr>
              <w:spacing w:after="20"/>
              <w:ind w:left="20"/>
              <w:jc w:val="both"/>
            </w:pPr>
            <w:r>
              <w:rPr>
                <w:rFonts w:ascii="Times New Roman"/>
                <w:b w:val="false"/>
                <w:i w:val="false"/>
                <w:color w:val="000000"/>
                <w:sz w:val="20"/>
              </w:rPr>
              <w:t>
Ж. Кайдасов,</w:t>
            </w:r>
          </w:p>
          <w:bookmarkEnd w:id="2277"/>
          <w:p>
            <w:pPr>
              <w:spacing w:after="20"/>
              <w:ind w:left="20"/>
              <w:jc w:val="both"/>
            </w:pPr>
            <w:r>
              <w:rPr>
                <w:rFonts w:ascii="Times New Roman"/>
                <w:b w:val="false"/>
                <w:i w:val="false"/>
                <w:color w:val="000000"/>
                <w:sz w:val="20"/>
              </w:rPr>
              <w:t>
</w:t>
            </w:r>
            <w:r>
              <w:rPr>
                <w:rFonts w:ascii="Times New Roman"/>
                <w:b w:val="false"/>
                <w:i w:val="false"/>
                <w:color w:val="000000"/>
                <w:sz w:val="20"/>
              </w:rPr>
              <w:t>С. Айтпаева,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278"/>
          <w:p>
            <w:pPr>
              <w:spacing w:after="20"/>
              <w:ind w:left="20"/>
              <w:jc w:val="both"/>
            </w:pPr>
            <w:r>
              <w:rPr>
                <w:rFonts w:ascii="Times New Roman"/>
                <w:b w:val="false"/>
                <w:i w:val="false"/>
                <w:color w:val="000000"/>
                <w:sz w:val="20"/>
              </w:rPr>
              <w:t xml:space="preserve">
 Геометрия. </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279"/>
          <w:p>
            <w:pPr>
              <w:spacing w:after="20"/>
              <w:ind w:left="20"/>
              <w:jc w:val="both"/>
            </w:pPr>
            <w:r>
              <w:rPr>
                <w:rFonts w:ascii="Times New Roman"/>
                <w:b w:val="false"/>
                <w:i w:val="false"/>
                <w:color w:val="000000"/>
                <w:sz w:val="20"/>
              </w:rPr>
              <w:t>
С. Алибеков,</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Жумадилова,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Середкин,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Солтан, </w:t>
            </w:r>
          </w:p>
          <w:p>
            <w:pPr>
              <w:spacing w:after="20"/>
              <w:ind w:left="20"/>
              <w:jc w:val="both"/>
            </w:pPr>
            <w:r>
              <w:rPr>
                <w:rFonts w:ascii="Times New Roman"/>
                <w:b w:val="false"/>
                <w:i w:val="false"/>
                <w:color w:val="000000"/>
                <w:sz w:val="20"/>
              </w:rPr>
              <w:t>
А. Солтан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280"/>
          <w:p>
            <w:pPr>
              <w:spacing w:after="20"/>
              <w:ind w:left="20"/>
              <w:jc w:val="both"/>
            </w:pPr>
            <w:r>
              <w:rPr>
                <w:rFonts w:ascii="Times New Roman"/>
                <w:b w:val="false"/>
                <w:i w:val="false"/>
                <w:color w:val="000000"/>
                <w:sz w:val="20"/>
              </w:rPr>
              <w:t>
Р. Қадырқұлов,</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Ә. Рысқұлбекова,</w:t>
            </w:r>
          </w:p>
          <w:p>
            <w:pPr>
              <w:spacing w:after="20"/>
              <w:ind w:left="20"/>
              <w:jc w:val="both"/>
            </w:pPr>
            <w:r>
              <w:rPr>
                <w:rFonts w:ascii="Times New Roman"/>
                <w:b w:val="false"/>
                <w:i w:val="false"/>
                <w:color w:val="000000"/>
                <w:sz w:val="20"/>
              </w:rPr>
              <w:t>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281"/>
          <w:p>
            <w:pPr>
              <w:spacing w:after="20"/>
              <w:ind w:left="20"/>
              <w:jc w:val="both"/>
            </w:pPr>
            <w:r>
              <w:rPr>
                <w:rFonts w:ascii="Times New Roman"/>
                <w:b w:val="false"/>
                <w:i w:val="false"/>
                <w:color w:val="000000"/>
                <w:sz w:val="20"/>
              </w:rPr>
              <w:t>
С.Мухамбетжанова,</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xml:space="preserve">
Л. Демидова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282"/>
          <w:p>
            <w:pPr>
              <w:spacing w:after="20"/>
              <w:ind w:left="20"/>
              <w:jc w:val="both"/>
            </w:pPr>
            <w:r>
              <w:rPr>
                <w:rFonts w:ascii="Times New Roman"/>
                <w:b w:val="false"/>
                <w:i w:val="false"/>
                <w:color w:val="000000"/>
                <w:sz w:val="20"/>
              </w:rPr>
              <w:t>
Информатика. Электрондық</w:t>
            </w:r>
          </w:p>
          <w:bookmarkEnd w:id="2282"/>
          <w:p>
            <w:pPr>
              <w:spacing w:after="20"/>
              <w:ind w:left="20"/>
              <w:jc w:val="both"/>
            </w:pPr>
            <w:r>
              <w:rPr>
                <w:rFonts w:ascii="Times New Roman"/>
                <w:b w:val="false"/>
                <w:i w:val="false"/>
                <w:color w:val="000000"/>
                <w:sz w:val="20"/>
              </w:rPr>
              <w:t>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283"/>
          <w:p>
            <w:pPr>
              <w:spacing w:after="20"/>
              <w:ind w:left="20"/>
              <w:jc w:val="both"/>
            </w:pPr>
            <w:r>
              <w:rPr>
                <w:rFonts w:ascii="Times New Roman"/>
                <w:b w:val="false"/>
                <w:i w:val="false"/>
                <w:color w:val="000000"/>
                <w:sz w:val="20"/>
              </w:rPr>
              <w:t>
Г. Салғараева,</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284"/>
          <w:p>
            <w:pPr>
              <w:spacing w:after="20"/>
              <w:ind w:left="20"/>
              <w:jc w:val="both"/>
            </w:pPr>
            <w:r>
              <w:rPr>
                <w:rFonts w:ascii="Times New Roman"/>
                <w:b w:val="false"/>
                <w:i w:val="false"/>
                <w:color w:val="000000"/>
                <w:sz w:val="20"/>
              </w:rPr>
              <w:t>
Informatics Grade 7,</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285"/>
          <w:p>
            <w:pPr>
              <w:spacing w:after="20"/>
              <w:ind w:left="20"/>
              <w:jc w:val="both"/>
            </w:pPr>
            <w:r>
              <w:rPr>
                <w:rFonts w:ascii="Times New Roman"/>
                <w:b w:val="false"/>
                <w:i w:val="false"/>
                <w:color w:val="000000"/>
                <w:sz w:val="20"/>
              </w:rPr>
              <w:t>
А.Жунусов,</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https://ekitap.kz/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286"/>
          <w:p>
            <w:pPr>
              <w:spacing w:after="20"/>
              <w:ind w:left="20"/>
              <w:jc w:val="both"/>
            </w:pPr>
            <w:r>
              <w:rPr>
                <w:rFonts w:ascii="Times New Roman"/>
                <w:b w:val="false"/>
                <w:i w:val="false"/>
                <w:color w:val="000000"/>
                <w:sz w:val="20"/>
              </w:rPr>
              <w:t>
Н. Закирова,</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Н. Шуюшбаева,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9" w:id="2287"/>
          <w:p>
            <w:pPr>
              <w:spacing w:after="20"/>
              <w:ind w:left="20"/>
              <w:jc w:val="both"/>
            </w:pPr>
            <w:r>
              <w:rPr>
                <w:rFonts w:ascii="Times New Roman"/>
                <w:b w:val="false"/>
                <w:i w:val="false"/>
                <w:color w:val="000000"/>
                <w:sz w:val="20"/>
              </w:rPr>
              <w:t xml:space="preserve">
Б. Кронгарт, </w:t>
            </w:r>
          </w:p>
          <w:bookmarkEnd w:id="2287"/>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xml:space="preserve">
У. Токбергенова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288"/>
          <w:p>
            <w:pPr>
              <w:spacing w:after="20"/>
              <w:ind w:left="20"/>
              <w:jc w:val="both"/>
            </w:pPr>
            <w:r>
              <w:rPr>
                <w:rFonts w:ascii="Times New Roman"/>
                <w:b w:val="false"/>
                <w:i w:val="false"/>
                <w:color w:val="000000"/>
                <w:sz w:val="20"/>
              </w:rPr>
              <w:t xml:space="preserve">
Физика. </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289"/>
          <w:p>
            <w:pPr>
              <w:spacing w:after="20"/>
              <w:ind w:left="20"/>
              <w:jc w:val="both"/>
            </w:pPr>
            <w:r>
              <w:rPr>
                <w:rFonts w:ascii="Times New Roman"/>
                <w:b w:val="false"/>
                <w:i w:val="false"/>
                <w:color w:val="000000"/>
                <w:sz w:val="20"/>
              </w:rPr>
              <w:t xml:space="preserve">
Р. Башарұлы, </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С. Тезекеев,</w:t>
            </w:r>
          </w:p>
          <w:p>
            <w:pPr>
              <w:spacing w:after="20"/>
              <w:ind w:left="20"/>
              <w:jc w:val="both"/>
            </w:pPr>
            <w:r>
              <w:rPr>
                <w:rFonts w:ascii="Times New Roman"/>
                <w:b w:val="false"/>
                <w:i w:val="false"/>
                <w:color w:val="000000"/>
                <w:sz w:val="20"/>
              </w:rPr>
              <w:t>
Н. Ахметжанова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290"/>
          <w:p>
            <w:pPr>
              <w:spacing w:after="20"/>
              <w:ind w:left="20"/>
              <w:jc w:val="both"/>
            </w:pPr>
            <w:r>
              <w:rPr>
                <w:rFonts w:ascii="Times New Roman"/>
                <w:b w:val="false"/>
                <w:i w:val="false"/>
                <w:color w:val="000000"/>
                <w:sz w:val="20"/>
              </w:rPr>
              <w:t>
Physics Grade 7,</w:t>
            </w:r>
          </w:p>
          <w:bookmarkEnd w:id="2290"/>
          <w:p>
            <w:pPr>
              <w:spacing w:after="20"/>
              <w:ind w:left="20"/>
              <w:jc w:val="both"/>
            </w:pPr>
            <w:r>
              <w:rPr>
                <w:rFonts w:ascii="Times New Roman"/>
                <w:b w:val="false"/>
                <w:i w:val="false"/>
                <w:color w:val="000000"/>
                <w:sz w:val="20"/>
              </w:rPr>
              <w:t>
Қостілді электрондық оқулық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291"/>
          <w:p>
            <w:pPr>
              <w:spacing w:after="20"/>
              <w:ind w:left="20"/>
              <w:jc w:val="both"/>
            </w:pPr>
            <w:r>
              <w:rPr>
                <w:rFonts w:ascii="Times New Roman"/>
                <w:b w:val="false"/>
                <w:i w:val="false"/>
                <w:color w:val="000000"/>
                <w:sz w:val="20"/>
              </w:rPr>
              <w:t>
Ш. Алтынбеков,</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292"/>
          <w:p>
            <w:pPr>
              <w:spacing w:after="20"/>
              <w:ind w:left="20"/>
              <w:jc w:val="both"/>
            </w:pPr>
            <w:r>
              <w:rPr>
                <w:rFonts w:ascii="Times New Roman"/>
                <w:b w:val="false"/>
                <w:i w:val="false"/>
                <w:color w:val="000000"/>
                <w:sz w:val="20"/>
              </w:rPr>
              <w:t>
Химия.</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293"/>
          <w:p>
            <w:pPr>
              <w:spacing w:after="20"/>
              <w:ind w:left="20"/>
              <w:jc w:val="both"/>
            </w:pPr>
            <w:r>
              <w:rPr>
                <w:rFonts w:ascii="Times New Roman"/>
                <w:b w:val="false"/>
                <w:i w:val="false"/>
                <w:color w:val="000000"/>
                <w:sz w:val="20"/>
              </w:rPr>
              <w:t>
Д. Джусубалиева,</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Т. Сыдыкбекова,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294"/>
          <w:p>
            <w:pPr>
              <w:spacing w:after="20"/>
              <w:ind w:left="20"/>
              <w:jc w:val="both"/>
            </w:pPr>
            <w:r>
              <w:rPr>
                <w:rFonts w:ascii="Times New Roman"/>
                <w:b w:val="false"/>
                <w:i w:val="false"/>
                <w:color w:val="000000"/>
                <w:sz w:val="20"/>
              </w:rPr>
              <w:t>
Химия. Электрондық оқулық. (web-платформа)</w:t>
            </w:r>
          </w:p>
          <w:bookmarkEnd w:id="2294"/>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295"/>
          <w:p>
            <w:pPr>
              <w:spacing w:after="20"/>
              <w:ind w:left="20"/>
              <w:jc w:val="both"/>
            </w:pPr>
            <w:r>
              <w:rPr>
                <w:rFonts w:ascii="Times New Roman"/>
                <w:b w:val="false"/>
                <w:i w:val="false"/>
                <w:color w:val="000000"/>
                <w:sz w:val="20"/>
              </w:rPr>
              <w:t>
Р. Жұмаділова,</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Б.Сайфуллақызы,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З. Матаева,</w:t>
            </w:r>
          </w:p>
          <w:p>
            <w:pPr>
              <w:spacing w:after="20"/>
              <w:ind w:left="20"/>
              <w:jc w:val="both"/>
            </w:pPr>
            <w:r>
              <w:rPr>
                <w:rFonts w:ascii="Times New Roman"/>
                <w:b w:val="false"/>
                <w:i w:val="false"/>
                <w:color w:val="000000"/>
                <w:sz w:val="20"/>
              </w:rPr>
              <w:t>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2296"/>
          <w:p>
            <w:pPr>
              <w:spacing w:after="20"/>
              <w:ind w:left="20"/>
              <w:jc w:val="both"/>
            </w:pPr>
            <w:r>
              <w:rPr>
                <w:rFonts w:ascii="Times New Roman"/>
                <w:b w:val="false"/>
                <w:i w:val="false"/>
                <w:color w:val="000000"/>
                <w:sz w:val="20"/>
              </w:rPr>
              <w:t xml:space="preserve">
М. Оспанова, </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297"/>
          <w:p>
            <w:pPr>
              <w:spacing w:after="20"/>
              <w:ind w:left="20"/>
              <w:jc w:val="both"/>
            </w:pPr>
            <w:r>
              <w:rPr>
                <w:rFonts w:ascii="Times New Roman"/>
                <w:b w:val="false"/>
                <w:i w:val="false"/>
                <w:color w:val="000000"/>
                <w:sz w:val="20"/>
              </w:rPr>
              <w:t xml:space="preserve">
Химия. </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298"/>
          <w:p>
            <w:pPr>
              <w:spacing w:after="20"/>
              <w:ind w:left="20"/>
              <w:jc w:val="both"/>
            </w:pPr>
            <w:r>
              <w:rPr>
                <w:rFonts w:ascii="Times New Roman"/>
                <w:b w:val="false"/>
                <w:i w:val="false"/>
                <w:color w:val="000000"/>
                <w:sz w:val="20"/>
              </w:rPr>
              <w:t>
М. Усманова,</w:t>
            </w:r>
          </w:p>
          <w:bookmarkEnd w:id="2298"/>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2299"/>
          <w:p>
            <w:pPr>
              <w:spacing w:after="20"/>
              <w:ind w:left="20"/>
              <w:jc w:val="both"/>
            </w:pPr>
            <w:r>
              <w:rPr>
                <w:rFonts w:ascii="Times New Roman"/>
                <w:b w:val="false"/>
                <w:i w:val="false"/>
                <w:color w:val="000000"/>
                <w:sz w:val="20"/>
              </w:rPr>
              <w:t>
Chemistry.</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300"/>
          <w:p>
            <w:pPr>
              <w:spacing w:after="20"/>
              <w:ind w:left="20"/>
              <w:jc w:val="both"/>
            </w:pPr>
            <w:r>
              <w:rPr>
                <w:rFonts w:ascii="Times New Roman"/>
                <w:b w:val="false"/>
                <w:i w:val="false"/>
                <w:color w:val="000000"/>
                <w:sz w:val="20"/>
              </w:rPr>
              <w:t>
Н. Жұмағұлов,</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Д.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Байкенов,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 Хасен,</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2301"/>
          <w:p>
            <w:pPr>
              <w:spacing w:after="20"/>
              <w:ind w:left="20"/>
              <w:jc w:val="both"/>
            </w:pPr>
            <w:r>
              <w:rPr>
                <w:rFonts w:ascii="Times New Roman"/>
                <w:b w:val="false"/>
                <w:i w:val="false"/>
                <w:color w:val="000000"/>
                <w:sz w:val="20"/>
              </w:rPr>
              <w:t>
Биология. Электрондық оқулық. (web-платформа)</w:t>
            </w:r>
          </w:p>
          <w:bookmarkEnd w:id="2301"/>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2302"/>
          <w:p>
            <w:pPr>
              <w:spacing w:after="20"/>
              <w:ind w:left="20"/>
              <w:jc w:val="both"/>
            </w:pPr>
            <w:r>
              <w:rPr>
                <w:rFonts w:ascii="Times New Roman"/>
                <w:b w:val="false"/>
                <w:i w:val="false"/>
                <w:color w:val="000000"/>
                <w:sz w:val="20"/>
              </w:rPr>
              <w:t>
Г.Қартбаева,</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Қ.Балапанова,</w:t>
            </w:r>
          </w:p>
          <w:p>
            <w:pPr>
              <w:spacing w:after="20"/>
              <w:ind w:left="20"/>
              <w:jc w:val="both"/>
            </w:pPr>
            <w:r>
              <w:rPr>
                <w:rFonts w:ascii="Times New Roman"/>
                <w:b w:val="false"/>
                <w:i w:val="false"/>
                <w:color w:val="000000"/>
                <w:sz w:val="20"/>
              </w:rPr>
              <w:t>
Қ.Тұмарбаева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303"/>
          <w:p>
            <w:pPr>
              <w:spacing w:after="20"/>
              <w:ind w:left="20"/>
              <w:jc w:val="both"/>
            </w:pPr>
            <w:r>
              <w:rPr>
                <w:rFonts w:ascii="Times New Roman"/>
                <w:b w:val="false"/>
                <w:i w:val="false"/>
                <w:color w:val="000000"/>
                <w:sz w:val="20"/>
              </w:rPr>
              <w:t>
Biology.</w:t>
            </w:r>
          </w:p>
          <w:bookmarkEnd w:id="2303"/>
          <w:p>
            <w:pPr>
              <w:spacing w:after="20"/>
              <w:ind w:left="20"/>
              <w:jc w:val="both"/>
            </w:pPr>
            <w:r>
              <w:rPr>
                <w:rFonts w:ascii="Times New Roman"/>
                <w:b w:val="false"/>
                <w:i w:val="false"/>
                <w:color w:val="000000"/>
                <w:sz w:val="20"/>
              </w:rPr>
              <w:t>
</w:t>
            </w:r>
            <w:r>
              <w:rPr>
                <w:rFonts w:ascii="Times New Roman"/>
                <w:b w:val="false"/>
                <w:i w:val="false"/>
                <w:color w:val="000000"/>
                <w:sz w:val="20"/>
              </w:rPr>
              <w:t>Grade 7.</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304"/>
          <w:p>
            <w:pPr>
              <w:spacing w:after="20"/>
              <w:ind w:left="20"/>
              <w:jc w:val="both"/>
            </w:pPr>
            <w:r>
              <w:rPr>
                <w:rFonts w:ascii="Times New Roman"/>
                <w:b w:val="false"/>
                <w:i w:val="false"/>
                <w:color w:val="000000"/>
                <w:sz w:val="20"/>
              </w:rPr>
              <w:t>
А. Сагинтаев,</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Кәрімова,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Қ.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2305"/>
          <w:p>
            <w:pPr>
              <w:spacing w:after="20"/>
              <w:ind w:left="20"/>
              <w:jc w:val="both"/>
            </w:pPr>
            <w:r>
              <w:rPr>
                <w:rFonts w:ascii="Times New Roman"/>
                <w:b w:val="false"/>
                <w:i w:val="false"/>
                <w:color w:val="000000"/>
                <w:sz w:val="20"/>
              </w:rPr>
              <w:t>
Ш. Толыбекова,</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Электрондық оқулық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306"/>
          <w:p>
            <w:pPr>
              <w:spacing w:after="20"/>
              <w:ind w:left="20"/>
              <w:jc w:val="both"/>
            </w:pPr>
            <w:r>
              <w:rPr>
                <w:rFonts w:ascii="Times New Roman"/>
                <w:b w:val="false"/>
                <w:i w:val="false"/>
                <w:color w:val="000000"/>
                <w:sz w:val="20"/>
              </w:rPr>
              <w:t>
Р. Қаратабанов,</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Ә.Саипов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2307"/>
          <w:p>
            <w:pPr>
              <w:spacing w:after="20"/>
              <w:ind w:left="20"/>
              <w:jc w:val="both"/>
            </w:pPr>
            <w:r>
              <w:rPr>
                <w:rFonts w:ascii="Times New Roman"/>
                <w:b w:val="false"/>
                <w:i w:val="false"/>
                <w:color w:val="000000"/>
                <w:sz w:val="20"/>
              </w:rPr>
              <w:t>
А. Егорина,</w:t>
            </w:r>
          </w:p>
          <w:bookmarkEnd w:id="2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Алиасқаров,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Нұркенова, </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308"/>
          <w:p>
            <w:pPr>
              <w:spacing w:after="20"/>
              <w:ind w:left="20"/>
              <w:jc w:val="both"/>
            </w:pPr>
            <w:r>
              <w:rPr>
                <w:rFonts w:ascii="Times New Roman"/>
                <w:b w:val="false"/>
                <w:i w:val="false"/>
                <w:color w:val="000000"/>
                <w:sz w:val="20"/>
              </w:rPr>
              <w:t xml:space="preserve">
Қазақстан тарихы. </w:t>
            </w:r>
          </w:p>
          <w:bookmarkEnd w:id="2308"/>
          <w:p>
            <w:pPr>
              <w:spacing w:after="20"/>
              <w:ind w:left="20"/>
              <w:jc w:val="both"/>
            </w:pPr>
            <w:r>
              <w:rPr>
                <w:rFonts w:ascii="Times New Roman"/>
                <w:b w:val="false"/>
                <w:i w:val="false"/>
                <w:color w:val="000000"/>
                <w:sz w:val="20"/>
              </w:rPr>
              <w:t>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2309"/>
          <w:p>
            <w:pPr>
              <w:spacing w:after="20"/>
              <w:ind w:left="20"/>
              <w:jc w:val="both"/>
            </w:pPr>
            <w:r>
              <w:rPr>
                <w:rFonts w:ascii="Times New Roman"/>
                <w:b w:val="false"/>
                <w:i w:val="false"/>
                <w:color w:val="000000"/>
                <w:sz w:val="20"/>
              </w:rPr>
              <w:t xml:space="preserve">
З. Қабылдинов, </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Қалиев,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Бейсембаева, </w:t>
            </w:r>
          </w:p>
          <w:p>
            <w:pPr>
              <w:spacing w:after="20"/>
              <w:ind w:left="20"/>
              <w:jc w:val="both"/>
            </w:pPr>
            <w:r>
              <w:rPr>
                <w:rFonts w:ascii="Times New Roman"/>
                <w:b w:val="false"/>
                <w:i w:val="false"/>
                <w:color w:val="000000"/>
                <w:sz w:val="20"/>
              </w:rPr>
              <w:t xml:space="preserve">
Л. Черкесова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310"/>
          <w:p>
            <w:pPr>
              <w:spacing w:after="20"/>
              <w:ind w:left="20"/>
              <w:jc w:val="both"/>
            </w:pPr>
            <w:r>
              <w:rPr>
                <w:rFonts w:ascii="Times New Roman"/>
                <w:b w:val="false"/>
                <w:i w:val="false"/>
                <w:color w:val="000000"/>
                <w:sz w:val="20"/>
              </w:rPr>
              <w:t xml:space="preserve">
Қазақстан тарихы. </w:t>
            </w:r>
          </w:p>
          <w:bookmarkEnd w:id="231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2311"/>
          <w:p>
            <w:pPr>
              <w:spacing w:after="20"/>
              <w:ind w:left="20"/>
              <w:jc w:val="both"/>
            </w:pPr>
            <w:r>
              <w:rPr>
                <w:rFonts w:ascii="Times New Roman"/>
                <w:b w:val="false"/>
                <w:i w:val="false"/>
                <w:color w:val="000000"/>
                <w:sz w:val="20"/>
              </w:rPr>
              <w:t xml:space="preserve">
Т. Омарбеков, </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Хабижанова,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Қартаева,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Ноғайбаева, </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2312"/>
          <w:p>
            <w:pPr>
              <w:spacing w:after="20"/>
              <w:ind w:left="20"/>
              <w:jc w:val="both"/>
            </w:pPr>
            <w:r>
              <w:rPr>
                <w:rFonts w:ascii="Times New Roman"/>
                <w:b w:val="false"/>
                <w:i w:val="false"/>
                <w:color w:val="000000"/>
                <w:sz w:val="20"/>
              </w:rPr>
              <w:t>
Дүниежүзі тарихы.</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2313"/>
          <w:p>
            <w:pPr>
              <w:spacing w:after="20"/>
              <w:ind w:left="20"/>
              <w:jc w:val="both"/>
            </w:pPr>
            <w:r>
              <w:rPr>
                <w:rFonts w:ascii="Times New Roman"/>
                <w:b w:val="false"/>
                <w:i w:val="false"/>
                <w:color w:val="000000"/>
                <w:sz w:val="20"/>
              </w:rPr>
              <w:t>
Ж. Базарбаева,</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М. Шлюпиков,</w:t>
            </w:r>
          </w:p>
          <w:p>
            <w:pPr>
              <w:spacing w:after="20"/>
              <w:ind w:left="20"/>
              <w:jc w:val="both"/>
            </w:pPr>
            <w:r>
              <w:rPr>
                <w:rFonts w:ascii="Times New Roman"/>
                <w:b w:val="false"/>
                <w:i w:val="false"/>
                <w:color w:val="000000"/>
                <w:sz w:val="20"/>
              </w:rPr>
              <w:t>
Н. Қыдырқожаева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314"/>
          <w:p>
            <w:pPr>
              <w:spacing w:after="20"/>
              <w:ind w:left="20"/>
              <w:jc w:val="both"/>
            </w:pPr>
            <w:r>
              <w:rPr>
                <w:rFonts w:ascii="Times New Roman"/>
                <w:b w:val="false"/>
                <w:i w:val="false"/>
                <w:color w:val="000000"/>
                <w:sz w:val="20"/>
              </w:rPr>
              <w:t>
Дүниежүзі тарихы.</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e-oqulyq.nis.edu.kz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315"/>
          <w:p>
            <w:pPr>
              <w:spacing w:after="20"/>
              <w:ind w:left="20"/>
              <w:jc w:val="both"/>
            </w:pPr>
            <w:r>
              <w:rPr>
                <w:rFonts w:ascii="Times New Roman"/>
                <w:b w:val="false"/>
                <w:i w:val="false"/>
                <w:color w:val="000000"/>
                <w:sz w:val="20"/>
              </w:rPr>
              <w:t>
Б. Калиева,</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М. Даулетханова,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Дуйсекова,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Даужанова,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Маушева,</w:t>
            </w:r>
          </w:p>
          <w:p>
            <w:pPr>
              <w:spacing w:after="20"/>
              <w:ind w:left="20"/>
              <w:jc w:val="both"/>
            </w:pPr>
            <w:r>
              <w:rPr>
                <w:rFonts w:ascii="Times New Roman"/>
                <w:b w:val="false"/>
                <w:i w:val="false"/>
                <w:color w:val="000000"/>
                <w:sz w:val="20"/>
              </w:rPr>
              <w:t>
Н. Искакова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2316"/>
          <w:p>
            <w:pPr>
              <w:spacing w:after="20"/>
              <w:ind w:left="20"/>
              <w:jc w:val="both"/>
            </w:pPr>
            <w:r>
              <w:rPr>
                <w:rFonts w:ascii="Times New Roman"/>
                <w:b w:val="false"/>
                <w:i w:val="false"/>
                <w:color w:val="000000"/>
                <w:sz w:val="20"/>
              </w:rPr>
              <w:t>
Көркем еңбек.</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(қыз балаларға арналған нұсқа)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317"/>
          <w:p>
            <w:pPr>
              <w:spacing w:after="20"/>
              <w:ind w:left="20"/>
              <w:jc w:val="both"/>
            </w:pPr>
            <w:r>
              <w:rPr>
                <w:rFonts w:ascii="Times New Roman"/>
                <w:b w:val="false"/>
                <w:i w:val="false"/>
                <w:color w:val="000000"/>
                <w:sz w:val="20"/>
              </w:rPr>
              <w:t xml:space="preserve">
Е. Ермилова, </w:t>
            </w:r>
          </w:p>
          <w:bookmarkEnd w:id="2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Козина, </w:t>
            </w:r>
          </w:p>
          <w:p>
            <w:pPr>
              <w:spacing w:after="20"/>
              <w:ind w:left="20"/>
              <w:jc w:val="both"/>
            </w:pPr>
            <w:r>
              <w:rPr>
                <w:rFonts w:ascii="Times New Roman"/>
                <w:b w:val="false"/>
                <w:i w:val="false"/>
                <w:color w:val="000000"/>
                <w:sz w:val="20"/>
              </w:rPr>
              <w:t xml:space="preserve">
Д. Сухаева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2318"/>
          <w:p>
            <w:pPr>
              <w:spacing w:after="20"/>
              <w:ind w:left="20"/>
              <w:jc w:val="both"/>
            </w:pPr>
            <w:r>
              <w:rPr>
                <w:rFonts w:ascii="Times New Roman"/>
                <w:b w:val="false"/>
                <w:i w:val="false"/>
                <w:color w:val="000000"/>
                <w:sz w:val="20"/>
              </w:rPr>
              <w:t xml:space="preserve">
Көркем еңбек. </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(ұл балаларға арналған нұсқа)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319"/>
          <w:p>
            <w:pPr>
              <w:spacing w:after="20"/>
              <w:ind w:left="20"/>
              <w:jc w:val="both"/>
            </w:pPr>
            <w:r>
              <w:rPr>
                <w:rFonts w:ascii="Times New Roman"/>
                <w:b w:val="false"/>
                <w:i w:val="false"/>
                <w:color w:val="000000"/>
                <w:sz w:val="20"/>
              </w:rPr>
              <w:t xml:space="preserve">
Е. Ермилова, </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Козина, </w:t>
            </w:r>
          </w:p>
          <w:p>
            <w:pPr>
              <w:spacing w:after="20"/>
              <w:ind w:left="20"/>
              <w:jc w:val="both"/>
            </w:pPr>
            <w:r>
              <w:rPr>
                <w:rFonts w:ascii="Times New Roman"/>
                <w:b w:val="false"/>
                <w:i w:val="false"/>
                <w:color w:val="000000"/>
                <w:sz w:val="20"/>
              </w:rPr>
              <w:t xml:space="preserve">
Д. Сухаева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2320"/>
          <w:p>
            <w:pPr>
              <w:spacing w:after="20"/>
              <w:ind w:left="20"/>
              <w:jc w:val="both"/>
            </w:pPr>
            <w:r>
              <w:rPr>
                <w:rFonts w:ascii="Times New Roman"/>
                <w:b w:val="false"/>
                <w:i w:val="false"/>
                <w:color w:val="000000"/>
                <w:sz w:val="20"/>
              </w:rPr>
              <w:t xml:space="preserve">
Көркем еңбек. </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(қыз балаларға арналған 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2321"/>
          <w:p>
            <w:pPr>
              <w:spacing w:after="20"/>
              <w:ind w:left="20"/>
              <w:jc w:val="both"/>
            </w:pPr>
            <w:r>
              <w:rPr>
                <w:rFonts w:ascii="Times New Roman"/>
                <w:b w:val="false"/>
                <w:i w:val="false"/>
                <w:color w:val="000000"/>
                <w:sz w:val="20"/>
              </w:rPr>
              <w:t xml:space="preserve">
Р. Алимсаева, </w:t>
            </w:r>
          </w:p>
          <w:bookmarkEnd w:id="2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322"/>
          <w:p>
            <w:pPr>
              <w:spacing w:after="20"/>
              <w:ind w:left="20"/>
              <w:jc w:val="both"/>
            </w:pPr>
            <w:r>
              <w:rPr>
                <w:rFonts w:ascii="Times New Roman"/>
                <w:b w:val="false"/>
                <w:i w:val="false"/>
                <w:color w:val="000000"/>
                <w:sz w:val="20"/>
              </w:rPr>
              <w:t xml:space="preserve">
Көркем еңбек. </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(ұл балаларға арналған нұсқа)</w:t>
            </w:r>
          </w:p>
          <w:p>
            <w:pPr>
              <w:spacing w:after="20"/>
              <w:ind w:left="20"/>
              <w:jc w:val="both"/>
            </w:pPr>
            <w:r>
              <w:rPr>
                <w:rFonts w:ascii="Times New Roman"/>
                <w:b w:val="false"/>
                <w:i w:val="false"/>
                <w:color w:val="000000"/>
                <w:sz w:val="20"/>
              </w:rPr>
              <w:t>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2323"/>
          <w:p>
            <w:pPr>
              <w:spacing w:after="20"/>
              <w:ind w:left="20"/>
              <w:jc w:val="both"/>
            </w:pPr>
            <w:r>
              <w:rPr>
                <w:rFonts w:ascii="Times New Roman"/>
                <w:b w:val="false"/>
                <w:i w:val="false"/>
                <w:color w:val="000000"/>
                <w:sz w:val="20"/>
              </w:rPr>
              <w:t xml:space="preserve">
В. Чукалин, </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 Танбаев,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2324"/>
          <w:p>
            <w:pPr>
              <w:spacing w:after="20"/>
              <w:ind w:left="20"/>
              <w:jc w:val="both"/>
            </w:pPr>
            <w:r>
              <w:rPr>
                <w:rFonts w:ascii="Times New Roman"/>
                <w:b w:val="false"/>
                <w:i w:val="false"/>
                <w:color w:val="000000"/>
                <w:sz w:val="20"/>
              </w:rPr>
              <w:t>
Қазақ тілі.</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325"/>
          <w:p>
            <w:pPr>
              <w:spacing w:after="20"/>
              <w:ind w:left="20"/>
              <w:jc w:val="both"/>
            </w:pPr>
            <w:r>
              <w:rPr>
                <w:rFonts w:ascii="Times New Roman"/>
                <w:b w:val="false"/>
                <w:i w:val="false"/>
                <w:color w:val="000000"/>
                <w:sz w:val="20"/>
              </w:rPr>
              <w:t>
Б. Қапалбек,</w:t>
            </w:r>
          </w:p>
          <w:bookmarkEnd w:id="2325"/>
          <w:p>
            <w:pPr>
              <w:spacing w:after="20"/>
              <w:ind w:left="20"/>
              <w:jc w:val="both"/>
            </w:pPr>
            <w:r>
              <w:rPr>
                <w:rFonts w:ascii="Times New Roman"/>
                <w:b w:val="false"/>
                <w:i w:val="false"/>
                <w:color w:val="000000"/>
                <w:sz w:val="20"/>
              </w:rPr>
              <w:t>
</w:t>
            </w:r>
            <w:r>
              <w:rPr>
                <w:rFonts w:ascii="Times New Roman"/>
                <w:b w:val="false"/>
                <w:i w:val="false"/>
                <w:color w:val="000000"/>
                <w:sz w:val="20"/>
              </w:rPr>
              <w:t>А. Омарова,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Закиряева,</w:t>
            </w:r>
          </w:p>
          <w:p>
            <w:pPr>
              <w:spacing w:after="20"/>
              <w:ind w:left="20"/>
              <w:jc w:val="both"/>
            </w:pPr>
            <w:r>
              <w:rPr>
                <w:rFonts w:ascii="Times New Roman"/>
                <w:b w:val="false"/>
                <w:i w:val="false"/>
                <w:color w:val="000000"/>
                <w:sz w:val="20"/>
              </w:rPr>
              <w:t>
Г. Абнасырова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326"/>
          <w:p>
            <w:pPr>
              <w:spacing w:after="20"/>
              <w:ind w:left="20"/>
              <w:jc w:val="both"/>
            </w:pPr>
            <w:r>
              <w:rPr>
                <w:rFonts w:ascii="Times New Roman"/>
                <w:b w:val="false"/>
                <w:i w:val="false"/>
                <w:color w:val="000000"/>
                <w:sz w:val="20"/>
              </w:rPr>
              <w:t>
Қазақ тілі.</w:t>
            </w:r>
          </w:p>
          <w:bookmarkEnd w:id="23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2327"/>
          <w:p>
            <w:pPr>
              <w:spacing w:after="20"/>
              <w:ind w:left="20"/>
              <w:jc w:val="both"/>
            </w:pPr>
            <w:r>
              <w:rPr>
                <w:rFonts w:ascii="Times New Roman"/>
                <w:b w:val="false"/>
                <w:i w:val="false"/>
                <w:color w:val="000000"/>
                <w:sz w:val="20"/>
              </w:rPr>
              <w:t>
З. Қабылдинов,</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М. Шәймерденова,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Куркеев,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328"/>
          <w:p>
            <w:pPr>
              <w:spacing w:after="20"/>
              <w:ind w:left="20"/>
              <w:jc w:val="both"/>
            </w:pPr>
            <w:r>
              <w:rPr>
                <w:rFonts w:ascii="Times New Roman"/>
                <w:b w:val="false"/>
                <w:i w:val="false"/>
                <w:color w:val="000000"/>
                <w:sz w:val="20"/>
              </w:rPr>
              <w:t>
Қазақ әдебиеті.</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329"/>
          <w:p>
            <w:pPr>
              <w:spacing w:after="20"/>
              <w:ind w:left="20"/>
              <w:jc w:val="both"/>
            </w:pPr>
            <w:r>
              <w:rPr>
                <w:rFonts w:ascii="Times New Roman"/>
                <w:b w:val="false"/>
                <w:i w:val="false"/>
                <w:color w:val="000000"/>
                <w:sz w:val="20"/>
              </w:rPr>
              <w:t>
С. Дарибаев,</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Г. Орда,</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2330"/>
          <w:p>
            <w:pPr>
              <w:spacing w:after="20"/>
              <w:ind w:left="20"/>
              <w:jc w:val="both"/>
            </w:pPr>
            <w:r>
              <w:rPr>
                <w:rFonts w:ascii="Times New Roman"/>
                <w:b w:val="false"/>
                <w:i w:val="false"/>
                <w:color w:val="000000"/>
                <w:sz w:val="20"/>
              </w:rPr>
              <w:t>
Қазақ әдебиеті</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331"/>
          <w:p>
            <w:pPr>
              <w:spacing w:after="20"/>
              <w:ind w:left="20"/>
              <w:jc w:val="both"/>
            </w:pPr>
            <w:r>
              <w:rPr>
                <w:rFonts w:ascii="Times New Roman"/>
                <w:b w:val="false"/>
                <w:i w:val="false"/>
                <w:color w:val="000000"/>
                <w:sz w:val="20"/>
              </w:rPr>
              <w:t>
А. Ақтанова,</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2332"/>
          <w:p>
            <w:pPr>
              <w:spacing w:after="20"/>
              <w:ind w:left="20"/>
              <w:jc w:val="both"/>
            </w:pPr>
            <w:r>
              <w:rPr>
                <w:rFonts w:ascii="Times New Roman"/>
                <w:b w:val="false"/>
                <w:i w:val="false"/>
                <w:color w:val="000000"/>
                <w:sz w:val="20"/>
              </w:rPr>
              <w:t>
Русский язык и литература</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333"/>
          <w:p>
            <w:pPr>
              <w:spacing w:after="20"/>
              <w:ind w:left="20"/>
              <w:jc w:val="both"/>
            </w:pPr>
            <w:r>
              <w:rPr>
                <w:rFonts w:ascii="Times New Roman"/>
                <w:b w:val="false"/>
                <w:i w:val="false"/>
                <w:color w:val="000000"/>
                <w:sz w:val="20"/>
              </w:rPr>
              <w:t>
У. Жанпейс,</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2334"/>
          <w:p>
            <w:pPr>
              <w:spacing w:after="20"/>
              <w:ind w:left="20"/>
              <w:jc w:val="both"/>
            </w:pPr>
            <w:r>
              <w:rPr>
                <w:rFonts w:ascii="Times New Roman"/>
                <w:b w:val="false"/>
                <w:i w:val="false"/>
                <w:color w:val="000000"/>
                <w:sz w:val="20"/>
              </w:rPr>
              <w:t>
Алгебра</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335"/>
          <w:p>
            <w:pPr>
              <w:spacing w:after="20"/>
              <w:ind w:left="20"/>
              <w:jc w:val="both"/>
            </w:pPr>
            <w:r>
              <w:rPr>
                <w:rFonts w:ascii="Times New Roman"/>
                <w:b w:val="false"/>
                <w:i w:val="false"/>
                <w:color w:val="000000"/>
                <w:sz w:val="20"/>
              </w:rPr>
              <w:t>
Ә. Шыныбеков,</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336"/>
          <w:p>
            <w:pPr>
              <w:spacing w:after="20"/>
              <w:ind w:left="20"/>
              <w:jc w:val="both"/>
            </w:pPr>
            <w:r>
              <w:rPr>
                <w:rFonts w:ascii="Times New Roman"/>
                <w:b w:val="false"/>
                <w:i w:val="false"/>
                <w:color w:val="000000"/>
                <w:sz w:val="20"/>
              </w:rPr>
              <w:t>
Алгебра</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337"/>
          <w:p>
            <w:pPr>
              <w:spacing w:after="20"/>
              <w:ind w:left="20"/>
              <w:jc w:val="both"/>
            </w:pPr>
            <w:r>
              <w:rPr>
                <w:rFonts w:ascii="Times New Roman"/>
                <w:b w:val="false"/>
                <w:i w:val="false"/>
                <w:color w:val="000000"/>
                <w:sz w:val="20"/>
              </w:rPr>
              <w:t>
А. Абылкасымова,</w:t>
            </w:r>
          </w:p>
          <w:bookmarkEnd w:id="2337"/>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338"/>
          <w:p>
            <w:pPr>
              <w:spacing w:after="20"/>
              <w:ind w:left="20"/>
              <w:jc w:val="both"/>
            </w:pPr>
            <w:r>
              <w:rPr>
                <w:rFonts w:ascii="Times New Roman"/>
                <w:b w:val="false"/>
                <w:i w:val="false"/>
                <w:color w:val="000000"/>
                <w:sz w:val="20"/>
              </w:rPr>
              <w:t>
Алгебра. 8. Электрондық оқулық</w:t>
            </w:r>
          </w:p>
          <w:bookmarkEnd w:id="2338"/>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339"/>
          <w:p>
            <w:pPr>
              <w:spacing w:after="20"/>
              <w:ind w:left="20"/>
              <w:jc w:val="both"/>
            </w:pPr>
            <w:r>
              <w:rPr>
                <w:rFonts w:ascii="Times New Roman"/>
                <w:b w:val="false"/>
                <w:i w:val="false"/>
                <w:color w:val="000000"/>
                <w:sz w:val="20"/>
              </w:rPr>
              <w:t>
A. Елемесов,</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А. Турапбеков,</w:t>
            </w:r>
          </w:p>
          <w:p>
            <w:pPr>
              <w:spacing w:after="20"/>
              <w:ind w:left="20"/>
              <w:jc w:val="both"/>
            </w:pPr>
            <w:r>
              <w:rPr>
                <w:rFonts w:ascii="Times New Roman"/>
                <w:b w:val="false"/>
                <w:i w:val="false"/>
                <w:color w:val="000000"/>
                <w:sz w:val="20"/>
              </w:rPr>
              <w:t>
Е. Базаров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340"/>
          <w:p>
            <w:pPr>
              <w:spacing w:after="20"/>
              <w:ind w:left="20"/>
              <w:jc w:val="both"/>
            </w:pPr>
            <w:r>
              <w:rPr>
                <w:rFonts w:ascii="Times New Roman"/>
                <w:b w:val="false"/>
                <w:i w:val="false"/>
                <w:color w:val="000000"/>
                <w:sz w:val="20"/>
              </w:rPr>
              <w:t xml:space="preserve">
Алгебра. </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341"/>
          <w:p>
            <w:pPr>
              <w:spacing w:after="20"/>
              <w:ind w:left="20"/>
              <w:jc w:val="both"/>
            </w:pPr>
            <w:r>
              <w:rPr>
                <w:rFonts w:ascii="Times New Roman"/>
                <w:b w:val="false"/>
                <w:i w:val="false"/>
                <w:color w:val="000000"/>
                <w:sz w:val="20"/>
              </w:rPr>
              <w:t>
А. Жумадилова,</w:t>
            </w:r>
          </w:p>
          <w:bookmarkEnd w:id="2341"/>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342"/>
          <w:p>
            <w:pPr>
              <w:spacing w:after="20"/>
              <w:ind w:left="20"/>
              <w:jc w:val="both"/>
            </w:pPr>
            <w:r>
              <w:rPr>
                <w:rFonts w:ascii="Times New Roman"/>
                <w:b w:val="false"/>
                <w:i w:val="false"/>
                <w:color w:val="000000"/>
                <w:sz w:val="20"/>
              </w:rPr>
              <w:t>
Геометрия</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2343"/>
          <w:p>
            <w:pPr>
              <w:spacing w:after="20"/>
              <w:ind w:left="20"/>
              <w:jc w:val="both"/>
            </w:pPr>
            <w:r>
              <w:rPr>
                <w:rFonts w:ascii="Times New Roman"/>
                <w:b w:val="false"/>
                <w:i w:val="false"/>
                <w:color w:val="000000"/>
                <w:sz w:val="20"/>
              </w:rPr>
              <w:t>
Ә. Шыныбеков,</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2344"/>
          <w:p>
            <w:pPr>
              <w:spacing w:after="20"/>
              <w:ind w:left="20"/>
              <w:jc w:val="both"/>
            </w:pPr>
            <w:r>
              <w:rPr>
                <w:rFonts w:ascii="Times New Roman"/>
                <w:b w:val="false"/>
                <w:i w:val="false"/>
                <w:color w:val="000000"/>
                <w:sz w:val="20"/>
              </w:rPr>
              <w:t>
Геометрия.</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беретін мектептің</w:t>
            </w:r>
          </w:p>
          <w:p>
            <w:pPr>
              <w:spacing w:after="20"/>
              <w:ind w:left="20"/>
              <w:jc w:val="both"/>
            </w:pPr>
            <w:r>
              <w:rPr>
                <w:rFonts w:ascii="Times New Roman"/>
                <w:b w:val="false"/>
                <w:i w:val="false"/>
                <w:color w:val="000000"/>
                <w:sz w:val="20"/>
              </w:rPr>
              <w:t>
</w:t>
            </w:r>
            <w:r>
              <w:rPr>
                <w:rFonts w:ascii="Times New Roman"/>
                <w:b w:val="false"/>
                <w:i w:val="false"/>
                <w:color w:val="000000"/>
                <w:sz w:val="20"/>
              </w:rPr>
              <w:t>8-сынып оқушыларына арналған 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345"/>
          <w:p>
            <w:pPr>
              <w:spacing w:after="20"/>
              <w:ind w:left="20"/>
              <w:jc w:val="both"/>
            </w:pPr>
            <w:r>
              <w:rPr>
                <w:rFonts w:ascii="Times New Roman"/>
                <w:b w:val="false"/>
                <w:i w:val="false"/>
                <w:color w:val="000000"/>
                <w:sz w:val="20"/>
              </w:rPr>
              <w:t>
Г. Солтан,</w:t>
            </w:r>
          </w:p>
          <w:bookmarkEnd w:id="2345"/>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2346"/>
          <w:p>
            <w:pPr>
              <w:spacing w:after="20"/>
              <w:ind w:left="20"/>
              <w:jc w:val="both"/>
            </w:pPr>
            <w:r>
              <w:rPr>
                <w:rFonts w:ascii="Times New Roman"/>
                <w:b w:val="false"/>
                <w:i w:val="false"/>
                <w:color w:val="000000"/>
                <w:sz w:val="20"/>
              </w:rPr>
              <w:t>
Геометрия. 8. Электрондық оқулық</w:t>
            </w:r>
          </w:p>
          <w:bookmarkEnd w:id="2346"/>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347"/>
          <w:p>
            <w:pPr>
              <w:spacing w:after="20"/>
              <w:ind w:left="20"/>
              <w:jc w:val="both"/>
            </w:pPr>
            <w:r>
              <w:rPr>
                <w:rFonts w:ascii="Times New Roman"/>
                <w:b w:val="false"/>
                <w:i w:val="false"/>
                <w:color w:val="000000"/>
                <w:sz w:val="20"/>
              </w:rPr>
              <w:t>
А. Турапбеков,</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A. Елемесов,</w:t>
            </w:r>
          </w:p>
          <w:p>
            <w:pPr>
              <w:spacing w:after="20"/>
              <w:ind w:left="20"/>
              <w:jc w:val="both"/>
            </w:pPr>
            <w:r>
              <w:rPr>
                <w:rFonts w:ascii="Times New Roman"/>
                <w:b w:val="false"/>
                <w:i w:val="false"/>
                <w:color w:val="000000"/>
                <w:sz w:val="20"/>
              </w:rPr>
              <w:t>
Д. Кабылкаев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2348"/>
          <w:p>
            <w:pPr>
              <w:spacing w:after="20"/>
              <w:ind w:left="20"/>
              <w:jc w:val="both"/>
            </w:pPr>
            <w:r>
              <w:rPr>
                <w:rFonts w:ascii="Times New Roman"/>
                <w:b w:val="false"/>
                <w:i w:val="false"/>
                <w:color w:val="000000"/>
                <w:sz w:val="20"/>
              </w:rPr>
              <w:t>
Геометрия.</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349"/>
          <w:p>
            <w:pPr>
              <w:spacing w:after="20"/>
              <w:ind w:left="20"/>
              <w:jc w:val="both"/>
            </w:pPr>
            <w:r>
              <w:rPr>
                <w:rFonts w:ascii="Times New Roman"/>
                <w:b w:val="false"/>
                <w:i w:val="false"/>
                <w:color w:val="000000"/>
                <w:sz w:val="20"/>
              </w:rPr>
              <w:t>
В.Смирнов,</w:t>
            </w:r>
          </w:p>
          <w:bookmarkEnd w:id="2349"/>
          <w:p>
            <w:pPr>
              <w:spacing w:after="20"/>
              <w:ind w:left="20"/>
              <w:jc w:val="both"/>
            </w:pPr>
            <w:r>
              <w:rPr>
                <w:rFonts w:ascii="Times New Roman"/>
                <w:b w:val="false"/>
                <w:i w:val="false"/>
                <w:color w:val="000000"/>
                <w:sz w:val="20"/>
              </w:rPr>
              <w:t>
</w:t>
            </w:r>
            <w:r>
              <w:rPr>
                <w:rFonts w:ascii="Times New Roman"/>
                <w:b w:val="false"/>
                <w:i w:val="false"/>
                <w:color w:val="000000"/>
                <w:sz w:val="20"/>
              </w:rPr>
              <w:t>Е.Тұяқов,</w:t>
            </w:r>
          </w:p>
          <w:p>
            <w:pPr>
              <w:spacing w:after="20"/>
              <w:ind w:left="20"/>
              <w:jc w:val="both"/>
            </w:pPr>
            <w:r>
              <w:rPr>
                <w:rFonts w:ascii="Times New Roman"/>
                <w:b w:val="false"/>
                <w:i w:val="false"/>
                <w:color w:val="000000"/>
                <w:sz w:val="20"/>
              </w:rPr>
              <w:t>
Л.Жадраева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2350"/>
          <w:p>
            <w:pPr>
              <w:spacing w:after="20"/>
              <w:ind w:left="20"/>
              <w:jc w:val="both"/>
            </w:pPr>
            <w:r>
              <w:rPr>
                <w:rFonts w:ascii="Times New Roman"/>
                <w:b w:val="false"/>
                <w:i w:val="false"/>
                <w:color w:val="000000"/>
                <w:sz w:val="20"/>
              </w:rPr>
              <w:t>
Р. Қадырқұлов,</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Ә. Рысқұлбекова,</w:t>
            </w:r>
          </w:p>
          <w:p>
            <w:pPr>
              <w:spacing w:after="20"/>
              <w:ind w:left="20"/>
              <w:jc w:val="both"/>
            </w:pPr>
            <w:r>
              <w:rPr>
                <w:rFonts w:ascii="Times New Roman"/>
                <w:b w:val="false"/>
                <w:i w:val="false"/>
                <w:color w:val="000000"/>
                <w:sz w:val="20"/>
              </w:rPr>
              <w:t>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351"/>
          <w:p>
            <w:pPr>
              <w:spacing w:after="20"/>
              <w:ind w:left="20"/>
              <w:jc w:val="both"/>
            </w:pPr>
            <w:r>
              <w:rPr>
                <w:rFonts w:ascii="Times New Roman"/>
                <w:b w:val="false"/>
                <w:i w:val="false"/>
                <w:color w:val="000000"/>
                <w:sz w:val="20"/>
              </w:rPr>
              <w:t>
С. Мухамбетжанова,</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2352"/>
          <w:p>
            <w:pPr>
              <w:spacing w:after="20"/>
              <w:ind w:left="20"/>
              <w:jc w:val="both"/>
            </w:pPr>
            <w:r>
              <w:rPr>
                <w:rFonts w:ascii="Times New Roman"/>
                <w:b w:val="false"/>
                <w:i w:val="false"/>
                <w:color w:val="000000"/>
                <w:sz w:val="20"/>
              </w:rPr>
              <w:t xml:space="preserve">
Информатика. Электрондық оқулық </w:t>
            </w:r>
          </w:p>
          <w:bookmarkEnd w:id="2352"/>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353"/>
          <w:p>
            <w:pPr>
              <w:spacing w:after="20"/>
              <w:ind w:left="20"/>
              <w:jc w:val="both"/>
            </w:pPr>
            <w:r>
              <w:rPr>
                <w:rFonts w:ascii="Times New Roman"/>
                <w:b w:val="false"/>
                <w:i w:val="false"/>
                <w:color w:val="000000"/>
                <w:sz w:val="20"/>
              </w:rPr>
              <w:t>
Г. Салғараева,</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А. Бекежанова,</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2354"/>
          <w:p>
            <w:pPr>
              <w:spacing w:after="20"/>
              <w:ind w:left="20"/>
              <w:jc w:val="both"/>
            </w:pPr>
            <w:r>
              <w:rPr>
                <w:rFonts w:ascii="Times New Roman"/>
                <w:b w:val="false"/>
                <w:i w:val="false"/>
                <w:color w:val="000000"/>
                <w:sz w:val="20"/>
              </w:rPr>
              <w:t>
Informatics. 8. Қостілді электрондық оқулық</w:t>
            </w:r>
          </w:p>
          <w:bookmarkEnd w:id="2354"/>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2355"/>
          <w:p>
            <w:pPr>
              <w:spacing w:after="20"/>
              <w:ind w:left="20"/>
              <w:jc w:val="both"/>
            </w:pPr>
            <w:r>
              <w:rPr>
                <w:rFonts w:ascii="Times New Roman"/>
                <w:b w:val="false"/>
                <w:i w:val="false"/>
                <w:color w:val="000000"/>
                <w:sz w:val="20"/>
              </w:rPr>
              <w:t>
А. Жунусов,</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356"/>
          <w:p>
            <w:pPr>
              <w:spacing w:after="20"/>
              <w:ind w:left="20"/>
              <w:jc w:val="both"/>
            </w:pPr>
            <w:r>
              <w:rPr>
                <w:rFonts w:ascii="Times New Roman"/>
                <w:b w:val="false"/>
                <w:i w:val="false"/>
                <w:color w:val="000000"/>
                <w:sz w:val="20"/>
              </w:rPr>
              <w:t xml:space="preserve">
Физика. </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357"/>
          <w:p>
            <w:pPr>
              <w:spacing w:after="20"/>
              <w:ind w:left="20"/>
              <w:jc w:val="both"/>
            </w:pPr>
            <w:r>
              <w:rPr>
                <w:rFonts w:ascii="Times New Roman"/>
                <w:b w:val="false"/>
                <w:i w:val="false"/>
                <w:color w:val="000000"/>
                <w:sz w:val="20"/>
              </w:rPr>
              <w:t>
Б. Кронгарт,</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Е. Даданбеков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358"/>
          <w:p>
            <w:pPr>
              <w:spacing w:after="20"/>
              <w:ind w:left="20"/>
              <w:jc w:val="both"/>
            </w:pPr>
            <w:r>
              <w:rPr>
                <w:rFonts w:ascii="Times New Roman"/>
                <w:b w:val="false"/>
                <w:i w:val="false"/>
                <w:color w:val="000000"/>
                <w:sz w:val="20"/>
              </w:rPr>
              <w:t>
Физика.</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359"/>
          <w:p>
            <w:pPr>
              <w:spacing w:after="20"/>
              <w:ind w:left="20"/>
              <w:jc w:val="both"/>
            </w:pPr>
            <w:r>
              <w:rPr>
                <w:rFonts w:ascii="Times New Roman"/>
                <w:b w:val="false"/>
                <w:i w:val="false"/>
                <w:color w:val="000000"/>
                <w:sz w:val="20"/>
              </w:rPr>
              <w:t>
Р. Башарұлы,</w:t>
            </w:r>
          </w:p>
          <w:bookmarkEnd w:id="2359"/>
          <w:p>
            <w:pPr>
              <w:spacing w:after="20"/>
              <w:ind w:left="20"/>
              <w:jc w:val="both"/>
            </w:pPr>
            <w:r>
              <w:rPr>
                <w:rFonts w:ascii="Times New Roman"/>
                <w:b w:val="false"/>
                <w:i w:val="false"/>
                <w:color w:val="000000"/>
                <w:sz w:val="20"/>
              </w:rPr>
              <w:t>
</w:t>
            </w:r>
            <w:r>
              <w:rPr>
                <w:rFonts w:ascii="Times New Roman"/>
                <w:b w:val="false"/>
                <w:i w:val="false"/>
                <w:color w:val="000000"/>
                <w:sz w:val="20"/>
              </w:rPr>
              <w:t>Ш. Шүйіншина,</w:t>
            </w:r>
          </w:p>
          <w:p>
            <w:pPr>
              <w:spacing w:after="20"/>
              <w:ind w:left="20"/>
              <w:jc w:val="both"/>
            </w:pPr>
            <w:r>
              <w:rPr>
                <w:rFonts w:ascii="Times New Roman"/>
                <w:b w:val="false"/>
                <w:i w:val="false"/>
                <w:color w:val="000000"/>
                <w:sz w:val="20"/>
              </w:rPr>
              <w:t>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2360"/>
          <w:p>
            <w:pPr>
              <w:spacing w:after="20"/>
              <w:ind w:left="20"/>
              <w:jc w:val="both"/>
            </w:pPr>
            <w:r>
              <w:rPr>
                <w:rFonts w:ascii="Times New Roman"/>
                <w:b w:val="false"/>
                <w:i w:val="false"/>
                <w:color w:val="000000"/>
                <w:sz w:val="20"/>
              </w:rPr>
              <w:t>
Physics. Қостілді электрондық оқулық</w:t>
            </w:r>
          </w:p>
          <w:bookmarkEnd w:id="2360"/>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2361"/>
          <w:p>
            <w:pPr>
              <w:spacing w:after="20"/>
              <w:ind w:left="20"/>
              <w:jc w:val="both"/>
            </w:pPr>
            <w:r>
              <w:rPr>
                <w:rFonts w:ascii="Times New Roman"/>
                <w:b w:val="false"/>
                <w:i w:val="false"/>
                <w:color w:val="000000"/>
                <w:sz w:val="20"/>
              </w:rPr>
              <w:t>
Ш. Алтынбеков,</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А. Байешов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362"/>
          <w:p>
            <w:pPr>
              <w:spacing w:after="20"/>
              <w:ind w:left="20"/>
              <w:jc w:val="both"/>
            </w:pPr>
            <w:r>
              <w:rPr>
                <w:rFonts w:ascii="Times New Roman"/>
                <w:b w:val="false"/>
                <w:i w:val="false"/>
                <w:color w:val="000000"/>
                <w:sz w:val="20"/>
              </w:rPr>
              <w:t xml:space="preserve">
Қазақстан тарихы. </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2363"/>
          <w:p>
            <w:pPr>
              <w:spacing w:after="20"/>
              <w:ind w:left="20"/>
              <w:jc w:val="both"/>
            </w:pPr>
            <w:r>
              <w:rPr>
                <w:rFonts w:ascii="Times New Roman"/>
                <w:b w:val="false"/>
                <w:i w:val="false"/>
                <w:color w:val="000000"/>
                <w:sz w:val="20"/>
              </w:rPr>
              <w:t xml:space="preserve">
Қ. Өскембаев, </w:t>
            </w:r>
          </w:p>
          <w:bookmarkEnd w:id="2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Сақтағанова, </w:t>
            </w:r>
          </w:p>
          <w:p>
            <w:pPr>
              <w:spacing w:after="20"/>
              <w:ind w:left="20"/>
              <w:jc w:val="both"/>
            </w:pPr>
            <w:r>
              <w:rPr>
                <w:rFonts w:ascii="Times New Roman"/>
                <w:b w:val="false"/>
                <w:i w:val="false"/>
                <w:color w:val="000000"/>
                <w:sz w:val="20"/>
              </w:rPr>
              <w:t>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364"/>
          <w:p>
            <w:pPr>
              <w:spacing w:after="20"/>
              <w:ind w:left="20"/>
              <w:jc w:val="both"/>
            </w:pPr>
            <w:r>
              <w:rPr>
                <w:rFonts w:ascii="Times New Roman"/>
                <w:b w:val="false"/>
                <w:i w:val="false"/>
                <w:color w:val="000000"/>
                <w:sz w:val="20"/>
              </w:rPr>
              <w:t>
Қазақстан тарихы</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2365"/>
          <w:p>
            <w:pPr>
              <w:spacing w:after="20"/>
              <w:ind w:left="20"/>
              <w:jc w:val="both"/>
            </w:pPr>
            <w:r>
              <w:rPr>
                <w:rFonts w:ascii="Times New Roman"/>
                <w:b w:val="false"/>
                <w:i w:val="false"/>
                <w:color w:val="000000"/>
                <w:sz w:val="20"/>
              </w:rPr>
              <w:t xml:space="preserve">
З. Қабылдинов, </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М. Шаймерденова,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Куркеев, </w:t>
            </w:r>
          </w:p>
          <w:p>
            <w:pPr>
              <w:spacing w:after="20"/>
              <w:ind w:left="20"/>
              <w:jc w:val="both"/>
            </w:pPr>
            <w:r>
              <w:rPr>
                <w:rFonts w:ascii="Times New Roman"/>
                <w:b w:val="false"/>
                <w:i w:val="false"/>
                <w:color w:val="000000"/>
                <w:sz w:val="20"/>
              </w:rPr>
              <w:t xml:space="preserve">
Л. Черкесова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366"/>
          <w:p>
            <w:pPr>
              <w:spacing w:after="20"/>
              <w:ind w:left="20"/>
              <w:jc w:val="both"/>
            </w:pPr>
            <w:r>
              <w:rPr>
                <w:rFonts w:ascii="Times New Roman"/>
                <w:b w:val="false"/>
                <w:i w:val="false"/>
                <w:color w:val="000000"/>
                <w:sz w:val="20"/>
              </w:rPr>
              <w:t>
Дүниежүзі тарихы.</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367"/>
          <w:p>
            <w:pPr>
              <w:spacing w:after="20"/>
              <w:ind w:left="20"/>
              <w:jc w:val="both"/>
            </w:pPr>
            <w:r>
              <w:rPr>
                <w:rFonts w:ascii="Times New Roman"/>
                <w:b w:val="false"/>
                <w:i w:val="false"/>
                <w:color w:val="000000"/>
                <w:sz w:val="20"/>
              </w:rPr>
              <w:t>
Н. Алдабек,</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К. Мақашева,</w:t>
            </w:r>
          </w:p>
          <w:p>
            <w:pPr>
              <w:spacing w:after="20"/>
              <w:ind w:left="20"/>
              <w:jc w:val="both"/>
            </w:pPr>
            <w:r>
              <w:rPr>
                <w:rFonts w:ascii="Times New Roman"/>
                <w:b w:val="false"/>
                <w:i w:val="false"/>
                <w:color w:val="000000"/>
                <w:sz w:val="20"/>
              </w:rPr>
              <w:t>
Қ.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2368"/>
          <w:p>
            <w:pPr>
              <w:spacing w:after="20"/>
              <w:ind w:left="20"/>
              <w:jc w:val="both"/>
            </w:pPr>
            <w:r>
              <w:rPr>
                <w:rFonts w:ascii="Times New Roman"/>
                <w:b w:val="false"/>
                <w:i w:val="false"/>
                <w:color w:val="000000"/>
                <w:sz w:val="20"/>
              </w:rPr>
              <w:t xml:space="preserve">
География. </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xml:space="preserve">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369"/>
          <w:p>
            <w:pPr>
              <w:spacing w:after="20"/>
              <w:ind w:left="20"/>
              <w:jc w:val="both"/>
            </w:pPr>
            <w:r>
              <w:rPr>
                <w:rFonts w:ascii="Times New Roman"/>
                <w:b w:val="false"/>
                <w:i w:val="false"/>
                <w:color w:val="000000"/>
                <w:sz w:val="20"/>
              </w:rPr>
              <w:t>
Р. Қаратабанов,</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Қуанышева,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Теңкебаева,</w:t>
            </w:r>
          </w:p>
          <w:p>
            <w:pPr>
              <w:spacing w:after="20"/>
              <w:ind w:left="20"/>
              <w:jc w:val="both"/>
            </w:pPr>
            <w:r>
              <w:rPr>
                <w:rFonts w:ascii="Times New Roman"/>
                <w:b w:val="false"/>
                <w:i w:val="false"/>
                <w:color w:val="000000"/>
                <w:sz w:val="20"/>
              </w:rPr>
              <w:t>
Ә.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370"/>
          <w:p>
            <w:pPr>
              <w:spacing w:after="20"/>
              <w:ind w:left="20"/>
              <w:jc w:val="both"/>
            </w:pPr>
            <w:r>
              <w:rPr>
                <w:rFonts w:ascii="Times New Roman"/>
                <w:b w:val="false"/>
                <w:i w:val="false"/>
                <w:color w:val="000000"/>
                <w:sz w:val="20"/>
              </w:rPr>
              <w:t xml:space="preserve">
География. </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371"/>
          <w:p>
            <w:pPr>
              <w:spacing w:after="20"/>
              <w:ind w:left="20"/>
              <w:jc w:val="both"/>
            </w:pPr>
            <w:r>
              <w:rPr>
                <w:rFonts w:ascii="Times New Roman"/>
                <w:b w:val="false"/>
                <w:i w:val="false"/>
                <w:color w:val="000000"/>
                <w:sz w:val="20"/>
              </w:rPr>
              <w:t xml:space="preserve">
С. Әбілмәжінова </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К. Каймулдинова</w:t>
            </w:r>
          </w:p>
          <w:p>
            <w:pPr>
              <w:spacing w:after="20"/>
              <w:ind w:left="20"/>
              <w:jc w:val="both"/>
            </w:pPr>
            <w:r>
              <w:rPr>
                <w:rFonts w:ascii="Times New Roman"/>
                <w:b w:val="false"/>
                <w:i w:val="false"/>
                <w:color w:val="000000"/>
                <w:sz w:val="20"/>
              </w:rPr>
              <w:t xml:space="preserve">
Н. Шакирова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Қартбаева, Қ. Балапанова, Қ. 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372"/>
          <w:p>
            <w:pPr>
              <w:spacing w:after="20"/>
              <w:ind w:left="20"/>
              <w:jc w:val="both"/>
            </w:pPr>
            <w:r>
              <w:rPr>
                <w:rFonts w:ascii="Times New Roman"/>
                <w:b w:val="false"/>
                <w:i w:val="false"/>
                <w:color w:val="000000"/>
                <w:sz w:val="20"/>
              </w:rPr>
              <w:t>
Биология.</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2373"/>
          <w:p>
            <w:pPr>
              <w:spacing w:after="20"/>
              <w:ind w:left="20"/>
              <w:jc w:val="both"/>
            </w:pPr>
            <w:r>
              <w:rPr>
                <w:rFonts w:ascii="Times New Roman"/>
                <w:b w:val="false"/>
                <w:i w:val="false"/>
                <w:color w:val="000000"/>
                <w:sz w:val="20"/>
              </w:rPr>
              <w:t>
Н. Асанов,</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374"/>
          <w:p>
            <w:pPr>
              <w:spacing w:after="20"/>
              <w:ind w:left="20"/>
              <w:jc w:val="both"/>
            </w:pPr>
            <w:r>
              <w:rPr>
                <w:rFonts w:ascii="Times New Roman"/>
                <w:b w:val="false"/>
                <w:i w:val="false"/>
                <w:color w:val="000000"/>
                <w:sz w:val="20"/>
              </w:rPr>
              <w:t>
Biology. 8.</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2375"/>
          <w:p>
            <w:pPr>
              <w:spacing w:after="20"/>
              <w:ind w:left="20"/>
              <w:jc w:val="both"/>
            </w:pPr>
            <w:r>
              <w:rPr>
                <w:rFonts w:ascii="Times New Roman"/>
                <w:b w:val="false"/>
                <w:i w:val="false"/>
                <w:color w:val="000000"/>
                <w:sz w:val="20"/>
              </w:rPr>
              <w:t>
Б. Эрметов,</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А. Сагинтаев,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Байрам,</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2376"/>
          <w:p>
            <w:pPr>
              <w:spacing w:after="20"/>
              <w:ind w:left="20"/>
              <w:jc w:val="both"/>
            </w:pPr>
            <w:r>
              <w:rPr>
                <w:rFonts w:ascii="Times New Roman"/>
                <w:b w:val="false"/>
                <w:i w:val="false"/>
                <w:color w:val="000000"/>
                <w:sz w:val="20"/>
              </w:rPr>
              <w:t xml:space="preserve">
Химия. </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377"/>
          <w:p>
            <w:pPr>
              <w:spacing w:after="20"/>
              <w:ind w:left="20"/>
              <w:jc w:val="both"/>
            </w:pPr>
            <w:r>
              <w:rPr>
                <w:rFonts w:ascii="Times New Roman"/>
                <w:b w:val="false"/>
                <w:i w:val="false"/>
                <w:color w:val="000000"/>
                <w:sz w:val="20"/>
              </w:rPr>
              <w:t>
Н. Жұмағұлов,</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378"/>
          <w:p>
            <w:pPr>
              <w:spacing w:after="20"/>
              <w:ind w:left="20"/>
              <w:jc w:val="both"/>
            </w:pPr>
            <w:r>
              <w:rPr>
                <w:rFonts w:ascii="Times New Roman"/>
                <w:b w:val="false"/>
                <w:i w:val="false"/>
                <w:color w:val="000000"/>
                <w:sz w:val="20"/>
              </w:rPr>
              <w:t xml:space="preserve">
Химия. </w:t>
            </w:r>
          </w:p>
          <w:bookmarkEnd w:id="23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379"/>
          <w:p>
            <w:pPr>
              <w:spacing w:after="20"/>
              <w:ind w:left="20"/>
              <w:jc w:val="both"/>
            </w:pPr>
            <w:r>
              <w:rPr>
                <w:rFonts w:ascii="Times New Roman"/>
                <w:b w:val="false"/>
                <w:i w:val="false"/>
                <w:color w:val="000000"/>
                <w:sz w:val="20"/>
              </w:rPr>
              <w:t>
М. Оспанова,</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2380"/>
          <w:p>
            <w:pPr>
              <w:spacing w:after="20"/>
              <w:ind w:left="20"/>
              <w:jc w:val="both"/>
            </w:pPr>
            <w:r>
              <w:rPr>
                <w:rFonts w:ascii="Times New Roman"/>
                <w:b w:val="false"/>
                <w:i w:val="false"/>
                <w:color w:val="000000"/>
                <w:sz w:val="20"/>
              </w:rPr>
              <w:t>
Химия.</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381"/>
          <w:p>
            <w:pPr>
              <w:spacing w:after="20"/>
              <w:ind w:left="20"/>
              <w:jc w:val="both"/>
            </w:pPr>
            <w:r>
              <w:rPr>
                <w:rFonts w:ascii="Times New Roman"/>
                <w:b w:val="false"/>
                <w:i w:val="false"/>
                <w:color w:val="000000"/>
                <w:sz w:val="20"/>
              </w:rPr>
              <w:t>
Р. Жұмаділова,</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Б. Сайфуллақызы,</w:t>
            </w:r>
          </w:p>
          <w:p>
            <w:pPr>
              <w:spacing w:after="20"/>
              <w:ind w:left="20"/>
              <w:jc w:val="both"/>
            </w:pPr>
            <w:r>
              <w:rPr>
                <w:rFonts w:ascii="Times New Roman"/>
                <w:b w:val="false"/>
                <w:i w:val="false"/>
                <w:color w:val="000000"/>
                <w:sz w:val="20"/>
              </w:rPr>
              <w:t>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382"/>
          <w:p>
            <w:pPr>
              <w:spacing w:after="20"/>
              <w:ind w:left="20"/>
              <w:jc w:val="both"/>
            </w:pPr>
            <w:r>
              <w:rPr>
                <w:rFonts w:ascii="Times New Roman"/>
                <w:b w:val="false"/>
                <w:i w:val="false"/>
                <w:color w:val="000000"/>
                <w:sz w:val="20"/>
              </w:rPr>
              <w:t>
Химия.</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2383"/>
          <w:p>
            <w:pPr>
              <w:spacing w:after="20"/>
              <w:ind w:left="20"/>
              <w:jc w:val="both"/>
            </w:pPr>
            <w:r>
              <w:rPr>
                <w:rFonts w:ascii="Times New Roman"/>
                <w:b w:val="false"/>
                <w:i w:val="false"/>
                <w:color w:val="000000"/>
                <w:sz w:val="20"/>
              </w:rPr>
              <w:t>
М. Усманова,</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Қ. Сақариянова,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384"/>
          <w:p>
            <w:pPr>
              <w:spacing w:after="20"/>
              <w:ind w:left="20"/>
              <w:jc w:val="both"/>
            </w:pPr>
            <w:r>
              <w:rPr>
                <w:rFonts w:ascii="Times New Roman"/>
                <w:b w:val="false"/>
                <w:i w:val="false"/>
                <w:color w:val="000000"/>
                <w:sz w:val="20"/>
              </w:rPr>
              <w:t>
Chemistry.</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Қостілді электрондық оқулық</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385"/>
          <w:p>
            <w:pPr>
              <w:spacing w:after="20"/>
              <w:ind w:left="20"/>
              <w:jc w:val="both"/>
            </w:pPr>
            <w:r>
              <w:rPr>
                <w:rFonts w:ascii="Times New Roman"/>
                <w:b w:val="false"/>
                <w:i w:val="false"/>
                <w:color w:val="000000"/>
                <w:sz w:val="20"/>
              </w:rPr>
              <w:t>
Н. Жұмағұлов,</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386"/>
          <w:p>
            <w:pPr>
              <w:spacing w:after="20"/>
              <w:ind w:left="20"/>
              <w:jc w:val="both"/>
            </w:pPr>
            <w:r>
              <w:rPr>
                <w:rFonts w:ascii="Times New Roman"/>
                <w:b w:val="false"/>
                <w:i w:val="false"/>
                <w:color w:val="000000"/>
                <w:sz w:val="20"/>
              </w:rPr>
              <w:t xml:space="preserve">
Көркем еңбек </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(қыз балаларға арналған 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387"/>
          <w:p>
            <w:pPr>
              <w:spacing w:after="20"/>
              <w:ind w:left="20"/>
              <w:jc w:val="both"/>
            </w:pPr>
            <w:r>
              <w:rPr>
                <w:rFonts w:ascii="Times New Roman"/>
                <w:b w:val="false"/>
                <w:i w:val="false"/>
                <w:color w:val="000000"/>
                <w:sz w:val="20"/>
              </w:rPr>
              <w:t>
Р. Алимсаева,</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388"/>
          <w:p>
            <w:pPr>
              <w:spacing w:after="20"/>
              <w:ind w:left="20"/>
              <w:jc w:val="both"/>
            </w:pPr>
            <w:r>
              <w:rPr>
                <w:rFonts w:ascii="Times New Roman"/>
                <w:b w:val="false"/>
                <w:i w:val="false"/>
                <w:color w:val="000000"/>
                <w:sz w:val="20"/>
              </w:rPr>
              <w:t xml:space="preserve">
Көркем еңбек </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(ұл балаларға арналған 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389"/>
          <w:p>
            <w:pPr>
              <w:spacing w:after="20"/>
              <w:ind w:left="20"/>
              <w:jc w:val="both"/>
            </w:pPr>
            <w:r>
              <w:rPr>
                <w:rFonts w:ascii="Times New Roman"/>
                <w:b w:val="false"/>
                <w:i w:val="false"/>
                <w:color w:val="000000"/>
                <w:sz w:val="20"/>
              </w:rPr>
              <w:t>
В. Чукалин,</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4093" w:id="2390"/>
    <w:p>
      <w:pPr>
        <w:spacing w:after="0"/>
        <w:ind w:left="0"/>
        <w:jc w:val="both"/>
      </w:pPr>
      <w:r>
        <w:rPr>
          <w:rFonts w:ascii="Times New Roman"/>
          <w:b w:val="false"/>
          <w:i w:val="false"/>
          <w:color w:val="000000"/>
          <w:sz w:val="28"/>
        </w:rPr>
        <w:t>
      ";</w:t>
      </w:r>
    </w:p>
    <w:bookmarkEnd w:id="2390"/>
    <w:bookmarkStart w:name="z4094" w:id="2391"/>
    <w:p>
      <w:pPr>
        <w:spacing w:after="0"/>
        <w:ind w:left="0"/>
        <w:jc w:val="both"/>
      </w:pPr>
      <w:r>
        <w:rPr>
          <w:rFonts w:ascii="Times New Roman"/>
          <w:b w:val="false"/>
          <w:i w:val="false"/>
          <w:color w:val="000000"/>
          <w:sz w:val="28"/>
        </w:rPr>
        <w:t>
      "9-сынып" деген кіші бөлімде:</w:t>
      </w:r>
    </w:p>
    <w:bookmarkEnd w:id="2391"/>
    <w:bookmarkStart w:name="z4095" w:id="2392"/>
    <w:p>
      <w:pPr>
        <w:spacing w:after="0"/>
        <w:ind w:left="0"/>
        <w:jc w:val="both"/>
      </w:pPr>
      <w:r>
        <w:rPr>
          <w:rFonts w:ascii="Times New Roman"/>
          <w:b w:val="false"/>
          <w:i w:val="false"/>
          <w:color w:val="000000"/>
          <w:sz w:val="28"/>
        </w:rPr>
        <w:t>
      реттік нөмірі 2-жол мынадай редакцияда жазылсын:</w:t>
      </w:r>
    </w:p>
    <w:bookmarkEnd w:id="2392"/>
    <w:bookmarkStart w:name="z4096" w:id="2393"/>
    <w:p>
      <w:pPr>
        <w:spacing w:after="0"/>
        <w:ind w:left="0"/>
        <w:jc w:val="both"/>
      </w:pPr>
      <w:r>
        <w:rPr>
          <w:rFonts w:ascii="Times New Roman"/>
          <w:b w:val="false"/>
          <w:i w:val="false"/>
          <w:color w:val="000000"/>
          <w:sz w:val="28"/>
        </w:rPr>
        <w:t>
      "</w:t>
      </w:r>
    </w:p>
    <w:bookmarkEnd w:id="2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2394"/>
          <w:p>
            <w:pPr>
              <w:spacing w:after="20"/>
              <w:ind w:left="20"/>
              <w:jc w:val="both"/>
            </w:pPr>
            <w:r>
              <w:rPr>
                <w:rFonts w:ascii="Times New Roman"/>
                <w:b w:val="false"/>
                <w:i w:val="false"/>
                <w:color w:val="000000"/>
                <w:sz w:val="20"/>
              </w:rPr>
              <w:t>
Қазақ тілі</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395"/>
          <w:p>
            <w:pPr>
              <w:spacing w:after="20"/>
              <w:ind w:left="20"/>
              <w:jc w:val="both"/>
            </w:pPr>
            <w:r>
              <w:rPr>
                <w:rFonts w:ascii="Times New Roman"/>
                <w:b w:val="false"/>
                <w:i w:val="false"/>
                <w:color w:val="000000"/>
                <w:sz w:val="20"/>
              </w:rPr>
              <w:t>
Ж. Дәулетбекова,</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А. Рауандина,</w:t>
            </w:r>
          </w:p>
          <w:p>
            <w:pPr>
              <w:spacing w:after="20"/>
              <w:ind w:left="20"/>
              <w:jc w:val="both"/>
            </w:pPr>
            <w:r>
              <w:rPr>
                <w:rFonts w:ascii="Times New Roman"/>
                <w:b w:val="false"/>
                <w:i w:val="false"/>
                <w:color w:val="000000"/>
                <w:sz w:val="20"/>
              </w:rPr>
              <w:t>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01" w:id="2396"/>
    <w:p>
      <w:pPr>
        <w:spacing w:after="0"/>
        <w:ind w:left="0"/>
        <w:jc w:val="both"/>
      </w:pPr>
      <w:r>
        <w:rPr>
          <w:rFonts w:ascii="Times New Roman"/>
          <w:b w:val="false"/>
          <w:i w:val="false"/>
          <w:color w:val="000000"/>
          <w:sz w:val="28"/>
        </w:rPr>
        <w:t>
      ";</w:t>
      </w:r>
    </w:p>
    <w:bookmarkEnd w:id="2396"/>
    <w:bookmarkStart w:name="z4102" w:id="2397"/>
    <w:p>
      <w:pPr>
        <w:spacing w:after="0"/>
        <w:ind w:left="0"/>
        <w:jc w:val="both"/>
      </w:pPr>
      <w:r>
        <w:rPr>
          <w:rFonts w:ascii="Times New Roman"/>
          <w:b w:val="false"/>
          <w:i w:val="false"/>
          <w:color w:val="000000"/>
          <w:sz w:val="28"/>
        </w:rPr>
        <w:t>
      реттік нөмірі 4-жол мынадай редакцияда жазылсын:</w:t>
      </w:r>
    </w:p>
    <w:bookmarkEnd w:id="2397"/>
    <w:bookmarkStart w:name="z4103" w:id="2398"/>
    <w:p>
      <w:pPr>
        <w:spacing w:after="0"/>
        <w:ind w:left="0"/>
        <w:jc w:val="both"/>
      </w:pPr>
      <w:r>
        <w:rPr>
          <w:rFonts w:ascii="Times New Roman"/>
          <w:b w:val="false"/>
          <w:i w:val="false"/>
          <w:color w:val="000000"/>
          <w:sz w:val="28"/>
        </w:rPr>
        <w:t>
      "</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399"/>
          <w:p>
            <w:pPr>
              <w:spacing w:after="20"/>
              <w:ind w:left="20"/>
              <w:jc w:val="both"/>
            </w:pPr>
            <w:r>
              <w:rPr>
                <w:rFonts w:ascii="Times New Roman"/>
                <w:b w:val="false"/>
                <w:i w:val="false"/>
                <w:color w:val="000000"/>
                <w:sz w:val="20"/>
              </w:rPr>
              <w:t>
Қазақ әдебиеті</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2400"/>
          <w:p>
            <w:pPr>
              <w:spacing w:after="20"/>
              <w:ind w:left="20"/>
              <w:jc w:val="both"/>
            </w:pPr>
            <w:r>
              <w:rPr>
                <w:rFonts w:ascii="Times New Roman"/>
                <w:b w:val="false"/>
                <w:i w:val="false"/>
                <w:color w:val="000000"/>
                <w:sz w:val="20"/>
              </w:rPr>
              <w:t>
А. Ақтанова,</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09" w:id="2401"/>
    <w:p>
      <w:pPr>
        <w:spacing w:after="0"/>
        <w:ind w:left="0"/>
        <w:jc w:val="both"/>
      </w:pPr>
      <w:r>
        <w:rPr>
          <w:rFonts w:ascii="Times New Roman"/>
          <w:b w:val="false"/>
          <w:i w:val="false"/>
          <w:color w:val="000000"/>
          <w:sz w:val="28"/>
        </w:rPr>
        <w:t>
      ";</w:t>
      </w:r>
    </w:p>
    <w:bookmarkEnd w:id="2401"/>
    <w:bookmarkStart w:name="z4110" w:id="2402"/>
    <w:p>
      <w:pPr>
        <w:spacing w:after="0"/>
        <w:ind w:left="0"/>
        <w:jc w:val="both"/>
      </w:pPr>
      <w:r>
        <w:rPr>
          <w:rFonts w:ascii="Times New Roman"/>
          <w:b w:val="false"/>
          <w:i w:val="false"/>
          <w:color w:val="000000"/>
          <w:sz w:val="28"/>
        </w:rPr>
        <w:t>
      реттік нөмірі 6-жол мынадай редакцияда жазылсын:</w:t>
      </w:r>
    </w:p>
    <w:bookmarkEnd w:id="2402"/>
    <w:bookmarkStart w:name="z4111" w:id="2403"/>
    <w:p>
      <w:pPr>
        <w:spacing w:after="0"/>
        <w:ind w:left="0"/>
        <w:jc w:val="both"/>
      </w:pPr>
      <w:r>
        <w:rPr>
          <w:rFonts w:ascii="Times New Roman"/>
          <w:b w:val="false"/>
          <w:i w:val="false"/>
          <w:color w:val="000000"/>
          <w:sz w:val="28"/>
        </w:rPr>
        <w:t>
      "</w:t>
      </w:r>
    </w:p>
    <w:bookmarkEnd w:id="2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2404"/>
          <w:p>
            <w:pPr>
              <w:spacing w:after="20"/>
              <w:ind w:left="20"/>
              <w:jc w:val="both"/>
            </w:pPr>
            <w:r>
              <w:rPr>
                <w:rFonts w:ascii="Times New Roman"/>
                <w:b w:val="false"/>
                <w:i w:val="false"/>
                <w:color w:val="000000"/>
                <w:sz w:val="20"/>
              </w:rPr>
              <w:t>
Русский язык и литература</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405"/>
          <w:p>
            <w:pPr>
              <w:spacing w:after="20"/>
              <w:ind w:left="20"/>
              <w:jc w:val="both"/>
            </w:pPr>
            <w:r>
              <w:rPr>
                <w:rFonts w:ascii="Times New Roman"/>
                <w:b w:val="false"/>
                <w:i w:val="false"/>
                <w:color w:val="000000"/>
                <w:sz w:val="20"/>
              </w:rPr>
              <w:t>
У. Жанпейс,</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16" w:id="2406"/>
    <w:p>
      <w:pPr>
        <w:spacing w:after="0"/>
        <w:ind w:left="0"/>
        <w:jc w:val="both"/>
      </w:pPr>
      <w:r>
        <w:rPr>
          <w:rFonts w:ascii="Times New Roman"/>
          <w:b w:val="false"/>
          <w:i w:val="false"/>
          <w:color w:val="000000"/>
          <w:sz w:val="28"/>
        </w:rPr>
        <w:t>
      ";</w:t>
      </w:r>
    </w:p>
    <w:bookmarkEnd w:id="2406"/>
    <w:bookmarkStart w:name="z4117" w:id="2407"/>
    <w:p>
      <w:pPr>
        <w:spacing w:after="0"/>
        <w:ind w:left="0"/>
        <w:jc w:val="both"/>
      </w:pPr>
      <w:r>
        <w:rPr>
          <w:rFonts w:ascii="Times New Roman"/>
          <w:b w:val="false"/>
          <w:i w:val="false"/>
          <w:color w:val="000000"/>
          <w:sz w:val="28"/>
        </w:rPr>
        <w:t>
      реттік нөмірі 8-жол мынадай редакцияда жазылсын:</w:t>
      </w:r>
    </w:p>
    <w:bookmarkEnd w:id="2407"/>
    <w:bookmarkStart w:name="z4118" w:id="2408"/>
    <w:p>
      <w:pPr>
        <w:spacing w:after="0"/>
        <w:ind w:left="0"/>
        <w:jc w:val="both"/>
      </w:pPr>
      <w:r>
        <w:rPr>
          <w:rFonts w:ascii="Times New Roman"/>
          <w:b w:val="false"/>
          <w:i w:val="false"/>
          <w:color w:val="000000"/>
          <w:sz w:val="28"/>
        </w:rPr>
        <w:t>
      "</w:t>
      </w:r>
    </w:p>
    <w:bookmarkEnd w:id="2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2409"/>
          <w:p>
            <w:pPr>
              <w:spacing w:after="20"/>
              <w:ind w:left="20"/>
              <w:jc w:val="both"/>
            </w:pPr>
            <w:r>
              <w:rPr>
                <w:rFonts w:ascii="Times New Roman"/>
                <w:b w:val="false"/>
                <w:i w:val="false"/>
                <w:color w:val="000000"/>
                <w:sz w:val="20"/>
              </w:rPr>
              <w:t>
Алгебра</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410"/>
          <w:p>
            <w:pPr>
              <w:spacing w:after="20"/>
              <w:ind w:left="20"/>
              <w:jc w:val="both"/>
            </w:pPr>
            <w:r>
              <w:rPr>
                <w:rFonts w:ascii="Times New Roman"/>
                <w:b w:val="false"/>
                <w:i w:val="false"/>
                <w:color w:val="000000"/>
                <w:sz w:val="20"/>
              </w:rPr>
              <w:t>
Ә. Шыныбеков,</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24" w:id="2411"/>
    <w:p>
      <w:pPr>
        <w:spacing w:after="0"/>
        <w:ind w:left="0"/>
        <w:jc w:val="both"/>
      </w:pPr>
      <w:r>
        <w:rPr>
          <w:rFonts w:ascii="Times New Roman"/>
          <w:b w:val="false"/>
          <w:i w:val="false"/>
          <w:color w:val="000000"/>
          <w:sz w:val="28"/>
        </w:rPr>
        <w:t>
      ";</w:t>
      </w:r>
    </w:p>
    <w:bookmarkEnd w:id="2411"/>
    <w:bookmarkStart w:name="z4125" w:id="2412"/>
    <w:p>
      <w:pPr>
        <w:spacing w:after="0"/>
        <w:ind w:left="0"/>
        <w:jc w:val="both"/>
      </w:pPr>
      <w:r>
        <w:rPr>
          <w:rFonts w:ascii="Times New Roman"/>
          <w:b w:val="false"/>
          <w:i w:val="false"/>
          <w:color w:val="000000"/>
          <w:sz w:val="28"/>
        </w:rPr>
        <w:t>
      реттік нөмірі 10-жол мынадай редакцияда жазылсын:</w:t>
      </w:r>
    </w:p>
    <w:bookmarkEnd w:id="2412"/>
    <w:bookmarkStart w:name="z4126" w:id="2413"/>
    <w:p>
      <w:pPr>
        <w:spacing w:after="0"/>
        <w:ind w:left="0"/>
        <w:jc w:val="both"/>
      </w:pPr>
      <w:r>
        <w:rPr>
          <w:rFonts w:ascii="Times New Roman"/>
          <w:b w:val="false"/>
          <w:i w:val="false"/>
          <w:color w:val="000000"/>
          <w:sz w:val="28"/>
        </w:rPr>
        <w:t>
      "</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2414"/>
          <w:p>
            <w:pPr>
              <w:spacing w:after="20"/>
              <w:ind w:left="20"/>
              <w:jc w:val="both"/>
            </w:pPr>
            <w:r>
              <w:rPr>
                <w:rFonts w:ascii="Times New Roman"/>
                <w:b w:val="false"/>
                <w:i w:val="false"/>
                <w:color w:val="000000"/>
                <w:sz w:val="20"/>
              </w:rPr>
              <w:t>
Геометрия</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415"/>
          <w:p>
            <w:pPr>
              <w:spacing w:after="20"/>
              <w:ind w:left="20"/>
              <w:jc w:val="both"/>
            </w:pPr>
            <w:r>
              <w:rPr>
                <w:rFonts w:ascii="Times New Roman"/>
                <w:b w:val="false"/>
                <w:i w:val="false"/>
                <w:color w:val="000000"/>
                <w:sz w:val="20"/>
              </w:rPr>
              <w:t>
Ә. Шыныбеков,</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32" w:id="2416"/>
    <w:p>
      <w:pPr>
        <w:spacing w:after="0"/>
        <w:ind w:left="0"/>
        <w:jc w:val="both"/>
      </w:pPr>
      <w:r>
        <w:rPr>
          <w:rFonts w:ascii="Times New Roman"/>
          <w:b w:val="false"/>
          <w:i w:val="false"/>
          <w:color w:val="000000"/>
          <w:sz w:val="28"/>
        </w:rPr>
        <w:t>
      ";</w:t>
      </w:r>
    </w:p>
    <w:bookmarkEnd w:id="2416"/>
    <w:bookmarkStart w:name="z4133" w:id="2417"/>
    <w:p>
      <w:pPr>
        <w:spacing w:after="0"/>
        <w:ind w:left="0"/>
        <w:jc w:val="both"/>
      </w:pPr>
      <w:r>
        <w:rPr>
          <w:rFonts w:ascii="Times New Roman"/>
          <w:b w:val="false"/>
          <w:i w:val="false"/>
          <w:color w:val="000000"/>
          <w:sz w:val="28"/>
        </w:rPr>
        <w:t>
      реттік нөмірлері 13 және 14-жолдар мынадай редакцияда жазылсын:</w:t>
      </w:r>
    </w:p>
    <w:bookmarkEnd w:id="2417"/>
    <w:bookmarkStart w:name="z4134" w:id="2418"/>
    <w:p>
      <w:pPr>
        <w:spacing w:after="0"/>
        <w:ind w:left="0"/>
        <w:jc w:val="both"/>
      </w:pPr>
      <w:r>
        <w:rPr>
          <w:rFonts w:ascii="Times New Roman"/>
          <w:b w:val="false"/>
          <w:i w:val="false"/>
          <w:color w:val="000000"/>
          <w:sz w:val="28"/>
        </w:rPr>
        <w:t>
      "</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2419"/>
          <w:p>
            <w:pPr>
              <w:spacing w:after="20"/>
              <w:ind w:left="20"/>
              <w:jc w:val="both"/>
            </w:pPr>
            <w:r>
              <w:rPr>
                <w:rFonts w:ascii="Times New Roman"/>
                <w:b w:val="false"/>
                <w:i w:val="false"/>
                <w:color w:val="000000"/>
                <w:sz w:val="20"/>
              </w:rPr>
              <w:t>
Информатика</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420"/>
          <w:p>
            <w:pPr>
              <w:spacing w:after="20"/>
              <w:ind w:left="20"/>
              <w:jc w:val="both"/>
            </w:pPr>
            <w:r>
              <w:rPr>
                <w:rFonts w:ascii="Times New Roman"/>
                <w:b w:val="false"/>
                <w:i w:val="false"/>
                <w:color w:val="000000"/>
                <w:sz w:val="20"/>
              </w:rPr>
              <w:t>
С. Мухамбетжанова,</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2421"/>
          <w:p>
            <w:pPr>
              <w:spacing w:after="20"/>
              <w:ind w:left="20"/>
              <w:jc w:val="both"/>
            </w:pPr>
            <w:r>
              <w:rPr>
                <w:rFonts w:ascii="Times New Roman"/>
                <w:b w:val="false"/>
                <w:i w:val="false"/>
                <w:color w:val="000000"/>
                <w:sz w:val="20"/>
              </w:rPr>
              <w:t>
Физика</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422"/>
          <w:p>
            <w:pPr>
              <w:spacing w:after="20"/>
              <w:ind w:left="20"/>
              <w:jc w:val="both"/>
            </w:pPr>
            <w:r>
              <w:rPr>
                <w:rFonts w:ascii="Times New Roman"/>
                <w:b w:val="false"/>
                <w:i w:val="false"/>
                <w:color w:val="000000"/>
                <w:sz w:val="20"/>
              </w:rPr>
              <w:t>
Р. Башарұлы,</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Ш. Шүйіншина,</w:t>
            </w:r>
          </w:p>
          <w:p>
            <w:pPr>
              <w:spacing w:after="20"/>
              <w:ind w:left="20"/>
              <w:jc w:val="both"/>
            </w:pPr>
            <w:r>
              <w:rPr>
                <w:rFonts w:ascii="Times New Roman"/>
                <w:b w:val="false"/>
                <w:i w:val="false"/>
                <w:color w:val="000000"/>
                <w:sz w:val="20"/>
              </w:rPr>
              <w:t>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43" w:id="2423"/>
    <w:p>
      <w:pPr>
        <w:spacing w:after="0"/>
        <w:ind w:left="0"/>
        <w:jc w:val="both"/>
      </w:pPr>
      <w:r>
        <w:rPr>
          <w:rFonts w:ascii="Times New Roman"/>
          <w:b w:val="false"/>
          <w:i w:val="false"/>
          <w:color w:val="000000"/>
          <w:sz w:val="28"/>
        </w:rPr>
        <w:t>
      ";</w:t>
      </w:r>
    </w:p>
    <w:bookmarkEnd w:id="2423"/>
    <w:bookmarkStart w:name="z4144" w:id="2424"/>
    <w:p>
      <w:pPr>
        <w:spacing w:after="0"/>
        <w:ind w:left="0"/>
        <w:jc w:val="both"/>
      </w:pPr>
      <w:r>
        <w:rPr>
          <w:rFonts w:ascii="Times New Roman"/>
          <w:b w:val="false"/>
          <w:i w:val="false"/>
          <w:color w:val="000000"/>
          <w:sz w:val="28"/>
        </w:rPr>
        <w:t>
      реттік нөмірі 19-жол мынадай редакцияда жазылсын:</w:t>
      </w:r>
    </w:p>
    <w:bookmarkEnd w:id="2424"/>
    <w:bookmarkStart w:name="z4145" w:id="2425"/>
    <w:p>
      <w:pPr>
        <w:spacing w:after="0"/>
        <w:ind w:left="0"/>
        <w:jc w:val="both"/>
      </w:pPr>
      <w:r>
        <w:rPr>
          <w:rFonts w:ascii="Times New Roman"/>
          <w:b w:val="false"/>
          <w:i w:val="false"/>
          <w:color w:val="000000"/>
          <w:sz w:val="28"/>
        </w:rPr>
        <w:t>
      "</w:t>
      </w:r>
    </w:p>
    <w:bookmarkEnd w:id="2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426"/>
          <w:p>
            <w:pPr>
              <w:spacing w:after="20"/>
              <w:ind w:left="20"/>
              <w:jc w:val="both"/>
            </w:pPr>
            <w:r>
              <w:rPr>
                <w:rFonts w:ascii="Times New Roman"/>
                <w:b w:val="false"/>
                <w:i w:val="false"/>
                <w:color w:val="000000"/>
                <w:sz w:val="20"/>
              </w:rPr>
              <w:t>
Химия</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8" w:id="2427"/>
          <w:p>
            <w:pPr>
              <w:spacing w:after="20"/>
              <w:ind w:left="20"/>
              <w:jc w:val="both"/>
            </w:pPr>
            <w:r>
              <w:rPr>
                <w:rFonts w:ascii="Times New Roman"/>
                <w:b w:val="false"/>
                <w:i w:val="false"/>
                <w:color w:val="000000"/>
                <w:sz w:val="20"/>
              </w:rPr>
              <w:t>
М. Усманова,</w:t>
            </w:r>
          </w:p>
          <w:bookmarkEnd w:id="2427"/>
          <w:p>
            <w:pPr>
              <w:spacing w:after="20"/>
              <w:ind w:left="20"/>
              <w:jc w:val="both"/>
            </w:pPr>
            <w:r>
              <w:rPr>
                <w:rFonts w:ascii="Times New Roman"/>
                <w:b w:val="false"/>
                <w:i w:val="false"/>
                <w:color w:val="000000"/>
                <w:sz w:val="20"/>
              </w:rPr>
              <w:t>
</w:t>
            </w:r>
            <w:r>
              <w:rPr>
                <w:rFonts w:ascii="Times New Roman"/>
                <w:b w:val="false"/>
                <w:i w:val="false"/>
                <w:color w:val="000000"/>
                <w:sz w:val="20"/>
              </w:rPr>
              <w:t>Қ. Сақариянова,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52" w:id="2428"/>
    <w:p>
      <w:pPr>
        <w:spacing w:after="0"/>
        <w:ind w:left="0"/>
        <w:jc w:val="both"/>
      </w:pPr>
      <w:r>
        <w:rPr>
          <w:rFonts w:ascii="Times New Roman"/>
          <w:b w:val="false"/>
          <w:i w:val="false"/>
          <w:color w:val="000000"/>
          <w:sz w:val="28"/>
        </w:rPr>
        <w:t>
      ";</w:t>
      </w:r>
    </w:p>
    <w:bookmarkEnd w:id="2428"/>
    <w:bookmarkStart w:name="z4153" w:id="2429"/>
    <w:p>
      <w:pPr>
        <w:spacing w:after="0"/>
        <w:ind w:left="0"/>
        <w:jc w:val="both"/>
      </w:pPr>
      <w:r>
        <w:rPr>
          <w:rFonts w:ascii="Times New Roman"/>
          <w:b w:val="false"/>
          <w:i w:val="false"/>
          <w:color w:val="000000"/>
          <w:sz w:val="28"/>
        </w:rPr>
        <w:t>
      реттік нөмірі 21-жол мынадай редакцияда жазылсын:</w:t>
      </w:r>
    </w:p>
    <w:bookmarkEnd w:id="2429"/>
    <w:bookmarkStart w:name="z4154" w:id="2430"/>
    <w:p>
      <w:pPr>
        <w:spacing w:after="0"/>
        <w:ind w:left="0"/>
        <w:jc w:val="both"/>
      </w:pPr>
      <w:r>
        <w:rPr>
          <w:rFonts w:ascii="Times New Roman"/>
          <w:b w:val="false"/>
          <w:i w:val="false"/>
          <w:color w:val="000000"/>
          <w:sz w:val="28"/>
        </w:rPr>
        <w:t>
      "</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2431"/>
          <w:p>
            <w:pPr>
              <w:spacing w:after="20"/>
              <w:ind w:left="20"/>
              <w:jc w:val="both"/>
            </w:pPr>
            <w:r>
              <w:rPr>
                <w:rFonts w:ascii="Times New Roman"/>
                <w:b w:val="false"/>
                <w:i w:val="false"/>
                <w:color w:val="000000"/>
                <w:sz w:val="20"/>
              </w:rPr>
              <w:t>
Биология.</w:t>
            </w:r>
          </w:p>
          <w:bookmarkEnd w:id="243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432"/>
          <w:p>
            <w:pPr>
              <w:spacing w:after="20"/>
              <w:ind w:left="20"/>
              <w:jc w:val="both"/>
            </w:pPr>
            <w:r>
              <w:rPr>
                <w:rFonts w:ascii="Times New Roman"/>
                <w:b w:val="false"/>
                <w:i w:val="false"/>
                <w:color w:val="000000"/>
                <w:sz w:val="20"/>
              </w:rPr>
              <w:t>
Н. Асанов,</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59" w:id="2433"/>
    <w:p>
      <w:pPr>
        <w:spacing w:after="0"/>
        <w:ind w:left="0"/>
        <w:jc w:val="both"/>
      </w:pPr>
      <w:r>
        <w:rPr>
          <w:rFonts w:ascii="Times New Roman"/>
          <w:b w:val="false"/>
          <w:i w:val="false"/>
          <w:color w:val="000000"/>
          <w:sz w:val="28"/>
        </w:rPr>
        <w:t>
      ";</w:t>
      </w:r>
    </w:p>
    <w:bookmarkEnd w:id="2433"/>
    <w:bookmarkStart w:name="z4160" w:id="2434"/>
    <w:p>
      <w:pPr>
        <w:spacing w:after="0"/>
        <w:ind w:left="0"/>
        <w:jc w:val="both"/>
      </w:pPr>
      <w:r>
        <w:rPr>
          <w:rFonts w:ascii="Times New Roman"/>
          <w:b w:val="false"/>
          <w:i w:val="false"/>
          <w:color w:val="000000"/>
          <w:sz w:val="28"/>
        </w:rPr>
        <w:t>
      реттік нөмірі 25-жол мынадай редакцияда жазылсын:</w:t>
      </w:r>
    </w:p>
    <w:bookmarkEnd w:id="2434"/>
    <w:bookmarkStart w:name="z4161" w:id="2435"/>
    <w:p>
      <w:pPr>
        <w:spacing w:after="0"/>
        <w:ind w:left="0"/>
        <w:jc w:val="both"/>
      </w:pPr>
      <w:r>
        <w:rPr>
          <w:rFonts w:ascii="Times New Roman"/>
          <w:b w:val="false"/>
          <w:i w:val="false"/>
          <w:color w:val="000000"/>
          <w:sz w:val="28"/>
        </w:rPr>
        <w:t>
      "</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436"/>
          <w:p>
            <w:pPr>
              <w:spacing w:after="20"/>
              <w:ind w:left="20"/>
              <w:jc w:val="both"/>
            </w:pPr>
            <w:r>
              <w:rPr>
                <w:rFonts w:ascii="Times New Roman"/>
                <w:b w:val="false"/>
                <w:i w:val="false"/>
                <w:color w:val="000000"/>
                <w:sz w:val="20"/>
              </w:rPr>
              <w:t>
Қазақстан географиясы</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437"/>
          <w:p>
            <w:pPr>
              <w:spacing w:after="20"/>
              <w:ind w:left="20"/>
              <w:jc w:val="both"/>
            </w:pPr>
            <w:r>
              <w:rPr>
                <w:rFonts w:ascii="Times New Roman"/>
                <w:b w:val="false"/>
                <w:i w:val="false"/>
                <w:color w:val="000000"/>
                <w:sz w:val="20"/>
              </w:rPr>
              <w:t>
В. Усиков,</w:t>
            </w:r>
          </w:p>
          <w:bookmarkEnd w:id="2437"/>
          <w:p>
            <w:pPr>
              <w:spacing w:after="20"/>
              <w:ind w:left="20"/>
              <w:jc w:val="both"/>
            </w:pPr>
            <w:r>
              <w:rPr>
                <w:rFonts w:ascii="Times New Roman"/>
                <w:b w:val="false"/>
                <w:i w:val="false"/>
                <w:color w:val="000000"/>
                <w:sz w:val="20"/>
              </w:rPr>
              <w:t>
</w:t>
            </w:r>
            <w:r>
              <w:rPr>
                <w:rFonts w:ascii="Times New Roman"/>
                <w:b w:val="false"/>
                <w:i w:val="false"/>
                <w:color w:val="000000"/>
                <w:sz w:val="20"/>
              </w:rPr>
              <w:t>А. Егорина,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Усикова,</w:t>
            </w:r>
          </w:p>
          <w:p>
            <w:pPr>
              <w:spacing w:after="20"/>
              <w:ind w:left="20"/>
              <w:jc w:val="both"/>
            </w:pPr>
            <w:r>
              <w:rPr>
                <w:rFonts w:ascii="Times New Roman"/>
                <w:b w:val="false"/>
                <w:i w:val="false"/>
                <w:color w:val="000000"/>
                <w:sz w:val="20"/>
              </w:rPr>
              <w:t>
Г. Забенова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67" w:id="2438"/>
    <w:p>
      <w:pPr>
        <w:spacing w:after="0"/>
        <w:ind w:left="0"/>
        <w:jc w:val="both"/>
      </w:pPr>
      <w:r>
        <w:rPr>
          <w:rFonts w:ascii="Times New Roman"/>
          <w:b w:val="false"/>
          <w:i w:val="false"/>
          <w:color w:val="000000"/>
          <w:sz w:val="28"/>
        </w:rPr>
        <w:t>
      ";</w:t>
      </w:r>
    </w:p>
    <w:bookmarkEnd w:id="2438"/>
    <w:bookmarkStart w:name="z4168" w:id="2439"/>
    <w:p>
      <w:pPr>
        <w:spacing w:after="0"/>
        <w:ind w:left="0"/>
        <w:jc w:val="both"/>
      </w:pPr>
      <w:r>
        <w:rPr>
          <w:rFonts w:ascii="Times New Roman"/>
          <w:b w:val="false"/>
          <w:i w:val="false"/>
          <w:color w:val="000000"/>
          <w:sz w:val="28"/>
        </w:rPr>
        <w:t>
      реттік нөмірі 27-жол мынадай редакцияда жазылсын:</w:t>
      </w:r>
    </w:p>
    <w:bookmarkEnd w:id="2439"/>
    <w:bookmarkStart w:name="z4169" w:id="2440"/>
    <w:p>
      <w:pPr>
        <w:spacing w:after="0"/>
        <w:ind w:left="0"/>
        <w:jc w:val="both"/>
      </w:pPr>
      <w:r>
        <w:rPr>
          <w:rFonts w:ascii="Times New Roman"/>
          <w:b w:val="false"/>
          <w:i w:val="false"/>
          <w:color w:val="000000"/>
          <w:sz w:val="28"/>
        </w:rPr>
        <w:t>
      "</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441"/>
          <w:p>
            <w:pPr>
              <w:spacing w:after="20"/>
              <w:ind w:left="20"/>
              <w:jc w:val="both"/>
            </w:pPr>
            <w:r>
              <w:rPr>
                <w:rFonts w:ascii="Times New Roman"/>
                <w:b w:val="false"/>
                <w:i w:val="false"/>
                <w:color w:val="000000"/>
                <w:sz w:val="20"/>
              </w:rPr>
              <w:t>
Қазақстан тарихы</w:t>
            </w:r>
          </w:p>
          <w:bookmarkEnd w:id="2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(1946 ж. – бүгінгі күнге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2442"/>
          <w:p>
            <w:pPr>
              <w:spacing w:after="20"/>
              <w:ind w:left="20"/>
              <w:jc w:val="both"/>
            </w:pPr>
            <w:r>
              <w:rPr>
                <w:rFonts w:ascii="Times New Roman"/>
                <w:b w:val="false"/>
                <w:i w:val="false"/>
                <w:color w:val="000000"/>
                <w:sz w:val="20"/>
              </w:rPr>
              <w:t>
Б. Аяған,</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К. Әдиет,</w:t>
            </w:r>
          </w:p>
          <w:p>
            <w:pPr>
              <w:spacing w:after="20"/>
              <w:ind w:left="20"/>
              <w:jc w:val="both"/>
            </w:pPr>
            <w:r>
              <w:rPr>
                <w:rFonts w:ascii="Times New Roman"/>
                <w:b w:val="false"/>
                <w:i w:val="false"/>
                <w:color w:val="000000"/>
                <w:sz w:val="20"/>
              </w:rPr>
              <w:t>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175" w:id="2443"/>
    <w:p>
      <w:pPr>
        <w:spacing w:after="0"/>
        <w:ind w:left="0"/>
        <w:jc w:val="both"/>
      </w:pPr>
      <w:r>
        <w:rPr>
          <w:rFonts w:ascii="Times New Roman"/>
          <w:b w:val="false"/>
          <w:i w:val="false"/>
          <w:color w:val="000000"/>
          <w:sz w:val="28"/>
        </w:rPr>
        <w:t>
      ";</w:t>
      </w:r>
    </w:p>
    <w:bookmarkEnd w:id="2443"/>
    <w:bookmarkStart w:name="z4176" w:id="2444"/>
    <w:p>
      <w:pPr>
        <w:spacing w:after="0"/>
        <w:ind w:left="0"/>
        <w:jc w:val="both"/>
      </w:pPr>
      <w:r>
        <w:rPr>
          <w:rFonts w:ascii="Times New Roman"/>
          <w:b w:val="false"/>
          <w:i w:val="false"/>
          <w:color w:val="000000"/>
          <w:sz w:val="28"/>
        </w:rPr>
        <w:t>
       "10-сынып" және "11-сынып" деген кіші бөлімдер мынадай редакцияда жазылсын:</w:t>
      </w:r>
    </w:p>
    <w:bookmarkEnd w:id="2444"/>
    <w:bookmarkStart w:name="z4177" w:id="2445"/>
    <w:p>
      <w:pPr>
        <w:spacing w:after="0"/>
        <w:ind w:left="0"/>
        <w:jc w:val="both"/>
      </w:pPr>
      <w:r>
        <w:rPr>
          <w:rFonts w:ascii="Times New Roman"/>
          <w:b w:val="false"/>
          <w:i w:val="false"/>
          <w:color w:val="000000"/>
          <w:sz w:val="28"/>
        </w:rPr>
        <w:t>
      "</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2446"/>
          <w:p>
            <w:pPr>
              <w:spacing w:after="20"/>
              <w:ind w:left="20"/>
              <w:jc w:val="both"/>
            </w:pPr>
            <w:r>
              <w:rPr>
                <w:rFonts w:ascii="Times New Roman"/>
                <w:b w:val="false"/>
                <w:i w:val="false"/>
                <w:color w:val="000000"/>
                <w:sz w:val="20"/>
              </w:rPr>
              <w:t>
Қазақ тілі (ҚГБ). Электрондық оқулық (web-платформа)</w:t>
            </w:r>
          </w:p>
          <w:bookmarkEnd w:id="2446"/>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447"/>
          <w:p>
            <w:pPr>
              <w:spacing w:after="20"/>
              <w:ind w:left="20"/>
              <w:jc w:val="both"/>
            </w:pPr>
            <w:r>
              <w:rPr>
                <w:rFonts w:ascii="Times New Roman"/>
                <w:b w:val="false"/>
                <w:i w:val="false"/>
                <w:color w:val="000000"/>
                <w:sz w:val="20"/>
              </w:rPr>
              <w:t>
Б. Қапалбек,</w:t>
            </w:r>
          </w:p>
          <w:bookmarkEnd w:id="2447"/>
          <w:p>
            <w:pPr>
              <w:spacing w:after="20"/>
              <w:ind w:left="20"/>
              <w:jc w:val="both"/>
            </w:pPr>
            <w:r>
              <w:rPr>
                <w:rFonts w:ascii="Times New Roman"/>
                <w:b w:val="false"/>
                <w:i w:val="false"/>
                <w:color w:val="000000"/>
                <w:sz w:val="20"/>
              </w:rPr>
              <w:t>
</w:t>
            </w:r>
            <w:r>
              <w:rPr>
                <w:rFonts w:ascii="Times New Roman"/>
                <w:b w:val="false"/>
                <w:i w:val="false"/>
                <w:color w:val="000000"/>
                <w:sz w:val="20"/>
              </w:rPr>
              <w:t>Г. Закиряева,</w:t>
            </w:r>
          </w:p>
          <w:p>
            <w:pPr>
              <w:spacing w:after="20"/>
              <w:ind w:left="20"/>
              <w:jc w:val="both"/>
            </w:pPr>
            <w:r>
              <w:rPr>
                <w:rFonts w:ascii="Times New Roman"/>
                <w:b w:val="false"/>
                <w:i w:val="false"/>
                <w:color w:val="000000"/>
                <w:sz w:val="20"/>
              </w:rPr>
              <w:t>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2448"/>
          <w:p>
            <w:pPr>
              <w:spacing w:after="20"/>
              <w:ind w:left="20"/>
              <w:jc w:val="both"/>
            </w:pPr>
            <w:r>
              <w:rPr>
                <w:rFonts w:ascii="Times New Roman"/>
                <w:b w:val="false"/>
                <w:i w:val="false"/>
                <w:color w:val="000000"/>
                <w:sz w:val="20"/>
              </w:rPr>
              <w:t>
Қазақ тілі (қоғамдық-гуманитарлық бағыт)</w:t>
            </w:r>
          </w:p>
          <w:bookmarkEnd w:id="24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449"/>
          <w:p>
            <w:pPr>
              <w:spacing w:after="20"/>
              <w:ind w:left="20"/>
              <w:jc w:val="both"/>
            </w:pPr>
            <w:r>
              <w:rPr>
                <w:rFonts w:ascii="Times New Roman"/>
                <w:b w:val="false"/>
                <w:i w:val="false"/>
                <w:color w:val="000000"/>
                <w:sz w:val="20"/>
              </w:rPr>
              <w:t>
Ж. Балтабаева,</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Е. 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Г. Әбдіраман,</w:t>
            </w:r>
          </w:p>
          <w:p>
            <w:pPr>
              <w:spacing w:after="20"/>
              <w:ind w:left="20"/>
              <w:jc w:val="both"/>
            </w:pPr>
            <w:r>
              <w:rPr>
                <w:rFonts w:ascii="Times New Roman"/>
                <w:b w:val="false"/>
                <w:i w:val="false"/>
                <w:color w:val="000000"/>
                <w:sz w:val="20"/>
              </w:rPr>
              <w:t>
А. Торғанбеков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2450"/>
          <w:p>
            <w:pPr>
              <w:spacing w:after="20"/>
              <w:ind w:left="20"/>
              <w:jc w:val="both"/>
            </w:pPr>
            <w:r>
              <w:rPr>
                <w:rFonts w:ascii="Times New Roman"/>
                <w:b w:val="false"/>
                <w:i w:val="false"/>
                <w:color w:val="000000"/>
                <w:sz w:val="20"/>
              </w:rPr>
              <w:t>
Қазақ әдебиеті (ҚГБ). Электрондық оқулық (web-платформа)</w:t>
            </w:r>
          </w:p>
          <w:bookmarkEnd w:id="2450"/>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451"/>
          <w:p>
            <w:pPr>
              <w:spacing w:after="20"/>
              <w:ind w:left="20"/>
              <w:jc w:val="both"/>
            </w:pPr>
            <w:r>
              <w:rPr>
                <w:rFonts w:ascii="Times New Roman"/>
                <w:b w:val="false"/>
                <w:i w:val="false"/>
                <w:color w:val="000000"/>
                <w:sz w:val="20"/>
              </w:rPr>
              <w:t>
Г. Орда,</w:t>
            </w:r>
          </w:p>
          <w:bookmarkEnd w:id="2451"/>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452"/>
          <w:p>
            <w:pPr>
              <w:spacing w:after="20"/>
              <w:ind w:left="20"/>
              <w:jc w:val="both"/>
            </w:pPr>
            <w:r>
              <w:rPr>
                <w:rFonts w:ascii="Times New Roman"/>
                <w:b w:val="false"/>
                <w:i w:val="false"/>
                <w:color w:val="000000"/>
                <w:sz w:val="20"/>
              </w:rPr>
              <w:t>
Қазақ әдебиеті (қоғамдық-гуманитарлық бағыт)</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453"/>
          <w:p>
            <w:pPr>
              <w:spacing w:after="20"/>
              <w:ind w:left="20"/>
              <w:jc w:val="both"/>
            </w:pPr>
            <w:r>
              <w:rPr>
                <w:rFonts w:ascii="Times New Roman"/>
                <w:b w:val="false"/>
                <w:i w:val="false"/>
                <w:color w:val="000000"/>
                <w:sz w:val="20"/>
              </w:rPr>
              <w:t>
А. Ақтанова,</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454"/>
          <w:p>
            <w:pPr>
              <w:spacing w:after="20"/>
              <w:ind w:left="20"/>
              <w:jc w:val="both"/>
            </w:pPr>
            <w:r>
              <w:rPr>
                <w:rFonts w:ascii="Times New Roman"/>
                <w:b w:val="false"/>
                <w:i w:val="false"/>
                <w:color w:val="000000"/>
                <w:sz w:val="20"/>
              </w:rPr>
              <w:t>
Геометрия (ҚГБ). Электрондық оқулық (web-платформа)</w:t>
            </w:r>
          </w:p>
          <w:bookmarkEnd w:id="2454"/>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455"/>
          <w:p>
            <w:pPr>
              <w:spacing w:after="20"/>
              <w:ind w:left="20"/>
              <w:jc w:val="both"/>
            </w:pPr>
            <w:r>
              <w:rPr>
                <w:rFonts w:ascii="Times New Roman"/>
                <w:b w:val="false"/>
                <w:i w:val="false"/>
                <w:color w:val="000000"/>
                <w:sz w:val="20"/>
              </w:rPr>
              <w:t>
В. Смирнов,</w:t>
            </w:r>
          </w:p>
          <w:bookmarkEnd w:id="2455"/>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456"/>
          <w:p>
            <w:pPr>
              <w:spacing w:after="20"/>
              <w:ind w:left="20"/>
              <w:jc w:val="both"/>
            </w:pPr>
            <w:r>
              <w:rPr>
                <w:rFonts w:ascii="Times New Roman"/>
                <w:b w:val="false"/>
                <w:i w:val="false"/>
                <w:color w:val="000000"/>
                <w:sz w:val="20"/>
              </w:rPr>
              <w:t>
Геометрия. (ҚГБ)</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457"/>
          <w:p>
            <w:pPr>
              <w:spacing w:after="20"/>
              <w:ind w:left="20"/>
              <w:jc w:val="both"/>
            </w:pPr>
            <w:r>
              <w:rPr>
                <w:rFonts w:ascii="Times New Roman"/>
                <w:b w:val="false"/>
                <w:i w:val="false"/>
                <w:color w:val="000000"/>
                <w:sz w:val="20"/>
              </w:rPr>
              <w:t>
Г. Солтан,</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458"/>
          <w:p>
            <w:pPr>
              <w:spacing w:after="20"/>
              <w:ind w:left="20"/>
              <w:jc w:val="both"/>
            </w:pPr>
            <w:r>
              <w:rPr>
                <w:rFonts w:ascii="Times New Roman"/>
                <w:b w:val="false"/>
                <w:i w:val="false"/>
                <w:color w:val="000000"/>
                <w:sz w:val="20"/>
              </w:rPr>
              <w:t>
Информатика (қоғамдық-гуманитарлық бағыт)</w:t>
            </w:r>
          </w:p>
          <w:bookmarkEnd w:id="24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459"/>
          <w:p>
            <w:pPr>
              <w:spacing w:after="20"/>
              <w:ind w:left="20"/>
              <w:jc w:val="both"/>
            </w:pPr>
            <w:r>
              <w:rPr>
                <w:rFonts w:ascii="Times New Roman"/>
                <w:b w:val="false"/>
                <w:i w:val="false"/>
                <w:color w:val="000000"/>
                <w:sz w:val="20"/>
              </w:rPr>
              <w:t>
Д. Исабаева,</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Ш. Шекербекова,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Құрманғалиева,</w:t>
            </w:r>
          </w:p>
          <w:p>
            <w:pPr>
              <w:spacing w:after="20"/>
              <w:ind w:left="20"/>
              <w:jc w:val="both"/>
            </w:pPr>
            <w:r>
              <w:rPr>
                <w:rFonts w:ascii="Times New Roman"/>
                <w:b w:val="false"/>
                <w:i w:val="false"/>
                <w:color w:val="000000"/>
                <w:sz w:val="20"/>
              </w:rPr>
              <w:t>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460"/>
          <w:p>
            <w:pPr>
              <w:spacing w:after="20"/>
              <w:ind w:left="20"/>
              <w:jc w:val="both"/>
            </w:pPr>
            <w:r>
              <w:rPr>
                <w:rFonts w:ascii="Times New Roman"/>
                <w:b w:val="false"/>
                <w:i w:val="false"/>
                <w:color w:val="000000"/>
                <w:sz w:val="20"/>
              </w:rPr>
              <w:t>
Физика (қоғамдық-гуманитарлық бағыт)</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461"/>
          <w:p>
            <w:pPr>
              <w:spacing w:after="20"/>
              <w:ind w:left="20"/>
              <w:jc w:val="both"/>
            </w:pPr>
            <w:r>
              <w:rPr>
                <w:rFonts w:ascii="Times New Roman"/>
                <w:b w:val="false"/>
                <w:i w:val="false"/>
                <w:color w:val="000000"/>
                <w:sz w:val="20"/>
              </w:rPr>
              <w:t>
Д. Казакбаева,</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462"/>
          <w:p>
            <w:pPr>
              <w:spacing w:after="20"/>
              <w:ind w:left="20"/>
              <w:jc w:val="both"/>
            </w:pPr>
            <w:r>
              <w:rPr>
                <w:rFonts w:ascii="Times New Roman"/>
                <w:b w:val="false"/>
                <w:i w:val="false"/>
                <w:color w:val="000000"/>
                <w:sz w:val="20"/>
              </w:rPr>
              <w:t>
Химия (ҚГБ). Электрондық оқулық</w:t>
            </w:r>
          </w:p>
          <w:bookmarkEnd w:id="2462"/>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2463"/>
          <w:p>
            <w:pPr>
              <w:spacing w:after="20"/>
              <w:ind w:left="20"/>
              <w:jc w:val="both"/>
            </w:pPr>
            <w:r>
              <w:rPr>
                <w:rFonts w:ascii="Times New Roman"/>
                <w:b w:val="false"/>
                <w:i w:val="false"/>
                <w:color w:val="000000"/>
                <w:sz w:val="20"/>
              </w:rPr>
              <w:t>
М. Оспанова,</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464"/>
          <w:p>
            <w:pPr>
              <w:spacing w:after="20"/>
              <w:ind w:left="20"/>
              <w:jc w:val="both"/>
            </w:pPr>
            <w:r>
              <w:rPr>
                <w:rFonts w:ascii="Times New Roman"/>
                <w:b w:val="false"/>
                <w:i w:val="false"/>
                <w:color w:val="000000"/>
                <w:sz w:val="20"/>
              </w:rPr>
              <w:t>
Биология (қоғамдық-гуманитарлық бағыт)</w:t>
            </w:r>
          </w:p>
          <w:bookmarkEnd w:id="24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2465"/>
          <w:p>
            <w:pPr>
              <w:spacing w:after="20"/>
              <w:ind w:left="20"/>
              <w:jc w:val="both"/>
            </w:pPr>
            <w:r>
              <w:rPr>
                <w:rFonts w:ascii="Times New Roman"/>
                <w:b w:val="false"/>
                <w:i w:val="false"/>
                <w:color w:val="000000"/>
                <w:sz w:val="20"/>
              </w:rPr>
              <w:t>
Н. Асанов,</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466"/>
          <w:p>
            <w:pPr>
              <w:spacing w:after="20"/>
              <w:ind w:left="20"/>
              <w:jc w:val="both"/>
            </w:pPr>
            <w:r>
              <w:rPr>
                <w:rFonts w:ascii="Times New Roman"/>
                <w:b w:val="false"/>
                <w:i w:val="false"/>
                <w:color w:val="000000"/>
                <w:sz w:val="20"/>
              </w:rPr>
              <w:t>
География (ҚГБ). Электрондық оқулық (web-платформа)</w:t>
            </w:r>
          </w:p>
          <w:bookmarkEnd w:id="2466"/>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2467"/>
          <w:p>
            <w:pPr>
              <w:spacing w:after="20"/>
              <w:ind w:left="20"/>
              <w:jc w:val="both"/>
            </w:pPr>
            <w:r>
              <w:rPr>
                <w:rFonts w:ascii="Times New Roman"/>
                <w:b w:val="false"/>
                <w:i w:val="false"/>
                <w:color w:val="000000"/>
                <w:sz w:val="20"/>
              </w:rPr>
              <w:t>
К. Каймулдинова,</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С. Әбілмәжінова,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468"/>
          <w:p>
            <w:pPr>
              <w:spacing w:after="20"/>
              <w:ind w:left="20"/>
              <w:jc w:val="both"/>
            </w:pPr>
            <w:r>
              <w:rPr>
                <w:rFonts w:ascii="Times New Roman"/>
                <w:b w:val="false"/>
                <w:i w:val="false"/>
                <w:color w:val="000000"/>
                <w:sz w:val="20"/>
              </w:rPr>
              <w:t xml:space="preserve">
Дүниежүзі тарихы (ҚГБ). </w:t>
            </w:r>
          </w:p>
          <w:bookmarkEnd w:id="24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2469"/>
          <w:p>
            <w:pPr>
              <w:spacing w:after="20"/>
              <w:ind w:left="20"/>
              <w:jc w:val="both"/>
            </w:pPr>
            <w:r>
              <w:rPr>
                <w:rFonts w:ascii="Times New Roman"/>
                <w:b w:val="false"/>
                <w:i w:val="false"/>
                <w:color w:val="000000"/>
                <w:sz w:val="20"/>
              </w:rPr>
              <w:t>
Р. Қайырбекова,</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470"/>
          <w:p>
            <w:pPr>
              <w:spacing w:after="20"/>
              <w:ind w:left="20"/>
              <w:jc w:val="both"/>
            </w:pPr>
            <w:r>
              <w:rPr>
                <w:rFonts w:ascii="Times New Roman"/>
                <w:b w:val="false"/>
                <w:i w:val="false"/>
                <w:color w:val="000000"/>
                <w:sz w:val="20"/>
              </w:rPr>
              <w:t>
Құқық негіздері (ҚГБ).</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2471"/>
          <w:p>
            <w:pPr>
              <w:spacing w:after="20"/>
              <w:ind w:left="20"/>
              <w:jc w:val="both"/>
            </w:pPr>
            <w:r>
              <w:rPr>
                <w:rFonts w:ascii="Times New Roman"/>
                <w:b w:val="false"/>
                <w:i w:val="false"/>
                <w:color w:val="000000"/>
                <w:sz w:val="20"/>
              </w:rPr>
              <w:t>
А. Ибраева,</w:t>
            </w:r>
          </w:p>
          <w:bookmarkEnd w:id="2471"/>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2472"/>
          <w:p>
            <w:pPr>
              <w:spacing w:after="20"/>
              <w:ind w:left="20"/>
              <w:jc w:val="both"/>
            </w:pPr>
            <w:r>
              <w:rPr>
                <w:rFonts w:ascii="Times New Roman"/>
                <w:b w:val="false"/>
                <w:i w:val="false"/>
                <w:color w:val="000000"/>
                <w:sz w:val="20"/>
              </w:rPr>
              <w:t>
Қазақ тілі.</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473"/>
          <w:p>
            <w:pPr>
              <w:spacing w:after="20"/>
              <w:ind w:left="20"/>
              <w:jc w:val="both"/>
            </w:pPr>
            <w:r>
              <w:rPr>
                <w:rFonts w:ascii="Times New Roman"/>
                <w:b w:val="false"/>
                <w:i w:val="false"/>
                <w:color w:val="000000"/>
                <w:sz w:val="20"/>
              </w:rPr>
              <w:t>
Ж. Дәулетбекова,</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Қ. Рай,</w:t>
            </w:r>
          </w:p>
          <w:p>
            <w:pPr>
              <w:spacing w:after="20"/>
              <w:ind w:left="20"/>
              <w:jc w:val="both"/>
            </w:pPr>
            <w:r>
              <w:rPr>
                <w:rFonts w:ascii="Times New Roman"/>
                <w:b w:val="false"/>
                <w:i w:val="false"/>
                <w:color w:val="000000"/>
                <w:sz w:val="20"/>
              </w:rPr>
              <w:t>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474"/>
          <w:p>
            <w:pPr>
              <w:spacing w:after="20"/>
              <w:ind w:left="20"/>
              <w:jc w:val="both"/>
            </w:pPr>
            <w:r>
              <w:rPr>
                <w:rFonts w:ascii="Times New Roman"/>
                <w:b w:val="false"/>
                <w:i w:val="false"/>
                <w:color w:val="000000"/>
                <w:sz w:val="20"/>
              </w:rPr>
              <w:t>
Қазақ әдебиеті.</w:t>
            </w:r>
          </w:p>
          <w:bookmarkEnd w:id="24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475"/>
          <w:p>
            <w:pPr>
              <w:spacing w:after="20"/>
              <w:ind w:left="20"/>
              <w:jc w:val="both"/>
            </w:pPr>
            <w:r>
              <w:rPr>
                <w:rFonts w:ascii="Times New Roman"/>
                <w:b w:val="false"/>
                <w:i w:val="false"/>
                <w:color w:val="000000"/>
                <w:sz w:val="20"/>
              </w:rPr>
              <w:t>
А. Ақтанова,</w:t>
            </w:r>
          </w:p>
          <w:bookmarkEnd w:id="2475"/>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Жұмекенова,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2476"/>
          <w:p>
            <w:pPr>
              <w:spacing w:after="20"/>
              <w:ind w:left="20"/>
              <w:jc w:val="both"/>
            </w:pPr>
            <w:r>
              <w:rPr>
                <w:rFonts w:ascii="Times New Roman"/>
                <w:b w:val="false"/>
                <w:i w:val="false"/>
                <w:color w:val="000000"/>
                <w:sz w:val="20"/>
              </w:rPr>
              <w:t>
Қазақ әдебиеті (ЖМБ). Электрондық оқулық (web-платформа)</w:t>
            </w:r>
          </w:p>
          <w:bookmarkEnd w:id="2476"/>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477"/>
          <w:p>
            <w:pPr>
              <w:spacing w:after="20"/>
              <w:ind w:left="20"/>
              <w:jc w:val="both"/>
            </w:pPr>
            <w:r>
              <w:rPr>
                <w:rFonts w:ascii="Times New Roman"/>
                <w:b w:val="false"/>
                <w:i w:val="false"/>
                <w:color w:val="000000"/>
                <w:sz w:val="20"/>
              </w:rPr>
              <w:t>
Г. Орда,</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478"/>
          <w:p>
            <w:pPr>
              <w:spacing w:after="20"/>
              <w:ind w:left="20"/>
              <w:jc w:val="both"/>
            </w:pPr>
            <w:r>
              <w:rPr>
                <w:rFonts w:ascii="Times New Roman"/>
                <w:b w:val="false"/>
                <w:i w:val="false"/>
                <w:color w:val="000000"/>
                <w:sz w:val="20"/>
              </w:rPr>
              <w:t>
Алгебра және анализ бастамалары.</w:t>
            </w:r>
          </w:p>
          <w:bookmarkEnd w:id="24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(web-платформа) </w:t>
            </w:r>
          </w:p>
          <w:p>
            <w:pPr>
              <w:spacing w:after="20"/>
              <w:ind w:left="20"/>
              <w:jc w:val="both"/>
            </w:pPr>
            <w:r>
              <w:rPr>
                <w:rFonts w:ascii="Times New Roman"/>
                <w:b w:val="false"/>
                <w:i w:val="false"/>
                <w:color w:val="000000"/>
                <w:sz w:val="20"/>
              </w:rPr>
              <w:t>
10-сынып.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479"/>
          <w:p>
            <w:pPr>
              <w:spacing w:after="20"/>
              <w:ind w:left="20"/>
              <w:jc w:val="both"/>
            </w:pPr>
            <w:r>
              <w:rPr>
                <w:rFonts w:ascii="Times New Roman"/>
                <w:b w:val="false"/>
                <w:i w:val="false"/>
                <w:color w:val="000000"/>
                <w:sz w:val="20"/>
              </w:rPr>
              <w:t>
О. Пак,</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Д. Ардақұлы,</w:t>
            </w:r>
          </w:p>
          <w:p>
            <w:pPr>
              <w:spacing w:after="20"/>
              <w:ind w:left="20"/>
              <w:jc w:val="both"/>
            </w:pPr>
            <w:r>
              <w:rPr>
                <w:rFonts w:ascii="Times New Roman"/>
                <w:b w:val="false"/>
                <w:i w:val="false"/>
                <w:color w:val="000000"/>
                <w:sz w:val="20"/>
              </w:rPr>
              <w:t>
E.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480"/>
          <w:p>
            <w:pPr>
              <w:spacing w:after="20"/>
              <w:ind w:left="20"/>
              <w:jc w:val="both"/>
            </w:pPr>
            <w:r>
              <w:rPr>
                <w:rFonts w:ascii="Times New Roman"/>
                <w:b w:val="false"/>
                <w:i w:val="false"/>
                <w:color w:val="000000"/>
                <w:sz w:val="20"/>
              </w:rPr>
              <w:t xml:space="preserve">
 Геометрия (ЖМБ). </w:t>
            </w:r>
          </w:p>
          <w:bookmarkEnd w:id="2480"/>
          <w:p>
            <w:pPr>
              <w:spacing w:after="20"/>
              <w:ind w:left="20"/>
              <w:jc w:val="both"/>
            </w:pPr>
            <w:r>
              <w:rPr>
                <w:rFonts w:ascii="Times New Roman"/>
                <w:b w:val="false"/>
                <w:i w:val="false"/>
                <w:color w:val="000000"/>
                <w:sz w:val="20"/>
              </w:rPr>
              <w:t>
10-сынып.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481"/>
          <w:p>
            <w:pPr>
              <w:spacing w:after="20"/>
              <w:ind w:left="20"/>
              <w:jc w:val="both"/>
            </w:pPr>
            <w:r>
              <w:rPr>
                <w:rFonts w:ascii="Times New Roman"/>
                <w:b w:val="false"/>
                <w:i w:val="false"/>
                <w:color w:val="000000"/>
                <w:sz w:val="20"/>
              </w:rPr>
              <w:t>
В. Смирнов,</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2482"/>
          <w:p>
            <w:pPr>
              <w:spacing w:after="20"/>
              <w:ind w:left="20"/>
              <w:jc w:val="both"/>
            </w:pPr>
            <w:r>
              <w:rPr>
                <w:rFonts w:ascii="Times New Roman"/>
                <w:b w:val="false"/>
                <w:i w:val="false"/>
                <w:color w:val="000000"/>
                <w:sz w:val="20"/>
              </w:rPr>
              <w:t>
Геометрия (жаратылыстану-математикалық бағыт)</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483"/>
          <w:p>
            <w:pPr>
              <w:spacing w:after="20"/>
              <w:ind w:left="20"/>
              <w:jc w:val="both"/>
            </w:pPr>
            <w:r>
              <w:rPr>
                <w:rFonts w:ascii="Times New Roman"/>
                <w:b w:val="false"/>
                <w:i w:val="false"/>
                <w:color w:val="000000"/>
                <w:sz w:val="20"/>
              </w:rPr>
              <w:t>
Г. Солтан,</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484"/>
          <w:p>
            <w:pPr>
              <w:spacing w:after="20"/>
              <w:ind w:left="20"/>
              <w:jc w:val="both"/>
            </w:pPr>
            <w:r>
              <w:rPr>
                <w:rFonts w:ascii="Times New Roman"/>
                <w:b w:val="false"/>
                <w:i w:val="false"/>
                <w:color w:val="000000"/>
                <w:sz w:val="20"/>
              </w:rPr>
              <w:t xml:space="preserve">
 Информатика (ЖМБ). </w:t>
            </w:r>
          </w:p>
          <w:bookmarkEnd w:id="2484"/>
          <w:p>
            <w:pPr>
              <w:spacing w:after="20"/>
              <w:ind w:left="20"/>
              <w:jc w:val="both"/>
            </w:pPr>
            <w:r>
              <w:rPr>
                <w:rFonts w:ascii="Times New Roman"/>
                <w:b w:val="false"/>
                <w:i w:val="false"/>
                <w:color w:val="000000"/>
                <w:sz w:val="20"/>
              </w:rPr>
              <w:t>
10-сынып.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485"/>
          <w:p>
            <w:pPr>
              <w:spacing w:after="20"/>
              <w:ind w:left="20"/>
              <w:jc w:val="both"/>
            </w:pPr>
            <w:r>
              <w:rPr>
                <w:rFonts w:ascii="Times New Roman"/>
                <w:b w:val="false"/>
                <w:i w:val="false"/>
                <w:color w:val="000000"/>
                <w:sz w:val="20"/>
              </w:rPr>
              <w:t>
Н. Кольева,</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Е. Шевчук,</w:t>
            </w:r>
          </w:p>
          <w:p>
            <w:pPr>
              <w:spacing w:after="20"/>
              <w:ind w:left="20"/>
              <w:jc w:val="both"/>
            </w:pPr>
            <w:r>
              <w:rPr>
                <w:rFonts w:ascii="Times New Roman"/>
                <w:b w:val="false"/>
                <w:i w:val="false"/>
                <w:color w:val="000000"/>
                <w:sz w:val="20"/>
              </w:rPr>
              <w:t>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486"/>
          <w:p>
            <w:pPr>
              <w:spacing w:after="20"/>
              <w:ind w:left="20"/>
              <w:jc w:val="both"/>
            </w:pPr>
            <w:r>
              <w:rPr>
                <w:rFonts w:ascii="Times New Roman"/>
                <w:b w:val="false"/>
                <w:i w:val="false"/>
                <w:color w:val="000000"/>
                <w:sz w:val="20"/>
              </w:rPr>
              <w:t>
Р. Қадырқұлов,</w:t>
            </w:r>
          </w:p>
          <w:bookmarkEnd w:id="2486"/>
          <w:p>
            <w:pPr>
              <w:spacing w:after="20"/>
              <w:ind w:left="20"/>
              <w:jc w:val="both"/>
            </w:pPr>
            <w:r>
              <w:rPr>
                <w:rFonts w:ascii="Times New Roman"/>
                <w:b w:val="false"/>
                <w:i w:val="false"/>
                <w:color w:val="000000"/>
                <w:sz w:val="20"/>
              </w:rPr>
              <w:t>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487"/>
          <w:p>
            <w:pPr>
              <w:spacing w:after="20"/>
              <w:ind w:left="20"/>
              <w:jc w:val="both"/>
            </w:pPr>
            <w:r>
              <w:rPr>
                <w:rFonts w:ascii="Times New Roman"/>
                <w:b w:val="false"/>
                <w:i w:val="false"/>
                <w:color w:val="000000"/>
                <w:sz w:val="20"/>
              </w:rPr>
              <w:t>
Информатика (жаратылыстану-математикалық бағыт)</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2488"/>
          <w:p>
            <w:pPr>
              <w:spacing w:after="20"/>
              <w:ind w:left="20"/>
              <w:jc w:val="both"/>
            </w:pPr>
            <w:r>
              <w:rPr>
                <w:rFonts w:ascii="Times New Roman"/>
                <w:b w:val="false"/>
                <w:i w:val="false"/>
                <w:color w:val="000000"/>
                <w:sz w:val="20"/>
              </w:rPr>
              <w:t>
Д. Исабаева,</w:t>
            </w:r>
          </w:p>
          <w:bookmarkEnd w:id="2488"/>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Киселева,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Құрманғалиева,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2489"/>
          <w:p>
            <w:pPr>
              <w:spacing w:after="20"/>
              <w:ind w:left="20"/>
              <w:jc w:val="both"/>
            </w:pPr>
            <w:r>
              <w:rPr>
                <w:rFonts w:ascii="Times New Roman"/>
                <w:b w:val="false"/>
                <w:i w:val="false"/>
                <w:color w:val="000000"/>
                <w:sz w:val="20"/>
              </w:rPr>
              <w:t>
Физика (жаратылыстану-математикалық бағыт)</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490"/>
          <w:p>
            <w:pPr>
              <w:spacing w:after="20"/>
              <w:ind w:left="20"/>
              <w:jc w:val="both"/>
            </w:pPr>
            <w:r>
              <w:rPr>
                <w:rFonts w:ascii="Times New Roman"/>
                <w:b w:val="false"/>
                <w:i w:val="false"/>
                <w:color w:val="000000"/>
                <w:sz w:val="20"/>
              </w:rPr>
              <w:t>
Н. Шуюшбаева,</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491"/>
          <w:p>
            <w:pPr>
              <w:spacing w:after="20"/>
              <w:ind w:left="20"/>
              <w:jc w:val="both"/>
            </w:pPr>
            <w:r>
              <w:rPr>
                <w:rFonts w:ascii="Times New Roman"/>
                <w:b w:val="false"/>
                <w:i w:val="false"/>
                <w:color w:val="000000"/>
                <w:sz w:val="20"/>
              </w:rPr>
              <w:t>
Физика (жаратылыстану-математикалық бағыт)</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2492"/>
          <w:p>
            <w:pPr>
              <w:spacing w:after="20"/>
              <w:ind w:left="20"/>
              <w:jc w:val="both"/>
            </w:pPr>
            <w:r>
              <w:rPr>
                <w:rFonts w:ascii="Times New Roman"/>
                <w:b w:val="false"/>
                <w:i w:val="false"/>
                <w:color w:val="000000"/>
                <w:sz w:val="20"/>
              </w:rPr>
              <w:t>
Б. Кронгарт,</w:t>
            </w:r>
          </w:p>
          <w:bookmarkEnd w:id="2492"/>
          <w:p>
            <w:pPr>
              <w:spacing w:after="20"/>
              <w:ind w:left="20"/>
              <w:jc w:val="both"/>
            </w:pPr>
            <w:r>
              <w:rPr>
                <w:rFonts w:ascii="Times New Roman"/>
                <w:b w:val="false"/>
                <w:i w:val="false"/>
                <w:color w:val="000000"/>
                <w:sz w:val="20"/>
              </w:rPr>
              <w:t>
</w:t>
            </w:r>
            <w:r>
              <w:rPr>
                <w:rFonts w:ascii="Times New Roman"/>
                <w:b w:val="false"/>
                <w:i w:val="false"/>
                <w:color w:val="000000"/>
                <w:sz w:val="20"/>
              </w:rPr>
              <w:t>Д. Қазақбаева,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Иманбеков,</w:t>
            </w:r>
          </w:p>
          <w:p>
            <w:pPr>
              <w:spacing w:after="20"/>
              <w:ind w:left="20"/>
              <w:jc w:val="both"/>
            </w:pPr>
            <w:r>
              <w:rPr>
                <w:rFonts w:ascii="Times New Roman"/>
                <w:b w:val="false"/>
                <w:i w:val="false"/>
                <w:color w:val="000000"/>
                <w:sz w:val="20"/>
              </w:rPr>
              <w:t>
Т. Қыстаубаев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2493"/>
          <w:p>
            <w:pPr>
              <w:spacing w:after="20"/>
              <w:ind w:left="20"/>
              <w:jc w:val="both"/>
            </w:pPr>
            <w:r>
              <w:rPr>
                <w:rFonts w:ascii="Times New Roman"/>
                <w:b w:val="false"/>
                <w:i w:val="false"/>
                <w:color w:val="000000"/>
                <w:sz w:val="20"/>
              </w:rPr>
              <w:t>
Химия (жаратылыстану-математикалық бағыт)</w:t>
            </w:r>
          </w:p>
          <w:bookmarkEnd w:id="24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494"/>
          <w:p>
            <w:pPr>
              <w:spacing w:after="20"/>
              <w:ind w:left="20"/>
              <w:jc w:val="both"/>
            </w:pPr>
            <w:r>
              <w:rPr>
                <w:rFonts w:ascii="Times New Roman"/>
                <w:b w:val="false"/>
                <w:i w:val="false"/>
                <w:color w:val="000000"/>
                <w:sz w:val="20"/>
              </w:rPr>
              <w:t>
М. Оспанова,</w:t>
            </w:r>
          </w:p>
          <w:bookmarkEnd w:id="2494"/>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К.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495"/>
          <w:p>
            <w:pPr>
              <w:spacing w:after="20"/>
              <w:ind w:left="20"/>
              <w:jc w:val="both"/>
            </w:pPr>
            <w:r>
              <w:rPr>
                <w:rFonts w:ascii="Times New Roman"/>
                <w:b w:val="false"/>
                <w:i w:val="false"/>
                <w:color w:val="000000"/>
                <w:sz w:val="20"/>
              </w:rPr>
              <w:t>
Дүниежүзі тарихы (ЖМБ). 10-сынып.</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496"/>
          <w:p>
            <w:pPr>
              <w:spacing w:after="20"/>
              <w:ind w:left="20"/>
              <w:jc w:val="both"/>
            </w:pPr>
            <w:r>
              <w:rPr>
                <w:rFonts w:ascii="Times New Roman"/>
                <w:b w:val="false"/>
                <w:i w:val="false"/>
                <w:color w:val="000000"/>
                <w:sz w:val="20"/>
              </w:rPr>
              <w:t>
Р. Қайырбекова,</w:t>
            </w:r>
          </w:p>
          <w:bookmarkEnd w:id="2496"/>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497"/>
          <w:p>
            <w:pPr>
              <w:spacing w:after="20"/>
              <w:ind w:left="20"/>
              <w:jc w:val="both"/>
            </w:pPr>
            <w:r>
              <w:rPr>
                <w:rFonts w:ascii="Times New Roman"/>
                <w:b w:val="false"/>
                <w:i w:val="false"/>
                <w:color w:val="000000"/>
                <w:sz w:val="20"/>
              </w:rPr>
              <w:t>
Құқық негіздері (ЖМБ). 10-сынып.</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2498"/>
          <w:p>
            <w:pPr>
              <w:spacing w:after="20"/>
              <w:ind w:left="20"/>
              <w:jc w:val="both"/>
            </w:pPr>
            <w:r>
              <w:rPr>
                <w:rFonts w:ascii="Times New Roman"/>
                <w:b w:val="false"/>
                <w:i w:val="false"/>
                <w:color w:val="000000"/>
                <w:sz w:val="20"/>
              </w:rPr>
              <w:t>
А. Ибраева,</w:t>
            </w:r>
          </w:p>
          <w:bookmarkEnd w:id="2498"/>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2499"/>
          <w:p>
            <w:pPr>
              <w:spacing w:after="20"/>
              <w:ind w:left="20"/>
              <w:jc w:val="both"/>
            </w:pPr>
            <w:r>
              <w:rPr>
                <w:rFonts w:ascii="Times New Roman"/>
                <w:b w:val="false"/>
                <w:i w:val="false"/>
                <w:color w:val="000000"/>
                <w:sz w:val="20"/>
              </w:rPr>
              <w:t xml:space="preserve">
 География (ЖМБ). </w:t>
            </w:r>
          </w:p>
          <w:bookmarkEnd w:id="2499"/>
          <w:p>
            <w:pPr>
              <w:spacing w:after="20"/>
              <w:ind w:left="20"/>
              <w:jc w:val="both"/>
            </w:pPr>
            <w:r>
              <w:rPr>
                <w:rFonts w:ascii="Times New Roman"/>
                <w:b w:val="false"/>
                <w:i w:val="false"/>
                <w:color w:val="000000"/>
                <w:sz w:val="20"/>
              </w:rPr>
              <w:t>
10-сынып.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500"/>
          <w:p>
            <w:pPr>
              <w:spacing w:after="20"/>
              <w:ind w:left="20"/>
              <w:jc w:val="both"/>
            </w:pPr>
            <w:r>
              <w:rPr>
                <w:rFonts w:ascii="Times New Roman"/>
                <w:b w:val="false"/>
                <w:i w:val="false"/>
                <w:color w:val="000000"/>
                <w:sz w:val="20"/>
              </w:rPr>
              <w:t>
К. Каймулдинова,</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С. Әбілмәжінова,</w:t>
            </w:r>
          </w:p>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501"/>
          <w:p>
            <w:pPr>
              <w:spacing w:after="20"/>
              <w:ind w:left="20"/>
              <w:jc w:val="both"/>
            </w:pPr>
            <w:r>
              <w:rPr>
                <w:rFonts w:ascii="Times New Roman"/>
                <w:b w:val="false"/>
                <w:i w:val="false"/>
                <w:color w:val="000000"/>
                <w:sz w:val="20"/>
              </w:rPr>
              <w:t>
География. (ЖМБ).</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502"/>
          <w:p>
            <w:pPr>
              <w:spacing w:after="20"/>
              <w:ind w:left="20"/>
              <w:jc w:val="both"/>
            </w:pPr>
            <w:r>
              <w:rPr>
                <w:rFonts w:ascii="Times New Roman"/>
                <w:b w:val="false"/>
                <w:i w:val="false"/>
                <w:color w:val="000000"/>
                <w:sz w:val="20"/>
              </w:rPr>
              <w:t>
С. Төлепбекова,</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А. Аманжолов,</w:t>
            </w:r>
          </w:p>
          <w:p>
            <w:pPr>
              <w:spacing w:after="20"/>
              <w:ind w:left="20"/>
              <w:jc w:val="both"/>
            </w:pPr>
            <w:r>
              <w:rPr>
                <w:rFonts w:ascii="Times New Roman"/>
                <w:b w:val="false"/>
                <w:i w:val="false"/>
                <w:color w:val="000000"/>
                <w:sz w:val="20"/>
              </w:rPr>
              <w:t>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503"/>
          <w:p>
            <w:pPr>
              <w:spacing w:after="20"/>
              <w:ind w:left="20"/>
              <w:jc w:val="both"/>
            </w:pPr>
            <w:r>
              <w:rPr>
                <w:rFonts w:ascii="Times New Roman"/>
                <w:b w:val="false"/>
                <w:i w:val="false"/>
                <w:color w:val="000000"/>
                <w:sz w:val="20"/>
              </w:rPr>
              <w:t>
Биология (ЖМБ).</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10-сынып.</w:t>
            </w:r>
          </w:p>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2504"/>
          <w:p>
            <w:pPr>
              <w:spacing w:after="20"/>
              <w:ind w:left="20"/>
              <w:jc w:val="both"/>
            </w:pPr>
            <w:r>
              <w:rPr>
                <w:rFonts w:ascii="Times New Roman"/>
                <w:b w:val="false"/>
                <w:i w:val="false"/>
                <w:color w:val="000000"/>
                <w:sz w:val="20"/>
              </w:rPr>
              <w:t>
Е. Очкур,</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Ж. Курмангалиева,</w:t>
            </w:r>
          </w:p>
          <w:p>
            <w:pPr>
              <w:spacing w:after="20"/>
              <w:ind w:left="20"/>
              <w:jc w:val="both"/>
            </w:pPr>
            <w:r>
              <w:rPr>
                <w:rFonts w:ascii="Times New Roman"/>
                <w:b w:val="false"/>
                <w:i w:val="false"/>
                <w:color w:val="000000"/>
                <w:sz w:val="20"/>
              </w:rPr>
              <w:t>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505"/>
          <w:p>
            <w:pPr>
              <w:spacing w:after="20"/>
              <w:ind w:left="20"/>
              <w:jc w:val="both"/>
            </w:pPr>
            <w:r>
              <w:rPr>
                <w:rFonts w:ascii="Times New Roman"/>
                <w:b w:val="false"/>
                <w:i w:val="false"/>
                <w:color w:val="000000"/>
                <w:sz w:val="20"/>
              </w:rPr>
              <w:t>
Қазақстан тарихы.</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10-сынып.</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506"/>
          <w:p>
            <w:pPr>
              <w:spacing w:after="20"/>
              <w:ind w:left="20"/>
              <w:jc w:val="both"/>
            </w:pPr>
            <w:r>
              <w:rPr>
                <w:rFonts w:ascii="Times New Roman"/>
                <w:b w:val="false"/>
                <w:i w:val="false"/>
                <w:color w:val="000000"/>
                <w:sz w:val="20"/>
              </w:rPr>
              <w:t>
З. Джандосова,</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Т. Қартаева,</w:t>
            </w:r>
          </w:p>
          <w:p>
            <w:pPr>
              <w:spacing w:after="20"/>
              <w:ind w:left="20"/>
              <w:jc w:val="both"/>
            </w:pPr>
            <w:r>
              <w:rPr>
                <w:rFonts w:ascii="Times New Roman"/>
                <w:b w:val="false"/>
                <w:i w:val="false"/>
                <w:color w:val="000000"/>
                <w:sz w:val="20"/>
              </w:rPr>
              <w:t>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507"/>
          <w:p>
            <w:pPr>
              <w:spacing w:after="20"/>
              <w:ind w:left="20"/>
              <w:jc w:val="both"/>
            </w:pPr>
            <w:r>
              <w:rPr>
                <w:rFonts w:ascii="Times New Roman"/>
                <w:b w:val="false"/>
                <w:i w:val="false"/>
                <w:color w:val="000000"/>
                <w:sz w:val="20"/>
              </w:rPr>
              <w:t>
Алғашқы әскери және технологиялық дайындық. Электрондық оқулық. 1, 2-бөлім</w:t>
            </w:r>
          </w:p>
          <w:bookmarkEnd w:id="250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508"/>
          <w:p>
            <w:pPr>
              <w:spacing w:after="20"/>
              <w:ind w:left="20"/>
              <w:jc w:val="both"/>
            </w:pPr>
            <w:r>
              <w:rPr>
                <w:rFonts w:ascii="Times New Roman"/>
                <w:b w:val="false"/>
                <w:i w:val="false"/>
                <w:color w:val="000000"/>
                <w:sz w:val="20"/>
              </w:rPr>
              <w:t xml:space="preserve">
 А. Рыспаев, </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 Адельбаев,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 Асилов,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Чакантаев, </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509"/>
          <w:p>
            <w:pPr>
              <w:spacing w:after="20"/>
              <w:ind w:left="20"/>
              <w:jc w:val="both"/>
            </w:pPr>
            <w:r>
              <w:rPr>
                <w:rFonts w:ascii="Times New Roman"/>
                <w:b w:val="false"/>
                <w:i w:val="false"/>
                <w:color w:val="000000"/>
                <w:sz w:val="20"/>
              </w:rPr>
              <w:t xml:space="preserve">
 А. Тасболатов, </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 Майхиев, </w:t>
            </w:r>
          </w:p>
          <w:p>
            <w:pPr>
              <w:spacing w:after="20"/>
              <w:ind w:left="20"/>
              <w:jc w:val="both"/>
            </w:pPr>
            <w:r>
              <w:rPr>
                <w:rFonts w:ascii="Times New Roman"/>
                <w:b w:val="false"/>
                <w:i w:val="false"/>
                <w:color w:val="000000"/>
                <w:sz w:val="20"/>
              </w:rPr>
              <w:t>
Е. Акимбаев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510"/>
          <w:p>
            <w:pPr>
              <w:spacing w:after="20"/>
              <w:ind w:left="20"/>
              <w:jc w:val="both"/>
            </w:pPr>
            <w:r>
              <w:rPr>
                <w:rFonts w:ascii="Times New Roman"/>
                <w:b w:val="false"/>
                <w:i w:val="false"/>
                <w:color w:val="000000"/>
                <w:sz w:val="20"/>
              </w:rPr>
              <w:t>
Кәсіпкерлік және бизнес негіздері</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511"/>
          <w:p>
            <w:pPr>
              <w:spacing w:after="20"/>
              <w:ind w:left="20"/>
              <w:jc w:val="both"/>
            </w:pPr>
            <w:r>
              <w:rPr>
                <w:rFonts w:ascii="Times New Roman"/>
                <w:b w:val="false"/>
                <w:i w:val="false"/>
                <w:color w:val="000000"/>
                <w:sz w:val="20"/>
              </w:rPr>
              <w:t>
Е. Дүйсенханов,</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 Щеглов,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 Ханин,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 Фазылжанова, </w:t>
            </w:r>
          </w:p>
          <w:p>
            <w:pPr>
              <w:spacing w:after="20"/>
              <w:ind w:left="20"/>
              <w:jc w:val="both"/>
            </w:pPr>
            <w:r>
              <w:rPr>
                <w:rFonts w:ascii="Times New Roman"/>
                <w:b w:val="false"/>
                <w:i w:val="false"/>
                <w:color w:val="000000"/>
                <w:sz w:val="20"/>
              </w:rPr>
              <w:t>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512"/>
          <w:p>
            <w:pPr>
              <w:spacing w:after="20"/>
              <w:ind w:left="20"/>
              <w:jc w:val="both"/>
            </w:pPr>
            <w:r>
              <w:rPr>
                <w:rFonts w:ascii="Times New Roman"/>
                <w:b w:val="false"/>
                <w:i w:val="false"/>
                <w:color w:val="000000"/>
                <w:sz w:val="20"/>
              </w:rPr>
              <w:t>
Кәсіпкерлік және бизнес негіздері</w:t>
            </w:r>
          </w:p>
          <w:bookmarkEnd w:id="25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513"/>
          <w:p>
            <w:pPr>
              <w:spacing w:after="20"/>
              <w:ind w:left="20"/>
              <w:jc w:val="both"/>
            </w:pPr>
            <w:r>
              <w:rPr>
                <w:rFonts w:ascii="Times New Roman"/>
                <w:b w:val="false"/>
                <w:i w:val="false"/>
                <w:color w:val="000000"/>
                <w:sz w:val="20"/>
              </w:rPr>
              <w:t>
Қ. Аганина,</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Р. Қараев,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Ж. Сұлтанов,</w:t>
            </w:r>
          </w:p>
          <w:p>
            <w:pPr>
              <w:spacing w:after="20"/>
              <w:ind w:left="20"/>
              <w:jc w:val="both"/>
            </w:pPr>
            <w:r>
              <w:rPr>
                <w:rFonts w:ascii="Times New Roman"/>
                <w:b w:val="false"/>
                <w:i w:val="false"/>
                <w:color w:val="000000"/>
                <w:sz w:val="20"/>
              </w:rPr>
              <w:t>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514"/>
          <w:p>
            <w:pPr>
              <w:spacing w:after="20"/>
              <w:ind w:left="20"/>
              <w:jc w:val="both"/>
            </w:pPr>
            <w:r>
              <w:rPr>
                <w:rFonts w:ascii="Times New Roman"/>
                <w:b w:val="false"/>
                <w:i w:val="false"/>
                <w:color w:val="000000"/>
                <w:sz w:val="20"/>
              </w:rPr>
              <w:t>
Графика және жобалау</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515"/>
          <w:p>
            <w:pPr>
              <w:spacing w:after="20"/>
              <w:ind w:left="20"/>
              <w:jc w:val="both"/>
            </w:pPr>
            <w:r>
              <w:rPr>
                <w:rFonts w:ascii="Times New Roman"/>
                <w:b w:val="false"/>
                <w:i w:val="false"/>
                <w:color w:val="000000"/>
                <w:sz w:val="20"/>
              </w:rPr>
              <w:t>
Х. Танбаев,</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516"/>
          <w:p>
            <w:pPr>
              <w:spacing w:after="20"/>
              <w:ind w:left="20"/>
              <w:jc w:val="both"/>
            </w:pPr>
            <w:r>
              <w:rPr>
                <w:rFonts w:ascii="Times New Roman"/>
                <w:b w:val="false"/>
                <w:i w:val="false"/>
                <w:color w:val="000000"/>
                <w:sz w:val="20"/>
              </w:rPr>
              <w:t>
Қазақ тілі (ҚГБ) Электрондық оқулық (web-платформа)</w:t>
            </w:r>
          </w:p>
          <w:bookmarkEnd w:id="2516"/>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517"/>
          <w:p>
            <w:pPr>
              <w:spacing w:after="20"/>
              <w:ind w:left="20"/>
              <w:jc w:val="both"/>
            </w:pPr>
            <w:r>
              <w:rPr>
                <w:rFonts w:ascii="Times New Roman"/>
                <w:b w:val="false"/>
                <w:i w:val="false"/>
                <w:color w:val="000000"/>
                <w:sz w:val="20"/>
              </w:rPr>
              <w:t>
Б. Қапалбек,</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518"/>
          <w:p>
            <w:pPr>
              <w:spacing w:after="20"/>
              <w:ind w:left="20"/>
              <w:jc w:val="both"/>
            </w:pPr>
            <w:r>
              <w:rPr>
                <w:rFonts w:ascii="Times New Roman"/>
                <w:b w:val="false"/>
                <w:i w:val="false"/>
                <w:color w:val="000000"/>
                <w:sz w:val="20"/>
              </w:rPr>
              <w:t>
Қазақ тілі (қоғамдық-гуманитарлық бағыт)</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519"/>
          <w:p>
            <w:pPr>
              <w:spacing w:after="20"/>
              <w:ind w:left="20"/>
              <w:jc w:val="both"/>
            </w:pPr>
            <w:r>
              <w:rPr>
                <w:rFonts w:ascii="Times New Roman"/>
                <w:b w:val="false"/>
                <w:i w:val="false"/>
                <w:color w:val="000000"/>
                <w:sz w:val="20"/>
              </w:rPr>
              <w:t>
Ж. Балтабаева,</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Е. 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Г. Әбдіраман,</w:t>
            </w:r>
          </w:p>
          <w:p>
            <w:pPr>
              <w:spacing w:after="20"/>
              <w:ind w:left="20"/>
              <w:jc w:val="both"/>
            </w:pPr>
            <w:r>
              <w:rPr>
                <w:rFonts w:ascii="Times New Roman"/>
                <w:b w:val="false"/>
                <w:i w:val="false"/>
                <w:color w:val="000000"/>
                <w:sz w:val="20"/>
              </w:rPr>
              <w:t>
Н. Аманов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520"/>
          <w:p>
            <w:pPr>
              <w:spacing w:after="20"/>
              <w:ind w:left="20"/>
              <w:jc w:val="both"/>
            </w:pPr>
            <w:r>
              <w:rPr>
                <w:rFonts w:ascii="Times New Roman"/>
                <w:b w:val="false"/>
                <w:i w:val="false"/>
                <w:color w:val="000000"/>
                <w:sz w:val="20"/>
              </w:rPr>
              <w:t>
Қазақ әдебиеті (қоғамдық-гуманитарлық бағыт)</w:t>
            </w:r>
          </w:p>
          <w:bookmarkEnd w:id="25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521"/>
          <w:p>
            <w:pPr>
              <w:spacing w:after="20"/>
              <w:ind w:left="20"/>
              <w:jc w:val="both"/>
            </w:pPr>
            <w:r>
              <w:rPr>
                <w:rFonts w:ascii="Times New Roman"/>
                <w:b w:val="false"/>
                <w:i w:val="false"/>
                <w:color w:val="000000"/>
                <w:sz w:val="20"/>
              </w:rPr>
              <w:t>
А. Ақтанова,</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522"/>
          <w:p>
            <w:pPr>
              <w:spacing w:after="20"/>
              <w:ind w:left="20"/>
              <w:jc w:val="both"/>
            </w:pPr>
            <w:r>
              <w:rPr>
                <w:rFonts w:ascii="Times New Roman"/>
                <w:b w:val="false"/>
                <w:i w:val="false"/>
                <w:color w:val="000000"/>
                <w:sz w:val="20"/>
              </w:rPr>
              <w:t>
Қазақ әдебиеті (қоғамдық-гуманитарлық бағыт)</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2523"/>
          <w:p>
            <w:pPr>
              <w:spacing w:after="20"/>
              <w:ind w:left="20"/>
              <w:jc w:val="both"/>
            </w:pPr>
            <w:r>
              <w:rPr>
                <w:rFonts w:ascii="Times New Roman"/>
                <w:b w:val="false"/>
                <w:i w:val="false"/>
                <w:color w:val="000000"/>
                <w:sz w:val="20"/>
              </w:rPr>
              <w:t>
Р. Зайкенова,</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Р. Сакенова,</w:t>
            </w:r>
          </w:p>
          <w:p>
            <w:pPr>
              <w:spacing w:after="20"/>
              <w:ind w:left="20"/>
              <w:jc w:val="both"/>
            </w:pPr>
            <w:r>
              <w:rPr>
                <w:rFonts w:ascii="Times New Roman"/>
                <w:b w:val="false"/>
                <w:i w:val="false"/>
                <w:color w:val="000000"/>
                <w:sz w:val="20"/>
              </w:rPr>
              <w:t>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524"/>
          <w:p>
            <w:pPr>
              <w:spacing w:after="20"/>
              <w:ind w:left="20"/>
              <w:jc w:val="both"/>
            </w:pPr>
            <w:r>
              <w:rPr>
                <w:rFonts w:ascii="Times New Roman"/>
                <w:b w:val="false"/>
                <w:i w:val="false"/>
                <w:color w:val="000000"/>
                <w:sz w:val="20"/>
              </w:rPr>
              <w:t>
Қазақ әдебиеті (ҚГБ) Электрондық оқулық (web-платформа)</w:t>
            </w:r>
          </w:p>
          <w:bookmarkEnd w:id="2524"/>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525"/>
          <w:p>
            <w:pPr>
              <w:spacing w:after="20"/>
              <w:ind w:left="20"/>
              <w:jc w:val="both"/>
            </w:pPr>
            <w:r>
              <w:rPr>
                <w:rFonts w:ascii="Times New Roman"/>
                <w:b w:val="false"/>
                <w:i w:val="false"/>
                <w:color w:val="000000"/>
                <w:sz w:val="20"/>
              </w:rPr>
              <w:t>
Г.Орда,</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526"/>
          <w:p>
            <w:pPr>
              <w:spacing w:after="20"/>
              <w:ind w:left="20"/>
              <w:jc w:val="both"/>
            </w:pPr>
            <w:r>
              <w:rPr>
                <w:rFonts w:ascii="Times New Roman"/>
                <w:b w:val="false"/>
                <w:i w:val="false"/>
                <w:color w:val="000000"/>
                <w:sz w:val="20"/>
              </w:rPr>
              <w:t>
Г. Шашкина,</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527"/>
          <w:p>
            <w:pPr>
              <w:spacing w:after="20"/>
              <w:ind w:left="20"/>
              <w:jc w:val="both"/>
            </w:pPr>
            <w:r>
              <w:rPr>
                <w:rFonts w:ascii="Times New Roman"/>
                <w:b w:val="false"/>
                <w:i w:val="false"/>
                <w:color w:val="000000"/>
                <w:sz w:val="20"/>
              </w:rPr>
              <w:t>
Алгебра және анализ бастамалары (қоғамдық-гуманитарлық бағыт)</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528"/>
          <w:p>
            <w:pPr>
              <w:spacing w:after="20"/>
              <w:ind w:left="20"/>
              <w:jc w:val="both"/>
            </w:pPr>
            <w:r>
              <w:rPr>
                <w:rFonts w:ascii="Times New Roman"/>
                <w:b w:val="false"/>
                <w:i w:val="false"/>
                <w:color w:val="000000"/>
                <w:sz w:val="20"/>
              </w:rPr>
              <w:t>
А. Абылкасымова,</w:t>
            </w:r>
          </w:p>
          <w:bookmarkEnd w:id="2528"/>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2529"/>
          <w:p>
            <w:pPr>
              <w:spacing w:after="20"/>
              <w:ind w:left="20"/>
              <w:jc w:val="both"/>
            </w:pPr>
            <w:r>
              <w:rPr>
                <w:rFonts w:ascii="Times New Roman"/>
                <w:b w:val="false"/>
                <w:i w:val="false"/>
                <w:color w:val="000000"/>
                <w:sz w:val="20"/>
              </w:rPr>
              <w:t>
Геометрия. (ҚГБ)</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530"/>
          <w:p>
            <w:pPr>
              <w:spacing w:after="20"/>
              <w:ind w:left="20"/>
              <w:jc w:val="both"/>
            </w:pPr>
            <w:r>
              <w:rPr>
                <w:rFonts w:ascii="Times New Roman"/>
                <w:b w:val="false"/>
                <w:i w:val="false"/>
                <w:color w:val="000000"/>
                <w:sz w:val="20"/>
              </w:rPr>
              <w:t>
Г. Солтан,</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2531"/>
          <w:p>
            <w:pPr>
              <w:spacing w:after="20"/>
              <w:ind w:left="20"/>
              <w:jc w:val="both"/>
            </w:pPr>
            <w:r>
              <w:rPr>
                <w:rFonts w:ascii="Times New Roman"/>
                <w:b w:val="false"/>
                <w:i w:val="false"/>
                <w:color w:val="000000"/>
                <w:sz w:val="20"/>
              </w:rPr>
              <w:t>
Геометрия (ҚГБ) Электрондық оқулық (web-платформа)</w:t>
            </w:r>
          </w:p>
          <w:bookmarkEnd w:id="2531"/>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532"/>
          <w:p>
            <w:pPr>
              <w:spacing w:after="20"/>
              <w:ind w:left="20"/>
              <w:jc w:val="both"/>
            </w:pPr>
            <w:r>
              <w:rPr>
                <w:rFonts w:ascii="Times New Roman"/>
                <w:b w:val="false"/>
                <w:i w:val="false"/>
                <w:color w:val="000000"/>
                <w:sz w:val="20"/>
              </w:rPr>
              <w:t>
В. Смирнов,</w:t>
            </w:r>
          </w:p>
          <w:bookmarkEnd w:id="2532"/>
          <w:p>
            <w:pPr>
              <w:spacing w:after="20"/>
              <w:ind w:left="20"/>
              <w:jc w:val="both"/>
            </w:pPr>
            <w:r>
              <w:rPr>
                <w:rFonts w:ascii="Times New Roman"/>
                <w:b w:val="false"/>
                <w:i w:val="false"/>
                <w:color w:val="000000"/>
                <w:sz w:val="20"/>
              </w:rPr>
              <w:t>
</w:t>
            </w:r>
            <w:r>
              <w:rPr>
                <w:rFonts w:ascii="Times New Roman"/>
                <w:b w:val="false"/>
                <w:i w:val="false"/>
                <w:color w:val="000000"/>
                <w:sz w:val="20"/>
              </w:rPr>
              <w:t>Е.Тұяқов,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533"/>
          <w:p>
            <w:pPr>
              <w:spacing w:after="20"/>
              <w:ind w:left="20"/>
              <w:jc w:val="both"/>
            </w:pPr>
            <w:r>
              <w:rPr>
                <w:rFonts w:ascii="Times New Roman"/>
                <w:b w:val="false"/>
                <w:i w:val="false"/>
                <w:color w:val="000000"/>
                <w:sz w:val="20"/>
              </w:rPr>
              <w:t xml:space="preserve">
 Информатика. (ҚГБ) Электрондық оқулық </w:t>
            </w:r>
          </w:p>
          <w:bookmarkEnd w:id="253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534"/>
          <w:p>
            <w:pPr>
              <w:spacing w:after="20"/>
              <w:ind w:left="20"/>
              <w:jc w:val="both"/>
            </w:pPr>
            <w:r>
              <w:rPr>
                <w:rFonts w:ascii="Times New Roman"/>
                <w:b w:val="false"/>
                <w:i w:val="false"/>
                <w:color w:val="000000"/>
                <w:sz w:val="20"/>
              </w:rPr>
              <w:t>
В.Архипова,</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Р.Амдамова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Беристемова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535"/>
          <w:p>
            <w:pPr>
              <w:spacing w:after="20"/>
              <w:ind w:left="20"/>
              <w:jc w:val="both"/>
            </w:pPr>
            <w:r>
              <w:rPr>
                <w:rFonts w:ascii="Times New Roman"/>
                <w:b w:val="false"/>
                <w:i w:val="false"/>
                <w:color w:val="000000"/>
                <w:sz w:val="20"/>
              </w:rPr>
              <w:t>
Информатика (қоғамдық-гуманитарлық бағыт)</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2536"/>
          <w:p>
            <w:pPr>
              <w:spacing w:after="20"/>
              <w:ind w:left="20"/>
              <w:jc w:val="both"/>
            </w:pPr>
            <w:r>
              <w:rPr>
                <w:rFonts w:ascii="Times New Roman"/>
                <w:b w:val="false"/>
                <w:i w:val="false"/>
                <w:color w:val="000000"/>
                <w:sz w:val="20"/>
              </w:rPr>
              <w:t>
Д. Исабаева,</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537"/>
          <w:p>
            <w:pPr>
              <w:spacing w:after="20"/>
              <w:ind w:left="20"/>
              <w:jc w:val="both"/>
            </w:pPr>
            <w:r>
              <w:rPr>
                <w:rFonts w:ascii="Times New Roman"/>
                <w:b w:val="false"/>
                <w:i w:val="false"/>
                <w:color w:val="000000"/>
                <w:sz w:val="20"/>
              </w:rPr>
              <w:t xml:space="preserve">
Физика </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(қоғамдық-гуманитарлық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2538"/>
          <w:p>
            <w:pPr>
              <w:spacing w:after="20"/>
              <w:ind w:left="20"/>
              <w:jc w:val="both"/>
            </w:pPr>
            <w:r>
              <w:rPr>
                <w:rFonts w:ascii="Times New Roman"/>
                <w:b w:val="false"/>
                <w:i w:val="false"/>
                <w:color w:val="000000"/>
                <w:sz w:val="20"/>
              </w:rPr>
              <w:t>
Р. Башарұлы,</w:t>
            </w:r>
          </w:p>
          <w:bookmarkEnd w:id="2538"/>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2539"/>
          <w:p>
            <w:pPr>
              <w:spacing w:after="20"/>
              <w:ind w:left="20"/>
              <w:jc w:val="both"/>
            </w:pPr>
            <w:r>
              <w:rPr>
                <w:rFonts w:ascii="Times New Roman"/>
                <w:b w:val="false"/>
                <w:i w:val="false"/>
                <w:color w:val="000000"/>
                <w:sz w:val="20"/>
              </w:rPr>
              <w:t>
Физика (қоғамдық-гуманитарлық бағыт)</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540"/>
          <w:p>
            <w:pPr>
              <w:spacing w:after="20"/>
              <w:ind w:left="20"/>
              <w:jc w:val="both"/>
            </w:pPr>
            <w:r>
              <w:rPr>
                <w:rFonts w:ascii="Times New Roman"/>
                <w:b w:val="false"/>
                <w:i w:val="false"/>
                <w:color w:val="000000"/>
                <w:sz w:val="20"/>
              </w:rPr>
              <w:t>
С. Туякбаев,</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541"/>
          <w:p>
            <w:pPr>
              <w:spacing w:after="20"/>
              <w:ind w:left="20"/>
              <w:jc w:val="both"/>
            </w:pPr>
            <w:r>
              <w:rPr>
                <w:rFonts w:ascii="Times New Roman"/>
                <w:b w:val="false"/>
                <w:i w:val="false"/>
                <w:color w:val="000000"/>
                <w:sz w:val="20"/>
              </w:rPr>
              <w:t>
Химия (қоғамдық-гуманитарлық бағыт)</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542"/>
          <w:p>
            <w:pPr>
              <w:spacing w:after="20"/>
              <w:ind w:left="20"/>
              <w:jc w:val="both"/>
            </w:pPr>
            <w:r>
              <w:rPr>
                <w:rFonts w:ascii="Times New Roman"/>
                <w:b w:val="false"/>
                <w:i w:val="false"/>
                <w:color w:val="000000"/>
                <w:sz w:val="20"/>
              </w:rPr>
              <w:t>
М. Усманова,</w:t>
            </w:r>
          </w:p>
          <w:bookmarkEnd w:id="2542"/>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543"/>
          <w:p>
            <w:pPr>
              <w:spacing w:after="20"/>
              <w:ind w:left="20"/>
              <w:jc w:val="both"/>
            </w:pPr>
            <w:r>
              <w:rPr>
                <w:rFonts w:ascii="Times New Roman"/>
                <w:b w:val="false"/>
                <w:i w:val="false"/>
                <w:color w:val="000000"/>
                <w:sz w:val="20"/>
              </w:rPr>
              <w:t>
Химия (ҚГБ) Электрондық оқулық (web-платформа)</w:t>
            </w:r>
          </w:p>
          <w:bookmarkEnd w:id="2543"/>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2544"/>
          <w:p>
            <w:pPr>
              <w:spacing w:after="20"/>
              <w:ind w:left="20"/>
              <w:jc w:val="both"/>
            </w:pPr>
            <w:r>
              <w:rPr>
                <w:rFonts w:ascii="Times New Roman"/>
                <w:b w:val="false"/>
                <w:i w:val="false"/>
                <w:color w:val="000000"/>
                <w:sz w:val="20"/>
              </w:rPr>
              <w:t>
М.Оспанова,</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545"/>
          <w:p>
            <w:pPr>
              <w:spacing w:after="20"/>
              <w:ind w:left="20"/>
              <w:jc w:val="both"/>
            </w:pPr>
            <w:r>
              <w:rPr>
                <w:rFonts w:ascii="Times New Roman"/>
                <w:b w:val="false"/>
                <w:i w:val="false"/>
                <w:color w:val="000000"/>
                <w:sz w:val="20"/>
              </w:rPr>
              <w:t>
Биология (қоғамдық-гуманитарлық бағыт)</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2546"/>
          <w:p>
            <w:pPr>
              <w:spacing w:after="20"/>
              <w:ind w:left="20"/>
              <w:jc w:val="both"/>
            </w:pPr>
            <w:r>
              <w:rPr>
                <w:rFonts w:ascii="Times New Roman"/>
                <w:b w:val="false"/>
                <w:i w:val="false"/>
                <w:color w:val="000000"/>
                <w:sz w:val="20"/>
              </w:rPr>
              <w:t>
А. Ковшарь,</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Н. Асанов,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547"/>
          <w:p>
            <w:pPr>
              <w:spacing w:after="20"/>
              <w:ind w:left="20"/>
              <w:jc w:val="both"/>
            </w:pPr>
            <w:r>
              <w:rPr>
                <w:rFonts w:ascii="Times New Roman"/>
                <w:b w:val="false"/>
                <w:i w:val="false"/>
                <w:color w:val="000000"/>
                <w:sz w:val="20"/>
              </w:rPr>
              <w:t>
География (ҚГБ) Электрондық оқулық (web-платформа)</w:t>
            </w:r>
          </w:p>
          <w:bookmarkEnd w:id="2547"/>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2548"/>
          <w:p>
            <w:pPr>
              <w:spacing w:after="20"/>
              <w:ind w:left="20"/>
              <w:jc w:val="both"/>
            </w:pPr>
            <w:r>
              <w:rPr>
                <w:rFonts w:ascii="Times New Roman"/>
                <w:b w:val="false"/>
                <w:i w:val="false"/>
                <w:color w:val="000000"/>
                <w:sz w:val="20"/>
              </w:rPr>
              <w:t>
К. Каймулдинова,</w:t>
            </w:r>
          </w:p>
          <w:bookmarkEnd w:id="2548"/>
          <w:p>
            <w:pPr>
              <w:spacing w:after="20"/>
              <w:ind w:left="20"/>
              <w:jc w:val="both"/>
            </w:pPr>
            <w:r>
              <w:rPr>
                <w:rFonts w:ascii="Times New Roman"/>
                <w:b w:val="false"/>
                <w:i w:val="false"/>
                <w:color w:val="000000"/>
                <w:sz w:val="20"/>
              </w:rPr>
              <w:t>
</w:t>
            </w:r>
            <w:r>
              <w:rPr>
                <w:rFonts w:ascii="Times New Roman"/>
                <w:b w:val="false"/>
                <w:i w:val="false"/>
                <w:color w:val="000000"/>
                <w:sz w:val="20"/>
              </w:rPr>
              <w:t>Б. Абдиманапов,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Әбілмажінова,</w:t>
            </w:r>
          </w:p>
          <w:p>
            <w:pPr>
              <w:spacing w:after="20"/>
              <w:ind w:left="20"/>
              <w:jc w:val="both"/>
            </w:pPr>
            <w:r>
              <w:rPr>
                <w:rFonts w:ascii="Times New Roman"/>
                <w:b w:val="false"/>
                <w:i w:val="false"/>
                <w:color w:val="000000"/>
                <w:sz w:val="20"/>
              </w:rPr>
              <w:t>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2549"/>
          <w:p>
            <w:pPr>
              <w:spacing w:after="20"/>
              <w:ind w:left="20"/>
              <w:jc w:val="both"/>
            </w:pPr>
            <w:r>
              <w:rPr>
                <w:rFonts w:ascii="Times New Roman"/>
                <w:b w:val="false"/>
                <w:i w:val="false"/>
                <w:color w:val="000000"/>
                <w:sz w:val="20"/>
              </w:rPr>
              <w:t>
География (ҚГБ)</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550"/>
          <w:p>
            <w:pPr>
              <w:spacing w:after="20"/>
              <w:ind w:left="20"/>
              <w:jc w:val="both"/>
            </w:pPr>
            <w:r>
              <w:rPr>
                <w:rFonts w:ascii="Times New Roman"/>
                <w:b w:val="false"/>
                <w:i w:val="false"/>
                <w:color w:val="000000"/>
                <w:sz w:val="20"/>
              </w:rPr>
              <w:t>
О. Мазбаев,</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Л. 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Е.Тоқпанов,</w:t>
            </w:r>
          </w:p>
          <w:p>
            <w:pPr>
              <w:spacing w:after="20"/>
              <w:ind w:left="20"/>
              <w:jc w:val="both"/>
            </w:pPr>
            <w:r>
              <w:rPr>
                <w:rFonts w:ascii="Times New Roman"/>
                <w:b w:val="false"/>
                <w:i w:val="false"/>
                <w:color w:val="000000"/>
                <w:sz w:val="20"/>
              </w:rPr>
              <w:t>
А. Бекмадиева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2551"/>
          <w:p>
            <w:pPr>
              <w:spacing w:after="20"/>
              <w:ind w:left="20"/>
              <w:jc w:val="both"/>
            </w:pPr>
            <w:r>
              <w:rPr>
                <w:rFonts w:ascii="Times New Roman"/>
                <w:b w:val="false"/>
                <w:i w:val="false"/>
                <w:color w:val="000000"/>
                <w:sz w:val="20"/>
              </w:rPr>
              <w:t>
Р. Қайырбекова,</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552"/>
          <w:p>
            <w:pPr>
              <w:spacing w:after="20"/>
              <w:ind w:left="20"/>
              <w:jc w:val="both"/>
            </w:pPr>
            <w:r>
              <w:rPr>
                <w:rFonts w:ascii="Times New Roman"/>
                <w:b w:val="false"/>
                <w:i w:val="false"/>
                <w:color w:val="000000"/>
                <w:sz w:val="20"/>
              </w:rPr>
              <w:t xml:space="preserve">
Құқық негіздері. </w:t>
            </w:r>
          </w:p>
          <w:bookmarkEnd w:id="2552"/>
          <w:p>
            <w:pPr>
              <w:spacing w:after="20"/>
              <w:ind w:left="20"/>
              <w:jc w:val="both"/>
            </w:pPr>
            <w:r>
              <w:rPr>
                <w:rFonts w:ascii="Times New Roman"/>
                <w:b w:val="false"/>
                <w:i w:val="false"/>
                <w:color w:val="000000"/>
                <w:sz w:val="20"/>
              </w:rPr>
              <w:t>
</w:t>
            </w:r>
            <w:r>
              <w:rPr>
                <w:rFonts w:ascii="Times New Roman"/>
                <w:b w:val="false"/>
                <w:i w:val="false"/>
                <w:color w:val="000000"/>
                <w:sz w:val="20"/>
              </w:rPr>
              <w:t>ҚГБ. 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553"/>
          <w:p>
            <w:pPr>
              <w:spacing w:after="20"/>
              <w:ind w:left="20"/>
              <w:jc w:val="both"/>
            </w:pPr>
            <w:r>
              <w:rPr>
                <w:rFonts w:ascii="Times New Roman"/>
                <w:b w:val="false"/>
                <w:i w:val="false"/>
                <w:color w:val="000000"/>
                <w:sz w:val="20"/>
              </w:rPr>
              <w:t xml:space="preserve">
А. Ибраева, </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Еркінбаева,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Назарқұлова,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Д. Тұрсынқұлова,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Баданова,</w:t>
            </w:r>
          </w:p>
          <w:p>
            <w:pPr>
              <w:spacing w:after="20"/>
              <w:ind w:left="20"/>
              <w:jc w:val="both"/>
            </w:pPr>
            <w:r>
              <w:rPr>
                <w:rFonts w:ascii="Times New Roman"/>
                <w:b w:val="false"/>
                <w:i w:val="false"/>
                <w:color w:val="000000"/>
                <w:sz w:val="20"/>
              </w:rPr>
              <w:t>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2554"/>
          <w:p>
            <w:pPr>
              <w:spacing w:after="20"/>
              <w:ind w:left="20"/>
              <w:jc w:val="both"/>
            </w:pPr>
            <w:r>
              <w:rPr>
                <w:rFonts w:ascii="Times New Roman"/>
                <w:b w:val="false"/>
                <w:i w:val="false"/>
                <w:color w:val="000000"/>
                <w:sz w:val="20"/>
              </w:rPr>
              <w:t>
Қазақ тілі (ЖМБ)</w:t>
            </w:r>
          </w:p>
          <w:bookmarkEnd w:id="2554"/>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2555"/>
          <w:p>
            <w:pPr>
              <w:spacing w:after="20"/>
              <w:ind w:left="20"/>
              <w:jc w:val="both"/>
            </w:pPr>
            <w:r>
              <w:rPr>
                <w:rFonts w:ascii="Times New Roman"/>
                <w:b w:val="false"/>
                <w:i w:val="false"/>
                <w:color w:val="000000"/>
                <w:sz w:val="20"/>
              </w:rPr>
              <w:t>
Б. Қапалбек,</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М. Жолшаева,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556"/>
          <w:p>
            <w:pPr>
              <w:spacing w:after="20"/>
              <w:ind w:left="20"/>
              <w:jc w:val="both"/>
            </w:pPr>
            <w:r>
              <w:rPr>
                <w:rFonts w:ascii="Times New Roman"/>
                <w:b w:val="false"/>
                <w:i w:val="false"/>
                <w:color w:val="000000"/>
                <w:sz w:val="20"/>
              </w:rPr>
              <w:t>
Қазақ тілі (жаратылыстану-математикалық бағыт)</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557"/>
          <w:p>
            <w:pPr>
              <w:spacing w:after="20"/>
              <w:ind w:left="20"/>
              <w:jc w:val="both"/>
            </w:pPr>
            <w:r>
              <w:rPr>
                <w:rFonts w:ascii="Times New Roman"/>
                <w:b w:val="false"/>
                <w:i w:val="false"/>
                <w:color w:val="000000"/>
                <w:sz w:val="20"/>
              </w:rPr>
              <w:t>
Ж. Дәулетбекова,</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Қ. Рай,</w:t>
            </w:r>
          </w:p>
          <w:p>
            <w:pPr>
              <w:spacing w:after="20"/>
              <w:ind w:left="20"/>
              <w:jc w:val="both"/>
            </w:pPr>
            <w:r>
              <w:rPr>
                <w:rFonts w:ascii="Times New Roman"/>
                <w:b w:val="false"/>
                <w:i w:val="false"/>
                <w:color w:val="000000"/>
                <w:sz w:val="20"/>
              </w:rPr>
              <w:t>
</w:t>
            </w:r>
            <w:r>
              <w:rPr>
                <w:rFonts w:ascii="Times New Roman"/>
                <w:b w:val="false"/>
                <w:i w:val="false"/>
                <w:color w:val="000000"/>
                <w:sz w:val="20"/>
              </w:rPr>
              <w:t>Ф. Юсуп,</w:t>
            </w:r>
          </w:p>
          <w:p>
            <w:pPr>
              <w:spacing w:after="20"/>
              <w:ind w:left="20"/>
              <w:jc w:val="both"/>
            </w:pPr>
            <w:r>
              <w:rPr>
                <w:rFonts w:ascii="Times New Roman"/>
                <w:b w:val="false"/>
                <w:i w:val="false"/>
                <w:color w:val="000000"/>
                <w:sz w:val="20"/>
              </w:rPr>
              <w:t>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2558"/>
          <w:p>
            <w:pPr>
              <w:spacing w:after="20"/>
              <w:ind w:left="20"/>
              <w:jc w:val="both"/>
            </w:pPr>
            <w:r>
              <w:rPr>
                <w:rFonts w:ascii="Times New Roman"/>
                <w:b w:val="false"/>
                <w:i w:val="false"/>
                <w:color w:val="000000"/>
                <w:sz w:val="20"/>
              </w:rPr>
              <w:t>
Қазақ әдебиеті (жаратылыстану-математикалық бағыт)</w:t>
            </w:r>
          </w:p>
          <w:bookmarkEnd w:id="25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559"/>
          <w:p>
            <w:pPr>
              <w:spacing w:after="20"/>
              <w:ind w:left="20"/>
              <w:jc w:val="both"/>
            </w:pPr>
            <w:r>
              <w:rPr>
                <w:rFonts w:ascii="Times New Roman"/>
                <w:b w:val="false"/>
                <w:i w:val="false"/>
                <w:color w:val="000000"/>
                <w:sz w:val="20"/>
              </w:rPr>
              <w:t>
А. Ақтанова,</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А. Жүндібаева,</w:t>
            </w:r>
          </w:p>
          <w:p>
            <w:pPr>
              <w:spacing w:after="20"/>
              <w:ind w:left="20"/>
              <w:jc w:val="both"/>
            </w:pPr>
            <w:r>
              <w:rPr>
                <w:rFonts w:ascii="Times New Roman"/>
                <w:b w:val="false"/>
                <w:i w:val="false"/>
                <w:color w:val="000000"/>
                <w:sz w:val="20"/>
              </w:rPr>
              <w:t>
Ж. Нурлыбаева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2560"/>
          <w:p>
            <w:pPr>
              <w:spacing w:after="20"/>
              <w:ind w:left="20"/>
              <w:jc w:val="both"/>
            </w:pPr>
            <w:r>
              <w:rPr>
                <w:rFonts w:ascii="Times New Roman"/>
                <w:b w:val="false"/>
                <w:i w:val="false"/>
                <w:color w:val="000000"/>
                <w:sz w:val="20"/>
              </w:rPr>
              <w:t>
Қазақ әдебиеті</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(жаратылыстану-математикалық 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561"/>
          <w:p>
            <w:pPr>
              <w:spacing w:after="20"/>
              <w:ind w:left="20"/>
              <w:jc w:val="both"/>
            </w:pPr>
            <w:r>
              <w:rPr>
                <w:rFonts w:ascii="Times New Roman"/>
                <w:b w:val="false"/>
                <w:i w:val="false"/>
                <w:color w:val="000000"/>
                <w:sz w:val="20"/>
              </w:rPr>
              <w:t>
Р. Зайкенова,</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Р. Сакенова,</w:t>
            </w:r>
          </w:p>
          <w:p>
            <w:pPr>
              <w:spacing w:after="20"/>
              <w:ind w:left="20"/>
              <w:jc w:val="both"/>
            </w:pPr>
            <w:r>
              <w:rPr>
                <w:rFonts w:ascii="Times New Roman"/>
                <w:b w:val="false"/>
                <w:i w:val="false"/>
                <w:color w:val="000000"/>
                <w:sz w:val="20"/>
              </w:rPr>
              <w:t>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562"/>
          <w:p>
            <w:pPr>
              <w:spacing w:after="20"/>
              <w:ind w:left="20"/>
              <w:jc w:val="both"/>
            </w:pPr>
            <w:r>
              <w:rPr>
                <w:rFonts w:ascii="Times New Roman"/>
                <w:b w:val="false"/>
                <w:i w:val="false"/>
                <w:color w:val="000000"/>
                <w:sz w:val="20"/>
              </w:rPr>
              <w:t>
Қазақ әдебиеті (жаратылыстану-математикалық бағыт)</w:t>
            </w:r>
          </w:p>
          <w:bookmarkEnd w:id="25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2563"/>
          <w:p>
            <w:pPr>
              <w:spacing w:after="20"/>
              <w:ind w:left="20"/>
              <w:jc w:val="both"/>
            </w:pPr>
            <w:r>
              <w:rPr>
                <w:rFonts w:ascii="Times New Roman"/>
                <w:b w:val="false"/>
                <w:i w:val="false"/>
                <w:color w:val="000000"/>
                <w:sz w:val="20"/>
              </w:rPr>
              <w:t>
Г. Орда,</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С. Дарибаев,</w:t>
            </w:r>
          </w:p>
          <w:p>
            <w:pPr>
              <w:spacing w:after="20"/>
              <w:ind w:left="20"/>
              <w:jc w:val="both"/>
            </w:pPr>
            <w:r>
              <w:rPr>
                <w:rFonts w:ascii="Times New Roman"/>
                <w:b w:val="false"/>
                <w:i w:val="false"/>
                <w:color w:val="000000"/>
                <w:sz w:val="20"/>
              </w:rPr>
              <w:t>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2564"/>
          <w:p>
            <w:pPr>
              <w:spacing w:after="20"/>
              <w:ind w:left="20"/>
              <w:jc w:val="both"/>
            </w:pPr>
            <w:r>
              <w:rPr>
                <w:rFonts w:ascii="Times New Roman"/>
                <w:b w:val="false"/>
                <w:i w:val="false"/>
                <w:color w:val="000000"/>
                <w:sz w:val="20"/>
              </w:rPr>
              <w:t>
Алгебра және анализ бастамалары (жаратылыстану-математикалық бағыт)</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2565"/>
          <w:p>
            <w:pPr>
              <w:spacing w:after="20"/>
              <w:ind w:left="20"/>
              <w:jc w:val="both"/>
            </w:pPr>
            <w:r>
              <w:rPr>
                <w:rFonts w:ascii="Times New Roman"/>
                <w:b w:val="false"/>
                <w:i w:val="false"/>
                <w:color w:val="000000"/>
                <w:sz w:val="20"/>
              </w:rPr>
              <w:t>
А. Абылкасымова,</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566"/>
          <w:p>
            <w:pPr>
              <w:spacing w:after="20"/>
              <w:ind w:left="20"/>
              <w:jc w:val="both"/>
            </w:pPr>
            <w:r>
              <w:rPr>
                <w:rFonts w:ascii="Times New Roman"/>
                <w:b w:val="false"/>
                <w:i w:val="false"/>
                <w:color w:val="000000"/>
                <w:sz w:val="20"/>
              </w:rPr>
              <w:t>
Геометрия (жаратылыстану-математикалық бағыт)</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567"/>
          <w:p>
            <w:pPr>
              <w:spacing w:after="20"/>
              <w:ind w:left="20"/>
              <w:jc w:val="both"/>
            </w:pPr>
            <w:r>
              <w:rPr>
                <w:rFonts w:ascii="Times New Roman"/>
                <w:b w:val="false"/>
                <w:i w:val="false"/>
                <w:color w:val="000000"/>
                <w:sz w:val="20"/>
              </w:rPr>
              <w:t>
Г. Солтан,</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2568"/>
          <w:p>
            <w:pPr>
              <w:spacing w:after="20"/>
              <w:ind w:left="20"/>
              <w:jc w:val="both"/>
            </w:pPr>
            <w:r>
              <w:rPr>
                <w:rFonts w:ascii="Times New Roman"/>
                <w:b w:val="false"/>
                <w:i w:val="false"/>
                <w:color w:val="000000"/>
                <w:sz w:val="20"/>
              </w:rPr>
              <w:t>
Геометрия (жаратылыстану-математикалық бағыт)</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2569"/>
          <w:p>
            <w:pPr>
              <w:spacing w:after="20"/>
              <w:ind w:left="20"/>
              <w:jc w:val="both"/>
            </w:pPr>
            <w:r>
              <w:rPr>
                <w:rFonts w:ascii="Times New Roman"/>
                <w:b w:val="false"/>
                <w:i w:val="false"/>
                <w:color w:val="000000"/>
                <w:sz w:val="20"/>
              </w:rPr>
              <w:t>
Ә. Шыныбеков,</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Жұмабаев,</w:t>
            </w:r>
          </w:p>
          <w:p>
            <w:pPr>
              <w:spacing w:after="20"/>
              <w:ind w:left="20"/>
              <w:jc w:val="both"/>
            </w:pPr>
            <w:r>
              <w:rPr>
                <w:rFonts w:ascii="Times New Roman"/>
                <w:b w:val="false"/>
                <w:i w:val="false"/>
                <w:color w:val="000000"/>
                <w:sz w:val="20"/>
              </w:rPr>
              <w:t>
А. Бектасова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570"/>
          <w:p>
            <w:pPr>
              <w:spacing w:after="20"/>
              <w:ind w:left="20"/>
              <w:jc w:val="both"/>
            </w:pPr>
            <w:r>
              <w:rPr>
                <w:rFonts w:ascii="Times New Roman"/>
                <w:b w:val="false"/>
                <w:i w:val="false"/>
                <w:color w:val="000000"/>
                <w:sz w:val="20"/>
              </w:rPr>
              <w:t>
Геометрия (ЖМБ)</w:t>
            </w:r>
          </w:p>
          <w:bookmarkEnd w:id="257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2571"/>
          <w:p>
            <w:pPr>
              <w:spacing w:after="20"/>
              <w:ind w:left="20"/>
              <w:jc w:val="both"/>
            </w:pPr>
            <w:r>
              <w:rPr>
                <w:rFonts w:ascii="Times New Roman"/>
                <w:b w:val="false"/>
                <w:i w:val="false"/>
                <w:color w:val="000000"/>
                <w:sz w:val="20"/>
              </w:rPr>
              <w:t>
В. Смирнов,</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572"/>
          <w:p>
            <w:pPr>
              <w:spacing w:after="20"/>
              <w:ind w:left="20"/>
              <w:jc w:val="both"/>
            </w:pPr>
            <w:r>
              <w:rPr>
                <w:rFonts w:ascii="Times New Roman"/>
                <w:b w:val="false"/>
                <w:i w:val="false"/>
                <w:color w:val="000000"/>
                <w:sz w:val="20"/>
              </w:rPr>
              <w:t>
Информатика. (ЖМБ).</w:t>
            </w:r>
          </w:p>
          <w:bookmarkEnd w:id="257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573"/>
          <w:p>
            <w:pPr>
              <w:spacing w:after="20"/>
              <w:ind w:left="20"/>
              <w:jc w:val="both"/>
            </w:pPr>
            <w:r>
              <w:rPr>
                <w:rFonts w:ascii="Times New Roman"/>
                <w:b w:val="false"/>
                <w:i w:val="false"/>
                <w:color w:val="000000"/>
                <w:sz w:val="20"/>
              </w:rPr>
              <w:t>
В. Архипова,</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Р. Амдамова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Беристемова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574"/>
          <w:p>
            <w:pPr>
              <w:spacing w:after="20"/>
              <w:ind w:left="20"/>
              <w:jc w:val="both"/>
            </w:pPr>
            <w:r>
              <w:rPr>
                <w:rFonts w:ascii="Times New Roman"/>
                <w:b w:val="false"/>
                <w:i w:val="false"/>
                <w:color w:val="000000"/>
                <w:sz w:val="20"/>
              </w:rPr>
              <w:t>
Информатика (жаратылыстану-математикалық бағыт)</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2575"/>
          <w:p>
            <w:pPr>
              <w:spacing w:after="20"/>
              <w:ind w:left="20"/>
              <w:jc w:val="both"/>
            </w:pPr>
            <w:r>
              <w:rPr>
                <w:rFonts w:ascii="Times New Roman"/>
                <w:b w:val="false"/>
                <w:i w:val="false"/>
                <w:color w:val="000000"/>
                <w:sz w:val="20"/>
              </w:rPr>
              <w:t>
Д. Исабаева,</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576"/>
          <w:p>
            <w:pPr>
              <w:spacing w:after="20"/>
              <w:ind w:left="20"/>
              <w:jc w:val="both"/>
            </w:pPr>
            <w:r>
              <w:rPr>
                <w:rFonts w:ascii="Times New Roman"/>
                <w:b w:val="false"/>
                <w:i w:val="false"/>
                <w:color w:val="000000"/>
                <w:sz w:val="20"/>
              </w:rPr>
              <w:t>
Физика (жаратылыстану-математикалық бағыт) Электрондық оқулық</w:t>
            </w:r>
          </w:p>
          <w:bookmarkEnd w:id="2576"/>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2577"/>
          <w:p>
            <w:pPr>
              <w:spacing w:after="20"/>
              <w:ind w:left="20"/>
              <w:jc w:val="both"/>
            </w:pPr>
            <w:r>
              <w:rPr>
                <w:rFonts w:ascii="Times New Roman"/>
                <w:b w:val="false"/>
                <w:i w:val="false"/>
                <w:color w:val="000000"/>
                <w:sz w:val="20"/>
              </w:rPr>
              <w:t>
Р. Башарұлы,</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2578"/>
          <w:p>
            <w:pPr>
              <w:spacing w:after="20"/>
              <w:ind w:left="20"/>
              <w:jc w:val="both"/>
            </w:pPr>
            <w:r>
              <w:rPr>
                <w:rFonts w:ascii="Times New Roman"/>
                <w:b w:val="false"/>
                <w:i w:val="false"/>
                <w:color w:val="000000"/>
                <w:sz w:val="20"/>
              </w:rPr>
              <w:t>
Физика (жаратылыстану-математикалық бағыт)</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579"/>
          <w:p>
            <w:pPr>
              <w:spacing w:after="20"/>
              <w:ind w:left="20"/>
              <w:jc w:val="both"/>
            </w:pPr>
            <w:r>
              <w:rPr>
                <w:rFonts w:ascii="Times New Roman"/>
                <w:b w:val="false"/>
                <w:i w:val="false"/>
                <w:color w:val="000000"/>
                <w:sz w:val="20"/>
              </w:rPr>
              <w:t>
Н. Шуюшбаева,</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580"/>
          <w:p>
            <w:pPr>
              <w:spacing w:after="20"/>
              <w:ind w:left="20"/>
              <w:jc w:val="both"/>
            </w:pPr>
            <w:r>
              <w:rPr>
                <w:rFonts w:ascii="Times New Roman"/>
                <w:b w:val="false"/>
                <w:i w:val="false"/>
                <w:color w:val="000000"/>
                <w:sz w:val="20"/>
              </w:rPr>
              <w:t>
Физика (жаратылыстану-математикалық бағыт)</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581"/>
          <w:p>
            <w:pPr>
              <w:spacing w:after="20"/>
              <w:ind w:left="20"/>
              <w:jc w:val="both"/>
            </w:pPr>
            <w:r>
              <w:rPr>
                <w:rFonts w:ascii="Times New Roman"/>
                <w:b w:val="false"/>
                <w:i w:val="false"/>
                <w:color w:val="000000"/>
                <w:sz w:val="20"/>
              </w:rPr>
              <w:t>
С. Туякбаев,</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2582"/>
          <w:p>
            <w:pPr>
              <w:spacing w:after="20"/>
              <w:ind w:left="20"/>
              <w:jc w:val="both"/>
            </w:pPr>
            <w:r>
              <w:rPr>
                <w:rFonts w:ascii="Times New Roman"/>
                <w:b w:val="false"/>
                <w:i w:val="false"/>
                <w:color w:val="000000"/>
                <w:sz w:val="20"/>
              </w:rPr>
              <w:t>
М.Оспанова,</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583"/>
          <w:p>
            <w:pPr>
              <w:spacing w:after="20"/>
              <w:ind w:left="20"/>
              <w:jc w:val="both"/>
            </w:pPr>
            <w:r>
              <w:rPr>
                <w:rFonts w:ascii="Times New Roman"/>
                <w:b w:val="false"/>
                <w:i w:val="false"/>
                <w:color w:val="000000"/>
                <w:sz w:val="20"/>
              </w:rPr>
              <w:t>
Биология (жаратылыстану-математикалық бағыт)</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2584"/>
          <w:p>
            <w:pPr>
              <w:spacing w:after="20"/>
              <w:ind w:left="20"/>
              <w:jc w:val="both"/>
            </w:pPr>
            <w:r>
              <w:rPr>
                <w:rFonts w:ascii="Times New Roman"/>
                <w:b w:val="false"/>
                <w:i w:val="false"/>
                <w:color w:val="000000"/>
                <w:sz w:val="20"/>
              </w:rPr>
              <w:t>
Н. Аблайханова,</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А. Калыбаева,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Пәрімбекова,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Үсіпбек,</w:t>
            </w:r>
          </w:p>
          <w:p>
            <w:pPr>
              <w:spacing w:after="20"/>
              <w:ind w:left="20"/>
              <w:jc w:val="both"/>
            </w:pPr>
            <w:r>
              <w:rPr>
                <w:rFonts w:ascii="Times New Roman"/>
                <w:b w:val="false"/>
                <w:i w:val="false"/>
                <w:color w:val="000000"/>
                <w:sz w:val="20"/>
              </w:rPr>
              <w:t>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2585"/>
          <w:p>
            <w:pPr>
              <w:spacing w:after="20"/>
              <w:ind w:left="20"/>
              <w:jc w:val="both"/>
            </w:pPr>
            <w:r>
              <w:rPr>
                <w:rFonts w:ascii="Times New Roman"/>
                <w:b w:val="false"/>
                <w:i w:val="false"/>
                <w:color w:val="000000"/>
                <w:sz w:val="20"/>
              </w:rPr>
              <w:t>
География (ЖМБ) Электрондық оқулық (web-платформа)</w:t>
            </w:r>
          </w:p>
          <w:bookmarkEnd w:id="2585"/>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2586"/>
          <w:p>
            <w:pPr>
              <w:spacing w:after="20"/>
              <w:ind w:left="20"/>
              <w:jc w:val="both"/>
            </w:pPr>
            <w:r>
              <w:rPr>
                <w:rFonts w:ascii="Times New Roman"/>
                <w:b w:val="false"/>
                <w:i w:val="false"/>
                <w:color w:val="000000"/>
                <w:sz w:val="20"/>
              </w:rPr>
              <w:t>
К. Каймулдинова,</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С. Абильмажинова,</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587"/>
          <w:p>
            <w:pPr>
              <w:spacing w:after="20"/>
              <w:ind w:left="20"/>
              <w:jc w:val="both"/>
            </w:pPr>
            <w:r>
              <w:rPr>
                <w:rFonts w:ascii="Times New Roman"/>
                <w:b w:val="false"/>
                <w:i w:val="false"/>
                <w:color w:val="000000"/>
                <w:sz w:val="20"/>
              </w:rPr>
              <w:t>
География (ЖМБ) Электрондық</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оқулық (web-платформа)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588"/>
          <w:p>
            <w:pPr>
              <w:spacing w:after="20"/>
              <w:ind w:left="20"/>
              <w:jc w:val="both"/>
            </w:pPr>
            <w:r>
              <w:rPr>
                <w:rFonts w:ascii="Times New Roman"/>
                <w:b w:val="false"/>
                <w:i w:val="false"/>
                <w:color w:val="000000"/>
                <w:sz w:val="20"/>
              </w:rPr>
              <w:t>
С. Төлепбекова,</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Г.Жапанова,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Былинская,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Г. Чистякова,</w:t>
            </w:r>
          </w:p>
          <w:p>
            <w:pPr>
              <w:spacing w:after="20"/>
              <w:ind w:left="20"/>
              <w:jc w:val="both"/>
            </w:pPr>
            <w:r>
              <w:rPr>
                <w:rFonts w:ascii="Times New Roman"/>
                <w:b w:val="false"/>
                <w:i w:val="false"/>
                <w:color w:val="000000"/>
                <w:sz w:val="20"/>
              </w:rPr>
              <w:t>
З. Шүленбаева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589"/>
          <w:p>
            <w:pPr>
              <w:spacing w:after="20"/>
              <w:ind w:left="20"/>
              <w:jc w:val="both"/>
            </w:pPr>
            <w:r>
              <w:rPr>
                <w:rFonts w:ascii="Times New Roman"/>
                <w:b w:val="false"/>
                <w:i w:val="false"/>
                <w:color w:val="000000"/>
                <w:sz w:val="20"/>
              </w:rPr>
              <w:t>
Р. Қайырбекова,</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2590"/>
          <w:p>
            <w:pPr>
              <w:spacing w:after="20"/>
              <w:ind w:left="20"/>
              <w:jc w:val="both"/>
            </w:pPr>
            <w:r>
              <w:rPr>
                <w:rFonts w:ascii="Times New Roman"/>
                <w:b w:val="false"/>
                <w:i w:val="false"/>
                <w:color w:val="000000"/>
                <w:sz w:val="20"/>
              </w:rPr>
              <w:t>
Құқық негіздері.</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ЖМБ. Электрондық оқулық</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2591"/>
          <w:p>
            <w:pPr>
              <w:spacing w:after="20"/>
              <w:ind w:left="20"/>
              <w:jc w:val="both"/>
            </w:pPr>
            <w:r>
              <w:rPr>
                <w:rFonts w:ascii="Times New Roman"/>
                <w:b w:val="false"/>
                <w:i w:val="false"/>
                <w:color w:val="000000"/>
                <w:sz w:val="20"/>
              </w:rPr>
              <w:t xml:space="preserve">
А. Ибраева, </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Еркінбаева,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Назарқұлова,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Д. Тұрсынқұлова,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Баданова,</w:t>
            </w:r>
          </w:p>
          <w:p>
            <w:pPr>
              <w:spacing w:after="20"/>
              <w:ind w:left="20"/>
              <w:jc w:val="both"/>
            </w:pPr>
            <w:r>
              <w:rPr>
                <w:rFonts w:ascii="Times New Roman"/>
                <w:b w:val="false"/>
                <w:i w:val="false"/>
                <w:color w:val="000000"/>
                <w:sz w:val="20"/>
              </w:rPr>
              <w:t>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592"/>
          <w:p>
            <w:pPr>
              <w:spacing w:after="20"/>
              <w:ind w:left="20"/>
              <w:jc w:val="both"/>
            </w:pPr>
            <w:r>
              <w:rPr>
                <w:rFonts w:ascii="Times New Roman"/>
                <w:b w:val="false"/>
                <w:i w:val="false"/>
                <w:color w:val="000000"/>
                <w:sz w:val="20"/>
              </w:rPr>
              <w:t>
Русский язык и литература</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593"/>
          <w:p>
            <w:pPr>
              <w:spacing w:after="20"/>
              <w:ind w:left="20"/>
              <w:jc w:val="both"/>
            </w:pPr>
            <w:r>
              <w:rPr>
                <w:rFonts w:ascii="Times New Roman"/>
                <w:b w:val="false"/>
                <w:i w:val="false"/>
                <w:color w:val="000000"/>
                <w:sz w:val="20"/>
              </w:rPr>
              <w:t>
У. Жанпейс,</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Н. Озекбаева,</w:t>
            </w:r>
          </w:p>
          <w:p>
            <w:pPr>
              <w:spacing w:after="20"/>
              <w:ind w:left="20"/>
              <w:jc w:val="both"/>
            </w:pPr>
            <w:r>
              <w:rPr>
                <w:rFonts w:ascii="Times New Roman"/>
                <w:b w:val="false"/>
                <w:i w:val="false"/>
                <w:color w:val="000000"/>
                <w:sz w:val="20"/>
              </w:rPr>
              <w:t>
Г. Атембаева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594"/>
          <w:p>
            <w:pPr>
              <w:spacing w:after="20"/>
              <w:ind w:left="20"/>
              <w:jc w:val="both"/>
            </w:pPr>
            <w:r>
              <w:rPr>
                <w:rFonts w:ascii="Times New Roman"/>
                <w:b w:val="false"/>
                <w:i w:val="false"/>
                <w:color w:val="000000"/>
                <w:sz w:val="20"/>
              </w:rPr>
              <w:t>
Қазақстан тарихы</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595"/>
          <w:p>
            <w:pPr>
              <w:spacing w:after="20"/>
              <w:ind w:left="20"/>
              <w:jc w:val="both"/>
            </w:pPr>
            <w:r>
              <w:rPr>
                <w:rFonts w:ascii="Times New Roman"/>
                <w:b w:val="false"/>
                <w:i w:val="false"/>
                <w:color w:val="000000"/>
                <w:sz w:val="20"/>
              </w:rPr>
              <w:t>
З. Қабылдинов,</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А. Сандыбаева,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Ф. Лебаев,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596"/>
          <w:p>
            <w:pPr>
              <w:spacing w:after="20"/>
              <w:ind w:left="20"/>
              <w:jc w:val="both"/>
            </w:pPr>
            <w:r>
              <w:rPr>
                <w:rFonts w:ascii="Times New Roman"/>
                <w:b w:val="false"/>
                <w:i w:val="false"/>
                <w:color w:val="000000"/>
                <w:sz w:val="20"/>
              </w:rPr>
              <w:t>
Алғашқы әскери және технологиялық дайындық.</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597"/>
          <w:p>
            <w:pPr>
              <w:spacing w:after="20"/>
              <w:ind w:left="20"/>
              <w:jc w:val="both"/>
            </w:pPr>
            <w:r>
              <w:rPr>
                <w:rFonts w:ascii="Times New Roman"/>
                <w:b w:val="false"/>
                <w:i w:val="false"/>
                <w:color w:val="000000"/>
                <w:sz w:val="20"/>
              </w:rPr>
              <w:t>
Е. Адельбаев,</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В. Яковенко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Чакантаев, </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598"/>
          <w:p>
            <w:pPr>
              <w:spacing w:after="20"/>
              <w:ind w:left="20"/>
              <w:jc w:val="both"/>
            </w:pPr>
            <w:r>
              <w:rPr>
                <w:rFonts w:ascii="Times New Roman"/>
                <w:b w:val="false"/>
                <w:i w:val="false"/>
                <w:color w:val="000000"/>
                <w:sz w:val="20"/>
              </w:rPr>
              <w:t>
А. Тасболатов,</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Д. Майхиев,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В. Лим,</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2599"/>
          <w:p>
            <w:pPr>
              <w:spacing w:after="20"/>
              <w:ind w:left="20"/>
              <w:jc w:val="both"/>
            </w:pPr>
            <w:r>
              <w:rPr>
                <w:rFonts w:ascii="Times New Roman"/>
                <w:b w:val="false"/>
                <w:i w:val="false"/>
                <w:color w:val="000000"/>
                <w:sz w:val="20"/>
              </w:rPr>
              <w:t>
Кәсіпкерлік және бизнес негіздері</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600"/>
          <w:p>
            <w:pPr>
              <w:spacing w:after="20"/>
              <w:ind w:left="20"/>
              <w:jc w:val="both"/>
            </w:pPr>
            <w:r>
              <w:rPr>
                <w:rFonts w:ascii="Times New Roman"/>
                <w:b w:val="false"/>
                <w:i w:val="false"/>
                <w:color w:val="000000"/>
                <w:sz w:val="20"/>
              </w:rPr>
              <w:t>
Е. Дүйсенханов,</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С. Щеглов,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Ханин,</w:t>
            </w:r>
          </w:p>
          <w:p>
            <w:pPr>
              <w:spacing w:after="20"/>
              <w:ind w:left="20"/>
              <w:jc w:val="both"/>
            </w:pPr>
            <w:r>
              <w:rPr>
                <w:rFonts w:ascii="Times New Roman"/>
                <w:b w:val="false"/>
                <w:i w:val="false"/>
                <w:color w:val="000000"/>
                <w:sz w:val="20"/>
              </w:rPr>
              <w:t>
Н. Жұлдызбаев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601"/>
          <w:p>
            <w:pPr>
              <w:spacing w:after="20"/>
              <w:ind w:left="20"/>
              <w:jc w:val="both"/>
            </w:pPr>
            <w:r>
              <w:rPr>
                <w:rFonts w:ascii="Times New Roman"/>
                <w:b w:val="false"/>
                <w:i w:val="false"/>
                <w:color w:val="000000"/>
                <w:sz w:val="20"/>
              </w:rPr>
              <w:t xml:space="preserve">
Графика және жобалау. </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602"/>
          <w:p>
            <w:pPr>
              <w:spacing w:after="20"/>
              <w:ind w:left="20"/>
              <w:jc w:val="both"/>
            </w:pPr>
            <w:r>
              <w:rPr>
                <w:rFonts w:ascii="Times New Roman"/>
                <w:b w:val="false"/>
                <w:i w:val="false"/>
                <w:color w:val="000000"/>
                <w:sz w:val="20"/>
              </w:rPr>
              <w:t>
Х. Танбаев,</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4539" w:id="2603"/>
    <w:p>
      <w:pPr>
        <w:spacing w:after="0"/>
        <w:ind w:left="0"/>
        <w:jc w:val="both"/>
      </w:pPr>
      <w:r>
        <w:rPr>
          <w:rFonts w:ascii="Times New Roman"/>
          <w:b w:val="false"/>
          <w:i w:val="false"/>
          <w:color w:val="000000"/>
          <w:sz w:val="28"/>
        </w:rPr>
        <w:t>
      ";</w:t>
      </w:r>
    </w:p>
    <w:bookmarkEnd w:id="2603"/>
    <w:bookmarkStart w:name="z4540" w:id="2604"/>
    <w:p>
      <w:pPr>
        <w:spacing w:after="0"/>
        <w:ind w:left="0"/>
        <w:jc w:val="both"/>
      </w:pPr>
      <w:r>
        <w:rPr>
          <w:rFonts w:ascii="Times New Roman"/>
          <w:b w:val="false"/>
          <w:i w:val="false"/>
          <w:color w:val="000000"/>
          <w:sz w:val="28"/>
        </w:rPr>
        <w:t>
      "оқыту орыс тілінде" деген бөлімде:</w:t>
      </w:r>
    </w:p>
    <w:bookmarkEnd w:id="2604"/>
    <w:bookmarkStart w:name="z4541" w:id="2605"/>
    <w:p>
      <w:pPr>
        <w:spacing w:after="0"/>
        <w:ind w:left="0"/>
        <w:jc w:val="both"/>
      </w:pPr>
      <w:r>
        <w:rPr>
          <w:rFonts w:ascii="Times New Roman"/>
          <w:b w:val="false"/>
          <w:i w:val="false"/>
          <w:color w:val="000000"/>
          <w:sz w:val="28"/>
        </w:rPr>
        <w:t>
      "1-сынып", "2-сынып" және "3-сынып" деген кіші бөлімдер мынадай редакцияда жазылсын:</w:t>
      </w:r>
    </w:p>
    <w:bookmarkEnd w:id="2605"/>
    <w:bookmarkStart w:name="z4542" w:id="2606"/>
    <w:p>
      <w:pPr>
        <w:spacing w:after="0"/>
        <w:ind w:left="0"/>
        <w:jc w:val="both"/>
      </w:pPr>
      <w:r>
        <w:rPr>
          <w:rFonts w:ascii="Times New Roman"/>
          <w:b w:val="false"/>
          <w:i w:val="false"/>
          <w:color w:val="000000"/>
          <w:sz w:val="28"/>
        </w:rPr>
        <w:t>
      "</w:t>
      </w:r>
    </w:p>
    <w:bookmarkEnd w:id="2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2607"/>
          <w:p>
            <w:pPr>
              <w:spacing w:after="20"/>
              <w:ind w:left="20"/>
              <w:jc w:val="both"/>
            </w:pPr>
            <w:r>
              <w:rPr>
                <w:rFonts w:ascii="Times New Roman"/>
                <w:b w:val="false"/>
                <w:i w:val="false"/>
                <w:color w:val="000000"/>
                <w:sz w:val="20"/>
              </w:rPr>
              <w:t>
А. Хазимова,</w:t>
            </w:r>
          </w:p>
          <w:bookmarkEnd w:id="2607"/>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608"/>
          <w:p>
            <w:pPr>
              <w:spacing w:after="20"/>
              <w:ind w:left="20"/>
              <w:jc w:val="both"/>
            </w:pPr>
            <w:r>
              <w:rPr>
                <w:rFonts w:ascii="Times New Roman"/>
                <w:b w:val="false"/>
                <w:i w:val="false"/>
                <w:color w:val="000000"/>
                <w:sz w:val="20"/>
              </w:rPr>
              <w:t xml:space="preserve">
Қазақ тілі (оқыту қазақ тілінде емес мектептер үшін). </w:t>
            </w:r>
          </w:p>
          <w:bookmarkEnd w:id="26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609"/>
          <w:p>
            <w:pPr>
              <w:spacing w:after="20"/>
              <w:ind w:left="20"/>
              <w:jc w:val="both"/>
            </w:pPr>
            <w:r>
              <w:rPr>
                <w:rFonts w:ascii="Times New Roman"/>
                <w:b w:val="false"/>
                <w:i w:val="false"/>
                <w:color w:val="000000"/>
                <w:sz w:val="20"/>
              </w:rPr>
              <w:t>
А. Хазимова,</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2610"/>
          <w:p>
            <w:pPr>
              <w:spacing w:after="20"/>
              <w:ind w:left="20"/>
              <w:jc w:val="both"/>
            </w:pPr>
            <w:r>
              <w:rPr>
                <w:rFonts w:ascii="Times New Roman"/>
                <w:b w:val="false"/>
                <w:i w:val="false"/>
                <w:color w:val="000000"/>
                <w:sz w:val="20"/>
              </w:rPr>
              <w:t xml:space="preserve">
Букварь. </w:t>
            </w:r>
          </w:p>
          <w:bookmarkEnd w:id="2610"/>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611"/>
          <w:p>
            <w:pPr>
              <w:spacing w:after="20"/>
              <w:ind w:left="20"/>
              <w:jc w:val="both"/>
            </w:pPr>
            <w:r>
              <w:rPr>
                <w:rFonts w:ascii="Times New Roman"/>
                <w:b w:val="false"/>
                <w:i w:val="false"/>
                <w:color w:val="000000"/>
                <w:sz w:val="20"/>
              </w:rPr>
              <w:t>
Е. Богатырева,</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 Регель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Е. Штукина.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2612"/>
          <w:p>
            <w:pPr>
              <w:spacing w:after="20"/>
              <w:ind w:left="20"/>
              <w:jc w:val="both"/>
            </w:pPr>
            <w:r>
              <w:rPr>
                <w:rFonts w:ascii="Times New Roman"/>
                <w:b w:val="false"/>
                <w:i w:val="false"/>
                <w:color w:val="000000"/>
                <w:sz w:val="20"/>
              </w:rPr>
              <w:t>
Обучение грамоте. Электронный учебник. (web-платформа)</w:t>
            </w:r>
          </w:p>
          <w:bookmarkEnd w:id="2612"/>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2613"/>
          <w:p>
            <w:pPr>
              <w:spacing w:after="20"/>
              <w:ind w:left="20"/>
              <w:jc w:val="both"/>
            </w:pPr>
            <w:r>
              <w:rPr>
                <w:rFonts w:ascii="Times New Roman"/>
                <w:b w:val="false"/>
                <w:i w:val="false"/>
                <w:color w:val="000000"/>
                <w:sz w:val="20"/>
              </w:rPr>
              <w:t>
Е. Богатырева,</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 Регель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О. Труханова,</w:t>
            </w:r>
          </w:p>
          <w:p>
            <w:pPr>
              <w:spacing w:after="20"/>
              <w:ind w:left="20"/>
              <w:jc w:val="both"/>
            </w:pPr>
            <w:r>
              <w:rPr>
                <w:rFonts w:ascii="Times New Roman"/>
                <w:b w:val="false"/>
                <w:i w:val="false"/>
                <w:color w:val="000000"/>
                <w:sz w:val="20"/>
              </w:rPr>
              <w:t>
Е. Штукина.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614"/>
          <w:p>
            <w:pPr>
              <w:spacing w:after="20"/>
              <w:ind w:left="20"/>
              <w:jc w:val="both"/>
            </w:pPr>
            <w:r>
              <w:rPr>
                <w:rFonts w:ascii="Times New Roman"/>
                <w:b w:val="false"/>
                <w:i w:val="false"/>
                <w:color w:val="000000"/>
                <w:sz w:val="20"/>
              </w:rPr>
              <w:t>
Математика. Электронный учебник.</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2615"/>
          <w:p>
            <w:pPr>
              <w:spacing w:after="20"/>
              <w:ind w:left="20"/>
              <w:jc w:val="both"/>
            </w:pPr>
            <w:r>
              <w:rPr>
                <w:rFonts w:ascii="Times New Roman"/>
                <w:b w:val="false"/>
                <w:i w:val="false"/>
                <w:color w:val="000000"/>
                <w:sz w:val="20"/>
              </w:rPr>
              <w:t>
А. Акпаева,</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Мыңжасарова,</w:t>
            </w:r>
          </w:p>
          <w:p>
            <w:pPr>
              <w:spacing w:after="20"/>
              <w:ind w:left="20"/>
              <w:jc w:val="both"/>
            </w:pPr>
            <w:r>
              <w:rPr>
                <w:rFonts w:ascii="Times New Roman"/>
                <w:b w:val="false"/>
                <w:i w:val="false"/>
                <w:color w:val="000000"/>
                <w:sz w:val="20"/>
              </w:rPr>
              <w:t>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616"/>
          <w:p>
            <w:pPr>
              <w:spacing w:after="20"/>
              <w:ind w:left="20"/>
              <w:jc w:val="both"/>
            </w:pPr>
            <w:r>
              <w:rPr>
                <w:rFonts w:ascii="Times New Roman"/>
                <w:b w:val="false"/>
                <w:i w:val="false"/>
                <w:color w:val="000000"/>
                <w:sz w:val="20"/>
              </w:rPr>
              <w:t>
Д. Исабаева,</w:t>
            </w:r>
          </w:p>
          <w:bookmarkEnd w:id="2616"/>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https://topiq.kz/ (оффлайн версия на внешнем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617"/>
          <w:p>
            <w:pPr>
              <w:spacing w:after="20"/>
              <w:ind w:left="20"/>
              <w:jc w:val="both"/>
            </w:pPr>
            <w:r>
              <w:rPr>
                <w:rFonts w:ascii="Times New Roman"/>
                <w:b w:val="false"/>
                <w:i w:val="false"/>
                <w:color w:val="000000"/>
                <w:sz w:val="20"/>
              </w:rPr>
              <w:t>
А. Сагимбаева,</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М. Ермухамбетова,</w:t>
            </w:r>
          </w:p>
          <w:p>
            <w:pPr>
              <w:spacing w:after="20"/>
              <w:ind w:left="20"/>
              <w:jc w:val="both"/>
            </w:pPr>
            <w:r>
              <w:rPr>
                <w:rFonts w:ascii="Times New Roman"/>
                <w:b w:val="false"/>
                <w:i w:val="false"/>
                <w:color w:val="000000"/>
                <w:sz w:val="20"/>
              </w:rPr>
              <w:t>
Е. 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618"/>
          <w:p>
            <w:pPr>
              <w:spacing w:after="20"/>
              <w:ind w:left="20"/>
              <w:jc w:val="both"/>
            </w:pPr>
            <w:r>
              <w:rPr>
                <w:rFonts w:ascii="Times New Roman"/>
                <w:b w:val="false"/>
                <w:i w:val="false"/>
                <w:color w:val="000000"/>
                <w:sz w:val="20"/>
              </w:rPr>
              <w:t>
Ж. Кобдикова,</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619"/>
          <w:p>
            <w:pPr>
              <w:spacing w:after="20"/>
              <w:ind w:left="20"/>
              <w:jc w:val="both"/>
            </w:pPr>
            <w:r>
              <w:rPr>
                <w:rFonts w:ascii="Times New Roman"/>
                <w:b w:val="false"/>
                <w:i w:val="false"/>
                <w:color w:val="000000"/>
                <w:sz w:val="20"/>
              </w:rPr>
              <w:t>
С. Кучербаева,</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2620"/>
          <w:p>
            <w:pPr>
              <w:spacing w:after="20"/>
              <w:ind w:left="20"/>
              <w:jc w:val="both"/>
            </w:pPr>
            <w:r>
              <w:rPr>
                <w:rFonts w:ascii="Times New Roman"/>
                <w:b w:val="false"/>
                <w:i w:val="false"/>
                <w:color w:val="000000"/>
                <w:sz w:val="20"/>
              </w:rPr>
              <w:t>
Естествознание</w:t>
            </w:r>
          </w:p>
          <w:bookmarkEnd w:id="26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2621"/>
          <w:p>
            <w:pPr>
              <w:spacing w:after="20"/>
              <w:ind w:left="20"/>
              <w:jc w:val="both"/>
            </w:pPr>
            <w:r>
              <w:rPr>
                <w:rFonts w:ascii="Times New Roman"/>
                <w:b w:val="false"/>
                <w:i w:val="false"/>
                <w:color w:val="000000"/>
                <w:sz w:val="20"/>
              </w:rPr>
              <w:t>
В. Зворыгина,</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w:t>
            </w:r>
            <w:r>
              <w:rPr>
                <w:rFonts w:ascii="Times New Roman"/>
                <w:b w:val="false"/>
                <w:i w:val="false"/>
                <w:color w:val="000000"/>
                <w:sz w:val="20"/>
              </w:rPr>
              <w:t>Ж. Суюндикова,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2622"/>
          <w:p>
            <w:pPr>
              <w:spacing w:after="20"/>
              <w:ind w:left="20"/>
              <w:jc w:val="both"/>
            </w:pPr>
            <w:r>
              <w:rPr>
                <w:rFonts w:ascii="Times New Roman"/>
                <w:b w:val="false"/>
                <w:i w:val="false"/>
                <w:color w:val="000000"/>
                <w:sz w:val="20"/>
              </w:rPr>
              <w:t>
Б. Турмашева,</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2623"/>
          <w:p>
            <w:pPr>
              <w:spacing w:after="20"/>
              <w:ind w:left="20"/>
              <w:jc w:val="both"/>
            </w:pPr>
            <w:r>
              <w:rPr>
                <w:rFonts w:ascii="Times New Roman"/>
                <w:b w:val="false"/>
                <w:i w:val="false"/>
                <w:color w:val="000000"/>
                <w:sz w:val="20"/>
              </w:rPr>
              <w:t xml:space="preserve">
Познание мира. </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2624"/>
          <w:p>
            <w:pPr>
              <w:spacing w:after="20"/>
              <w:ind w:left="20"/>
              <w:jc w:val="both"/>
            </w:pPr>
            <w:r>
              <w:rPr>
                <w:rFonts w:ascii="Times New Roman"/>
                <w:b w:val="false"/>
                <w:i w:val="false"/>
                <w:color w:val="000000"/>
                <w:sz w:val="20"/>
              </w:rPr>
              <w:t>
В. Зворыгина,</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Ж. Суюндикова,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625"/>
          <w:p>
            <w:pPr>
              <w:spacing w:after="20"/>
              <w:ind w:left="20"/>
              <w:jc w:val="both"/>
            </w:pPr>
            <w:r>
              <w:rPr>
                <w:rFonts w:ascii="Times New Roman"/>
                <w:b w:val="false"/>
                <w:i w:val="false"/>
                <w:color w:val="000000"/>
                <w:sz w:val="20"/>
              </w:rPr>
              <w:t xml:space="preserve">
Музыка. </w:t>
            </w:r>
          </w:p>
          <w:bookmarkEnd w:id="2625"/>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2626"/>
          <w:p>
            <w:pPr>
              <w:spacing w:after="20"/>
              <w:ind w:left="20"/>
              <w:jc w:val="both"/>
            </w:pPr>
            <w:r>
              <w:rPr>
                <w:rFonts w:ascii="Times New Roman"/>
                <w:b w:val="false"/>
                <w:i w:val="false"/>
                <w:color w:val="000000"/>
                <w:sz w:val="20"/>
              </w:rPr>
              <w:t>
И. Садовская,</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М. Оразалиева,</w:t>
            </w:r>
          </w:p>
          <w:p>
            <w:pPr>
              <w:spacing w:after="20"/>
              <w:ind w:left="20"/>
              <w:jc w:val="both"/>
            </w:pPr>
            <w:r>
              <w:rPr>
                <w:rFonts w:ascii="Times New Roman"/>
                <w:b w:val="false"/>
                <w:i w:val="false"/>
                <w:color w:val="000000"/>
                <w:sz w:val="20"/>
              </w:rPr>
              <w:t>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627"/>
          <w:p>
            <w:pPr>
              <w:spacing w:after="20"/>
              <w:ind w:left="20"/>
              <w:jc w:val="both"/>
            </w:pPr>
            <w:r>
              <w:rPr>
                <w:rFonts w:ascii="Times New Roman"/>
                <w:b w:val="false"/>
                <w:i w:val="false"/>
                <w:color w:val="000000"/>
                <w:sz w:val="20"/>
              </w:rPr>
              <w:t>
Қазақ тілі (оқыту қазақ тілінде емес мектептер үшін). 2-сынып. Электрондық оқулық</w:t>
            </w:r>
          </w:p>
          <w:bookmarkEnd w:id="2627"/>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628"/>
          <w:p>
            <w:pPr>
              <w:spacing w:after="20"/>
              <w:ind w:left="20"/>
              <w:jc w:val="both"/>
            </w:pPr>
            <w:r>
              <w:rPr>
                <w:rFonts w:ascii="Times New Roman"/>
                <w:b w:val="false"/>
                <w:i w:val="false"/>
                <w:color w:val="000000"/>
                <w:sz w:val="20"/>
              </w:rPr>
              <w:t>
А. Хазимова,</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2629"/>
          <w:p>
            <w:pPr>
              <w:spacing w:after="20"/>
              <w:ind w:left="20"/>
              <w:jc w:val="both"/>
            </w:pPr>
            <w:r>
              <w:rPr>
                <w:rFonts w:ascii="Times New Roman"/>
                <w:b w:val="false"/>
                <w:i w:val="false"/>
                <w:color w:val="000000"/>
                <w:sz w:val="20"/>
              </w:rPr>
              <w:t>
Русский язык. Электронный учебник (web-платформа).</w:t>
            </w:r>
          </w:p>
          <w:bookmarkEnd w:id="2629"/>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2630"/>
          <w:p>
            <w:pPr>
              <w:spacing w:after="20"/>
              <w:ind w:left="20"/>
              <w:jc w:val="both"/>
            </w:pPr>
            <w:r>
              <w:rPr>
                <w:rFonts w:ascii="Times New Roman"/>
                <w:b w:val="false"/>
                <w:i w:val="false"/>
                <w:color w:val="000000"/>
                <w:sz w:val="20"/>
              </w:rPr>
              <w:t>
Е. Богатырева,</w:t>
            </w:r>
          </w:p>
          <w:bookmarkEnd w:id="2630"/>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Остроухова,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2631"/>
          <w:p>
            <w:pPr>
              <w:spacing w:after="20"/>
              <w:ind w:left="20"/>
              <w:jc w:val="both"/>
            </w:pPr>
            <w:r>
              <w:rPr>
                <w:rFonts w:ascii="Times New Roman"/>
                <w:b w:val="false"/>
                <w:i w:val="false"/>
                <w:color w:val="000000"/>
                <w:sz w:val="20"/>
              </w:rPr>
              <w:t>
Литературное чтение.</w:t>
            </w:r>
          </w:p>
          <w:bookmarkEnd w:id="2631"/>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2632"/>
          <w:p>
            <w:pPr>
              <w:spacing w:after="20"/>
              <w:ind w:left="20"/>
              <w:jc w:val="both"/>
            </w:pPr>
            <w:r>
              <w:rPr>
                <w:rFonts w:ascii="Times New Roman"/>
                <w:b w:val="false"/>
                <w:i w:val="false"/>
                <w:color w:val="000000"/>
                <w:sz w:val="20"/>
              </w:rPr>
              <w:t>
Е. Богатырева,</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Остроухова,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633"/>
          <w:p>
            <w:pPr>
              <w:spacing w:after="20"/>
              <w:ind w:left="20"/>
              <w:jc w:val="both"/>
            </w:pPr>
            <w:r>
              <w:rPr>
                <w:rFonts w:ascii="Times New Roman"/>
                <w:b w:val="false"/>
                <w:i w:val="false"/>
                <w:color w:val="000000"/>
                <w:sz w:val="20"/>
              </w:rPr>
              <w:t>
Математика. Электронный учебник (web-платформа)</w:t>
            </w:r>
          </w:p>
          <w:bookmarkEnd w:id="2633"/>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2634"/>
          <w:p>
            <w:pPr>
              <w:spacing w:after="20"/>
              <w:ind w:left="20"/>
              <w:jc w:val="both"/>
            </w:pPr>
            <w:r>
              <w:rPr>
                <w:rFonts w:ascii="Times New Roman"/>
                <w:b w:val="false"/>
                <w:i w:val="false"/>
                <w:color w:val="000000"/>
                <w:sz w:val="20"/>
              </w:rPr>
              <w:t>
А. Акпаева,</w:t>
            </w:r>
          </w:p>
          <w:bookmarkEnd w:id="2634"/>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635"/>
          <w:p>
            <w:pPr>
              <w:spacing w:after="20"/>
              <w:ind w:left="20"/>
              <w:jc w:val="both"/>
            </w:pPr>
            <w:r>
              <w:rPr>
                <w:rFonts w:ascii="Times New Roman"/>
                <w:b w:val="false"/>
                <w:i w:val="false"/>
                <w:color w:val="000000"/>
                <w:sz w:val="20"/>
              </w:rPr>
              <w:t>
Естествознание.</w:t>
            </w:r>
          </w:p>
          <w:bookmarkEnd w:id="2635"/>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2636"/>
          <w:p>
            <w:pPr>
              <w:spacing w:after="20"/>
              <w:ind w:left="20"/>
              <w:jc w:val="both"/>
            </w:pPr>
            <w:r>
              <w:rPr>
                <w:rFonts w:ascii="Times New Roman"/>
                <w:b w:val="false"/>
                <w:i w:val="false"/>
                <w:color w:val="000000"/>
                <w:sz w:val="20"/>
              </w:rPr>
              <w:t>
Н. Болтушенко,</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Р. Избасарова,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2637"/>
          <w:p>
            <w:pPr>
              <w:spacing w:after="20"/>
              <w:ind w:left="20"/>
              <w:jc w:val="both"/>
            </w:pPr>
            <w:r>
              <w:rPr>
                <w:rFonts w:ascii="Times New Roman"/>
                <w:b w:val="false"/>
                <w:i w:val="false"/>
                <w:color w:val="000000"/>
                <w:sz w:val="20"/>
              </w:rPr>
              <w:t>
Е. Горчакова,</w:t>
            </w:r>
          </w:p>
          <w:bookmarkEnd w:id="2637"/>
          <w:p>
            <w:pPr>
              <w:spacing w:after="20"/>
              <w:ind w:left="20"/>
              <w:jc w:val="both"/>
            </w:pPr>
            <w:r>
              <w:rPr>
                <w:rFonts w:ascii="Times New Roman"/>
                <w:b w:val="false"/>
                <w:i w:val="false"/>
                <w:color w:val="000000"/>
                <w:sz w:val="20"/>
              </w:rPr>
              <w:t>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638"/>
          <w:p>
            <w:pPr>
              <w:spacing w:after="20"/>
              <w:ind w:left="20"/>
              <w:jc w:val="both"/>
            </w:pPr>
            <w:r>
              <w:rPr>
                <w:rFonts w:ascii="Times New Roman"/>
                <w:b w:val="false"/>
                <w:i w:val="false"/>
                <w:color w:val="000000"/>
                <w:sz w:val="20"/>
              </w:rPr>
              <w:t>
Русский язык. Электронный учебник (web-платформа)</w:t>
            </w:r>
          </w:p>
          <w:bookmarkEnd w:id="2638"/>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639"/>
          <w:p>
            <w:pPr>
              <w:spacing w:after="20"/>
              <w:ind w:left="20"/>
              <w:jc w:val="both"/>
            </w:pPr>
            <w:r>
              <w:rPr>
                <w:rFonts w:ascii="Times New Roman"/>
                <w:b w:val="false"/>
                <w:i w:val="false"/>
                <w:color w:val="000000"/>
                <w:sz w:val="20"/>
              </w:rPr>
              <w:t>
М. Аймагамбетова,</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640"/>
          <w:p>
            <w:pPr>
              <w:spacing w:after="20"/>
              <w:ind w:left="20"/>
              <w:jc w:val="both"/>
            </w:pPr>
            <w:r>
              <w:rPr>
                <w:rFonts w:ascii="Times New Roman"/>
                <w:b w:val="false"/>
                <w:i w:val="false"/>
                <w:color w:val="000000"/>
                <w:sz w:val="20"/>
              </w:rPr>
              <w:t>
Русский язык. Электронный учебник (web-платформа)</w:t>
            </w:r>
          </w:p>
          <w:bookmarkEnd w:id="2640"/>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2641"/>
          <w:p>
            <w:pPr>
              <w:spacing w:after="20"/>
              <w:ind w:left="20"/>
              <w:jc w:val="both"/>
            </w:pPr>
            <w:r>
              <w:rPr>
                <w:rFonts w:ascii="Times New Roman"/>
                <w:b w:val="false"/>
                <w:i w:val="false"/>
                <w:color w:val="000000"/>
                <w:sz w:val="20"/>
              </w:rPr>
              <w:t>
О. Новаковская,</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А. Ракицкая,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Н. Тузова,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Бараникова,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Лисовская,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А. Зайнуллина,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Оспанова,</w:t>
            </w:r>
          </w:p>
          <w:p>
            <w:pPr>
              <w:spacing w:after="20"/>
              <w:ind w:left="20"/>
              <w:jc w:val="both"/>
            </w:pPr>
            <w:r>
              <w:rPr>
                <w:rFonts w:ascii="Times New Roman"/>
                <w:b w:val="false"/>
                <w:i w:val="false"/>
                <w:color w:val="000000"/>
                <w:sz w:val="20"/>
              </w:rPr>
              <w:t>
К. Жапенова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642"/>
          <w:p>
            <w:pPr>
              <w:spacing w:after="20"/>
              <w:ind w:left="20"/>
              <w:jc w:val="both"/>
            </w:pPr>
            <w:r>
              <w:rPr>
                <w:rFonts w:ascii="Times New Roman"/>
                <w:b w:val="false"/>
                <w:i w:val="false"/>
                <w:color w:val="000000"/>
                <w:sz w:val="20"/>
              </w:rPr>
              <w:t>
С. Никитина,</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Кульгильдинова,</w:t>
            </w:r>
          </w:p>
          <w:p>
            <w:pPr>
              <w:spacing w:after="20"/>
              <w:ind w:left="20"/>
              <w:jc w:val="both"/>
            </w:pPr>
            <w:r>
              <w:rPr>
                <w:rFonts w:ascii="Times New Roman"/>
                <w:b w:val="false"/>
                <w:i w:val="false"/>
                <w:color w:val="000000"/>
                <w:sz w:val="20"/>
              </w:rPr>
              <w:t>
Т. Якунина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643"/>
          <w:p>
            <w:pPr>
              <w:spacing w:after="20"/>
              <w:ind w:left="20"/>
              <w:jc w:val="both"/>
            </w:pPr>
            <w:r>
              <w:rPr>
                <w:rFonts w:ascii="Times New Roman"/>
                <w:b w:val="false"/>
                <w:i w:val="false"/>
                <w:color w:val="000000"/>
                <w:sz w:val="20"/>
              </w:rPr>
              <w:t>
Литературное чтение. Электронный учебник (web-платформа)</w:t>
            </w:r>
          </w:p>
          <w:bookmarkEnd w:id="2643"/>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644"/>
          <w:p>
            <w:pPr>
              <w:spacing w:after="20"/>
              <w:ind w:left="20"/>
              <w:jc w:val="both"/>
            </w:pPr>
            <w:r>
              <w:rPr>
                <w:rFonts w:ascii="Times New Roman"/>
                <w:b w:val="false"/>
                <w:i w:val="false"/>
                <w:color w:val="000000"/>
                <w:sz w:val="20"/>
              </w:rPr>
              <w:t>
М. Аймагамбетова,</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Регель,</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645"/>
          <w:p>
            <w:pPr>
              <w:spacing w:after="20"/>
              <w:ind w:left="20"/>
              <w:jc w:val="both"/>
            </w:pPr>
            <w:r>
              <w:rPr>
                <w:rFonts w:ascii="Times New Roman"/>
                <w:b w:val="false"/>
                <w:i w:val="false"/>
                <w:color w:val="000000"/>
                <w:sz w:val="20"/>
              </w:rPr>
              <w:t>
Литературное чтение. Электронный учебник (web-платформа)</w:t>
            </w:r>
          </w:p>
          <w:bookmarkEnd w:id="2645"/>
          <w:p>
            <w:pPr>
              <w:spacing w:after="20"/>
              <w:ind w:left="20"/>
              <w:jc w:val="both"/>
            </w:pPr>
            <w:r>
              <w:rPr>
                <w:rFonts w:ascii="Times New Roman"/>
                <w:b w:val="false"/>
                <w:i w:val="false"/>
                <w:color w:val="000000"/>
                <w:sz w:val="20"/>
              </w:rPr>
              <w:t>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2646"/>
          <w:p>
            <w:pPr>
              <w:spacing w:after="20"/>
              <w:ind w:left="20"/>
              <w:jc w:val="both"/>
            </w:pPr>
            <w:r>
              <w:rPr>
                <w:rFonts w:ascii="Times New Roman"/>
                <w:b w:val="false"/>
                <w:i w:val="false"/>
                <w:color w:val="000000"/>
                <w:sz w:val="20"/>
              </w:rPr>
              <w:t>
Е. Беляева,</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Т. Толоконникова,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Крылова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Оспанова,</w:t>
            </w:r>
          </w:p>
          <w:p>
            <w:pPr>
              <w:spacing w:after="20"/>
              <w:ind w:left="20"/>
              <w:jc w:val="both"/>
            </w:pPr>
            <w:r>
              <w:rPr>
                <w:rFonts w:ascii="Times New Roman"/>
                <w:b w:val="false"/>
                <w:i w:val="false"/>
                <w:color w:val="000000"/>
                <w:sz w:val="20"/>
              </w:rPr>
              <w:t>
К. Жапенова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647"/>
          <w:p>
            <w:pPr>
              <w:spacing w:after="20"/>
              <w:ind w:left="20"/>
              <w:jc w:val="both"/>
            </w:pPr>
            <w:r>
              <w:rPr>
                <w:rFonts w:ascii="Times New Roman"/>
                <w:b w:val="false"/>
                <w:i w:val="false"/>
                <w:color w:val="000000"/>
                <w:sz w:val="20"/>
              </w:rPr>
              <w:t>
В. Павленко,</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2648"/>
          <w:p>
            <w:pPr>
              <w:spacing w:after="20"/>
              <w:ind w:left="20"/>
              <w:jc w:val="both"/>
            </w:pPr>
            <w:r>
              <w:rPr>
                <w:rFonts w:ascii="Times New Roman"/>
                <w:b w:val="false"/>
                <w:i w:val="false"/>
                <w:color w:val="000000"/>
                <w:sz w:val="20"/>
              </w:rPr>
              <w:t>
Қазақ тілі</w:t>
            </w:r>
          </w:p>
          <w:bookmarkEnd w:id="2648"/>
          <w:p>
            <w:pPr>
              <w:spacing w:after="20"/>
              <w:ind w:left="20"/>
              <w:jc w:val="both"/>
            </w:pPr>
            <w:r>
              <w:rPr>
                <w:rFonts w:ascii="Times New Roman"/>
                <w:b w:val="false"/>
                <w:i w:val="false"/>
                <w:color w:val="000000"/>
                <w:sz w:val="20"/>
              </w:rPr>
              <w:t>
(қазақ тілді емес мектептер үшін)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2649"/>
          <w:p>
            <w:pPr>
              <w:spacing w:after="20"/>
              <w:ind w:left="20"/>
              <w:jc w:val="both"/>
            </w:pPr>
            <w:r>
              <w:rPr>
                <w:rFonts w:ascii="Times New Roman"/>
                <w:b w:val="false"/>
                <w:i w:val="false"/>
                <w:color w:val="000000"/>
                <w:sz w:val="20"/>
              </w:rPr>
              <w:t>
А. Кайырбекова,</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Б. Нукебаева,</w:t>
            </w:r>
          </w:p>
          <w:p>
            <w:pPr>
              <w:spacing w:after="20"/>
              <w:ind w:left="20"/>
              <w:jc w:val="both"/>
            </w:pPr>
            <w:r>
              <w:rPr>
                <w:rFonts w:ascii="Times New Roman"/>
                <w:b w:val="false"/>
                <w:i w:val="false"/>
                <w:color w:val="000000"/>
                <w:sz w:val="20"/>
              </w:rPr>
              <w:t>
А.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650"/>
          <w:p>
            <w:pPr>
              <w:spacing w:after="20"/>
              <w:ind w:left="20"/>
              <w:jc w:val="both"/>
            </w:pPr>
            <w:r>
              <w:rPr>
                <w:rFonts w:ascii="Times New Roman"/>
                <w:b w:val="false"/>
                <w:i w:val="false"/>
                <w:color w:val="000000"/>
                <w:sz w:val="20"/>
              </w:rPr>
              <w:t>
Т. Оспанов,</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Мергенбаева,</w:t>
            </w:r>
          </w:p>
          <w:p>
            <w:pPr>
              <w:spacing w:after="20"/>
              <w:ind w:left="20"/>
              <w:jc w:val="both"/>
            </w:pPr>
            <w:r>
              <w:rPr>
                <w:rFonts w:ascii="Times New Roman"/>
                <w:b w:val="false"/>
                <w:i w:val="false"/>
                <w:color w:val="000000"/>
                <w:sz w:val="20"/>
              </w:rPr>
              <w:t>
А. Козленко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651"/>
          <w:p>
            <w:pPr>
              <w:spacing w:after="20"/>
              <w:ind w:left="20"/>
              <w:jc w:val="both"/>
            </w:pPr>
            <w:r>
              <w:rPr>
                <w:rFonts w:ascii="Times New Roman"/>
                <w:b w:val="false"/>
                <w:i w:val="false"/>
                <w:color w:val="000000"/>
                <w:sz w:val="20"/>
              </w:rPr>
              <w:t>
Д. Исабаева,</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А. Назарбекова,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https://topiq.kz/ (оффлайн версия на внешнем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2652"/>
          <w:p>
            <w:pPr>
              <w:spacing w:after="20"/>
              <w:ind w:left="20"/>
              <w:jc w:val="both"/>
            </w:pPr>
            <w:r>
              <w:rPr>
                <w:rFonts w:ascii="Times New Roman"/>
                <w:b w:val="false"/>
                <w:i w:val="false"/>
                <w:color w:val="000000"/>
                <w:sz w:val="20"/>
              </w:rPr>
              <w:t>
Р. Кадиркулов,</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Г. Нурмуханбетова,</w:t>
            </w:r>
          </w:p>
          <w:p>
            <w:pPr>
              <w:spacing w:after="20"/>
              <w:ind w:left="20"/>
              <w:jc w:val="both"/>
            </w:pPr>
            <w:r>
              <w:rPr>
                <w:rFonts w:ascii="Times New Roman"/>
                <w:b w:val="false"/>
                <w:i w:val="false"/>
                <w:color w:val="000000"/>
                <w:sz w:val="20"/>
              </w:rPr>
              <w:t>
Б. Айтуллина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653"/>
          <w:p>
            <w:pPr>
              <w:spacing w:after="20"/>
              <w:ind w:left="20"/>
              <w:jc w:val="both"/>
            </w:pPr>
            <w:r>
              <w:rPr>
                <w:rFonts w:ascii="Times New Roman"/>
                <w:b w:val="false"/>
                <w:i w:val="false"/>
                <w:color w:val="000000"/>
                <w:sz w:val="20"/>
              </w:rPr>
              <w:t>
Ж. Кобдикова,</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2654"/>
          <w:p>
            <w:pPr>
              <w:spacing w:after="20"/>
              <w:ind w:left="20"/>
              <w:jc w:val="both"/>
            </w:pPr>
            <w:r>
              <w:rPr>
                <w:rFonts w:ascii="Times New Roman"/>
                <w:b w:val="false"/>
                <w:i w:val="false"/>
                <w:color w:val="000000"/>
                <w:sz w:val="20"/>
              </w:rPr>
              <w:t>
Естествознание.</w:t>
            </w:r>
          </w:p>
          <w:bookmarkEnd w:id="265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655"/>
          <w:p>
            <w:pPr>
              <w:spacing w:after="20"/>
              <w:ind w:left="20"/>
              <w:jc w:val="both"/>
            </w:pPr>
            <w:r>
              <w:rPr>
                <w:rFonts w:ascii="Times New Roman"/>
                <w:b w:val="false"/>
                <w:i w:val="false"/>
                <w:color w:val="000000"/>
                <w:sz w:val="20"/>
              </w:rPr>
              <w:t>
Ж. Суюндикова,</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656"/>
          <w:p>
            <w:pPr>
              <w:spacing w:after="20"/>
              <w:ind w:left="20"/>
              <w:jc w:val="both"/>
            </w:pPr>
            <w:r>
              <w:rPr>
                <w:rFonts w:ascii="Times New Roman"/>
                <w:b w:val="false"/>
                <w:i w:val="false"/>
                <w:color w:val="000000"/>
                <w:sz w:val="20"/>
              </w:rPr>
              <w:t>
С. Кучербаева,</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2657"/>
          <w:p>
            <w:pPr>
              <w:spacing w:after="20"/>
              <w:ind w:left="20"/>
              <w:jc w:val="both"/>
            </w:pPr>
            <w:r>
              <w:rPr>
                <w:rFonts w:ascii="Times New Roman"/>
                <w:b w:val="false"/>
                <w:i w:val="false"/>
                <w:color w:val="000000"/>
                <w:sz w:val="20"/>
              </w:rPr>
              <w:t>
Познание мира.Учебник</w:t>
            </w:r>
          </w:p>
          <w:bookmarkEnd w:id="2657"/>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2658"/>
          <w:p>
            <w:pPr>
              <w:spacing w:after="20"/>
              <w:ind w:left="20"/>
              <w:jc w:val="both"/>
            </w:pPr>
            <w:r>
              <w:rPr>
                <w:rFonts w:ascii="Times New Roman"/>
                <w:b w:val="false"/>
                <w:i w:val="false"/>
                <w:color w:val="000000"/>
                <w:sz w:val="20"/>
              </w:rPr>
              <w:t>
В. Зворыгина,</w:t>
            </w:r>
          </w:p>
          <w:bookmarkEnd w:id="2658"/>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Ж. Суюндикова,</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2659"/>
          <w:p>
            <w:pPr>
              <w:spacing w:after="20"/>
              <w:ind w:left="20"/>
              <w:jc w:val="both"/>
            </w:pPr>
            <w:r>
              <w:rPr>
                <w:rFonts w:ascii="Times New Roman"/>
                <w:b w:val="false"/>
                <w:i w:val="false"/>
                <w:color w:val="000000"/>
                <w:sz w:val="20"/>
              </w:rPr>
              <w:t>
Б. Турмашева,</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660"/>
          <w:p>
            <w:pPr>
              <w:spacing w:after="20"/>
              <w:ind w:left="20"/>
              <w:jc w:val="both"/>
            </w:pPr>
            <w:r>
              <w:rPr>
                <w:rFonts w:ascii="Times New Roman"/>
                <w:b w:val="false"/>
                <w:i w:val="false"/>
                <w:color w:val="000000"/>
                <w:sz w:val="20"/>
              </w:rPr>
              <w:t>
Познание мира. Электронный учебник</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661"/>
          <w:p>
            <w:pPr>
              <w:spacing w:after="20"/>
              <w:ind w:left="20"/>
              <w:jc w:val="both"/>
            </w:pPr>
            <w:r>
              <w:rPr>
                <w:rFonts w:ascii="Times New Roman"/>
                <w:b w:val="false"/>
                <w:i w:val="false"/>
                <w:color w:val="000000"/>
                <w:sz w:val="20"/>
              </w:rPr>
              <w:t>
Ш. Толыбекова,</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М. Дюжикова,</w:t>
            </w:r>
          </w:p>
          <w:p>
            <w:pPr>
              <w:spacing w:after="20"/>
              <w:ind w:left="20"/>
              <w:jc w:val="both"/>
            </w:pPr>
            <w:r>
              <w:rPr>
                <w:rFonts w:ascii="Times New Roman"/>
                <w:b w:val="false"/>
                <w:i w:val="false"/>
                <w:color w:val="000000"/>
                <w:sz w:val="20"/>
              </w:rPr>
              <w:t>
В. Золотарева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662"/>
          <w:p>
            <w:pPr>
              <w:spacing w:after="20"/>
              <w:ind w:left="20"/>
              <w:jc w:val="both"/>
            </w:pPr>
            <w:r>
              <w:rPr>
                <w:rFonts w:ascii="Times New Roman"/>
                <w:b w:val="false"/>
                <w:i w:val="false"/>
                <w:color w:val="000000"/>
                <w:sz w:val="20"/>
              </w:rPr>
              <w:t xml:space="preserve">
Музыка. Электронный учебник </w:t>
            </w:r>
          </w:p>
          <w:bookmarkEnd w:id="2662"/>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2663"/>
          <w:p>
            <w:pPr>
              <w:spacing w:after="20"/>
              <w:ind w:left="20"/>
              <w:jc w:val="both"/>
            </w:pPr>
            <w:r>
              <w:rPr>
                <w:rFonts w:ascii="Times New Roman"/>
                <w:b w:val="false"/>
                <w:i w:val="false"/>
                <w:color w:val="000000"/>
                <w:sz w:val="20"/>
              </w:rPr>
              <w:t>
Р. Валиуллина,</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О. Каппучи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664"/>
          <w:p>
            <w:pPr>
              <w:spacing w:after="20"/>
              <w:ind w:left="20"/>
              <w:jc w:val="both"/>
            </w:pPr>
            <w:r>
              <w:rPr>
                <w:rFonts w:ascii="Times New Roman"/>
                <w:b w:val="false"/>
                <w:i w:val="false"/>
                <w:color w:val="000000"/>
                <w:sz w:val="20"/>
              </w:rPr>
              <w:t>
Қазақ тiлi (оқыту қазақ тілінде емес). Электрондық оқулық</w:t>
            </w:r>
          </w:p>
          <w:bookmarkEnd w:id="2664"/>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665"/>
          <w:p>
            <w:pPr>
              <w:spacing w:after="20"/>
              <w:ind w:left="20"/>
              <w:jc w:val="both"/>
            </w:pPr>
            <w:r>
              <w:rPr>
                <w:rFonts w:ascii="Times New Roman"/>
                <w:b w:val="false"/>
                <w:i w:val="false"/>
                <w:color w:val="000000"/>
                <w:sz w:val="20"/>
              </w:rPr>
              <w:t xml:space="preserve">
А. Қайырбекова, </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Нукебаева, </w:t>
            </w:r>
          </w:p>
          <w:p>
            <w:pPr>
              <w:spacing w:after="20"/>
              <w:ind w:left="20"/>
              <w:jc w:val="both"/>
            </w:pPr>
            <w:r>
              <w:rPr>
                <w:rFonts w:ascii="Times New Roman"/>
                <w:b w:val="false"/>
                <w:i w:val="false"/>
                <w:color w:val="000000"/>
                <w:sz w:val="20"/>
              </w:rPr>
              <w:t>
Г. Абуова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666"/>
          <w:p>
            <w:pPr>
              <w:spacing w:after="20"/>
              <w:ind w:left="20"/>
              <w:jc w:val="both"/>
            </w:pPr>
            <w:r>
              <w:rPr>
                <w:rFonts w:ascii="Times New Roman"/>
                <w:b w:val="false"/>
                <w:i w:val="false"/>
                <w:color w:val="000000"/>
                <w:sz w:val="20"/>
              </w:rPr>
              <w:t xml:space="preserve">
Қазақ тілі </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(оқыту қазақ тілінде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667"/>
          <w:p>
            <w:pPr>
              <w:spacing w:after="20"/>
              <w:ind w:left="20"/>
              <w:jc w:val="both"/>
            </w:pPr>
            <w:r>
              <w:rPr>
                <w:rFonts w:ascii="Times New Roman"/>
                <w:b w:val="false"/>
                <w:i w:val="false"/>
                <w:color w:val="000000"/>
                <w:sz w:val="20"/>
              </w:rPr>
              <w:t xml:space="preserve">
Ә. Хазимова, </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Б. Салыхова,</w:t>
            </w:r>
          </w:p>
          <w:p>
            <w:pPr>
              <w:spacing w:after="20"/>
              <w:ind w:left="20"/>
              <w:jc w:val="both"/>
            </w:pPr>
            <w:r>
              <w:rPr>
                <w:rFonts w:ascii="Times New Roman"/>
                <w:b w:val="false"/>
                <w:i w:val="false"/>
                <w:color w:val="000000"/>
                <w:sz w:val="20"/>
              </w:rPr>
              <w:t>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668"/>
          <w:p>
            <w:pPr>
              <w:spacing w:after="20"/>
              <w:ind w:left="20"/>
              <w:jc w:val="both"/>
            </w:pPr>
            <w:r>
              <w:rPr>
                <w:rFonts w:ascii="Times New Roman"/>
                <w:b w:val="false"/>
                <w:i w:val="false"/>
                <w:color w:val="000000"/>
                <w:sz w:val="20"/>
              </w:rPr>
              <w:t xml:space="preserve">
Б. Капасова, </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Шукоева,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Кабасова, </w:t>
            </w:r>
          </w:p>
          <w:p>
            <w:pPr>
              <w:spacing w:after="20"/>
              <w:ind w:left="20"/>
              <w:jc w:val="both"/>
            </w:pPr>
            <w:r>
              <w:rPr>
                <w:rFonts w:ascii="Times New Roman"/>
                <w:b w:val="false"/>
                <w:i w:val="false"/>
                <w:color w:val="000000"/>
                <w:sz w:val="20"/>
              </w:rPr>
              <w:t>
А.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669"/>
          <w:p>
            <w:pPr>
              <w:spacing w:after="20"/>
              <w:ind w:left="20"/>
              <w:jc w:val="both"/>
            </w:pPr>
            <w:r>
              <w:rPr>
                <w:rFonts w:ascii="Times New Roman"/>
                <w:b w:val="false"/>
                <w:i w:val="false"/>
                <w:color w:val="000000"/>
                <w:sz w:val="20"/>
              </w:rPr>
              <w:t xml:space="preserve">
Қазақ тілі </w:t>
            </w:r>
          </w:p>
          <w:bookmarkEnd w:id="2669"/>
          <w:p>
            <w:pPr>
              <w:spacing w:after="20"/>
              <w:ind w:left="20"/>
              <w:jc w:val="both"/>
            </w:pPr>
            <w:r>
              <w:rPr>
                <w:rFonts w:ascii="Times New Roman"/>
                <w:b w:val="false"/>
                <w:i w:val="false"/>
                <w:color w:val="000000"/>
                <w:sz w:val="20"/>
              </w:rPr>
              <w:t>
</w:t>
            </w:r>
            <w:r>
              <w:rPr>
                <w:rFonts w:ascii="Times New Roman"/>
                <w:b w:val="false"/>
                <w:i w:val="false"/>
                <w:color w:val="000000"/>
                <w:sz w:val="20"/>
              </w:rPr>
              <w:t>(оқыту қазақ тілінде емес мектептер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2670"/>
          <w:p>
            <w:pPr>
              <w:spacing w:after="20"/>
              <w:ind w:left="20"/>
              <w:jc w:val="both"/>
            </w:pPr>
            <w:r>
              <w:rPr>
                <w:rFonts w:ascii="Times New Roman"/>
                <w:b w:val="false"/>
                <w:i w:val="false"/>
                <w:color w:val="000000"/>
                <w:sz w:val="20"/>
              </w:rPr>
              <w:t>
С. Кенжемұратова,</w:t>
            </w:r>
          </w:p>
          <w:bookmarkEnd w:id="2670"/>
          <w:p>
            <w:pPr>
              <w:spacing w:after="20"/>
              <w:ind w:left="20"/>
              <w:jc w:val="both"/>
            </w:pPr>
            <w:r>
              <w:rPr>
                <w:rFonts w:ascii="Times New Roman"/>
                <w:b w:val="false"/>
                <w:i w:val="false"/>
                <w:color w:val="000000"/>
                <w:sz w:val="20"/>
              </w:rPr>
              <w:t>
</w:t>
            </w:r>
            <w:r>
              <w:rPr>
                <w:rFonts w:ascii="Times New Roman"/>
                <w:b w:val="false"/>
                <w:i w:val="false"/>
                <w:color w:val="000000"/>
                <w:sz w:val="20"/>
              </w:rPr>
              <w:t>А. Қазбекова,</w:t>
            </w:r>
          </w:p>
          <w:p>
            <w:pPr>
              <w:spacing w:after="20"/>
              <w:ind w:left="20"/>
              <w:jc w:val="both"/>
            </w:pPr>
            <w:r>
              <w:rPr>
                <w:rFonts w:ascii="Times New Roman"/>
                <w:b w:val="false"/>
                <w:i w:val="false"/>
                <w:color w:val="000000"/>
                <w:sz w:val="20"/>
              </w:rPr>
              <w:t>
Е. Жақсыбекова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2671"/>
          <w:p>
            <w:pPr>
              <w:spacing w:after="20"/>
              <w:ind w:left="20"/>
              <w:jc w:val="both"/>
            </w:pPr>
            <w:r>
              <w:rPr>
                <w:rFonts w:ascii="Times New Roman"/>
                <w:b w:val="false"/>
                <w:i w:val="false"/>
                <w:color w:val="000000"/>
                <w:sz w:val="20"/>
              </w:rPr>
              <w:t xml:space="preserve">
Русский язык. </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672"/>
          <w:p>
            <w:pPr>
              <w:spacing w:after="20"/>
              <w:ind w:left="20"/>
              <w:jc w:val="both"/>
            </w:pPr>
            <w:r>
              <w:rPr>
                <w:rFonts w:ascii="Times New Roman"/>
                <w:b w:val="false"/>
                <w:i w:val="false"/>
                <w:color w:val="000000"/>
                <w:sz w:val="20"/>
              </w:rPr>
              <w:t xml:space="preserve">
М. Аймагамбетова, </w:t>
            </w:r>
          </w:p>
          <w:bookmarkEnd w:id="2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Бучина, </w:t>
            </w:r>
          </w:p>
          <w:p>
            <w:pPr>
              <w:spacing w:after="20"/>
              <w:ind w:left="20"/>
              <w:jc w:val="both"/>
            </w:pPr>
            <w:r>
              <w:rPr>
                <w:rFonts w:ascii="Times New Roman"/>
                <w:b w:val="false"/>
                <w:i w:val="false"/>
                <w:color w:val="000000"/>
                <w:sz w:val="20"/>
              </w:rPr>
              <w:t>
О. Труханова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673"/>
          <w:p>
            <w:pPr>
              <w:spacing w:after="20"/>
              <w:ind w:left="20"/>
              <w:jc w:val="both"/>
            </w:pPr>
            <w:r>
              <w:rPr>
                <w:rFonts w:ascii="Times New Roman"/>
                <w:b w:val="false"/>
                <w:i w:val="false"/>
                <w:color w:val="000000"/>
                <w:sz w:val="20"/>
              </w:rPr>
              <w:t>
Русский язык.</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3 класс. 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674"/>
          <w:p>
            <w:pPr>
              <w:spacing w:after="20"/>
              <w:ind w:left="20"/>
              <w:jc w:val="both"/>
            </w:pPr>
            <w:r>
              <w:rPr>
                <w:rFonts w:ascii="Times New Roman"/>
                <w:b w:val="false"/>
                <w:i w:val="false"/>
                <w:color w:val="000000"/>
                <w:sz w:val="20"/>
              </w:rPr>
              <w:t>
С. Никитина,</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Кульгильдинова</w:t>
            </w:r>
          </w:p>
          <w:p>
            <w:pPr>
              <w:spacing w:after="20"/>
              <w:ind w:left="20"/>
              <w:jc w:val="both"/>
            </w:pPr>
            <w:r>
              <w:rPr>
                <w:rFonts w:ascii="Times New Roman"/>
                <w:b w:val="false"/>
                <w:i w:val="false"/>
                <w:color w:val="000000"/>
                <w:sz w:val="20"/>
              </w:rPr>
              <w:t>
М. Достанбекова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675"/>
          <w:p>
            <w:pPr>
              <w:spacing w:after="20"/>
              <w:ind w:left="20"/>
              <w:jc w:val="both"/>
            </w:pPr>
            <w:r>
              <w:rPr>
                <w:rFonts w:ascii="Times New Roman"/>
                <w:b w:val="false"/>
                <w:i w:val="false"/>
                <w:color w:val="000000"/>
                <w:sz w:val="20"/>
              </w:rPr>
              <w:t xml:space="preserve">
Литературное чтение. Электронный учебник. </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2676"/>
          <w:p>
            <w:pPr>
              <w:spacing w:after="20"/>
              <w:ind w:left="20"/>
              <w:jc w:val="both"/>
            </w:pPr>
            <w:r>
              <w:rPr>
                <w:rFonts w:ascii="Times New Roman"/>
                <w:b w:val="false"/>
                <w:i w:val="false"/>
                <w:color w:val="000000"/>
                <w:sz w:val="20"/>
              </w:rPr>
              <w:t xml:space="preserve">
М. Аймагамбетова, </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Р. Бучина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2677"/>
          <w:p>
            <w:pPr>
              <w:spacing w:after="20"/>
              <w:ind w:left="20"/>
              <w:jc w:val="both"/>
            </w:pPr>
            <w:r>
              <w:rPr>
                <w:rFonts w:ascii="Times New Roman"/>
                <w:b w:val="false"/>
                <w:i w:val="false"/>
                <w:color w:val="000000"/>
                <w:sz w:val="20"/>
              </w:rPr>
              <w:t xml:space="preserve">
Литературное чтение. 3 класс. </w:t>
            </w:r>
          </w:p>
          <w:bookmarkEnd w:id="26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2678"/>
          <w:p>
            <w:pPr>
              <w:spacing w:after="20"/>
              <w:ind w:left="20"/>
              <w:jc w:val="both"/>
            </w:pPr>
            <w:r>
              <w:rPr>
                <w:rFonts w:ascii="Times New Roman"/>
                <w:b w:val="false"/>
                <w:i w:val="false"/>
                <w:color w:val="000000"/>
                <w:sz w:val="20"/>
              </w:rPr>
              <w:t>
Е. Беляева,</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Т. Толоконникова,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Крылова,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И. Оспанова,</w:t>
            </w:r>
          </w:p>
          <w:p>
            <w:pPr>
              <w:spacing w:after="20"/>
              <w:ind w:left="20"/>
              <w:jc w:val="both"/>
            </w:pPr>
            <w:r>
              <w:rPr>
                <w:rFonts w:ascii="Times New Roman"/>
                <w:b w:val="false"/>
                <w:i w:val="false"/>
                <w:color w:val="000000"/>
                <w:sz w:val="20"/>
              </w:rPr>
              <w:t>
К. Жапенова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679"/>
          <w:p>
            <w:pPr>
              <w:spacing w:after="20"/>
              <w:ind w:left="20"/>
              <w:jc w:val="both"/>
            </w:pPr>
            <w:r>
              <w:rPr>
                <w:rFonts w:ascii="Times New Roman"/>
                <w:b w:val="false"/>
                <w:i w:val="false"/>
                <w:color w:val="000000"/>
                <w:sz w:val="20"/>
              </w:rPr>
              <w:t>
Математика. Электронный учебник</w:t>
            </w:r>
          </w:p>
          <w:bookmarkEnd w:id="2679"/>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680"/>
          <w:p>
            <w:pPr>
              <w:spacing w:after="20"/>
              <w:ind w:left="20"/>
              <w:jc w:val="both"/>
            </w:pPr>
            <w:r>
              <w:rPr>
                <w:rFonts w:ascii="Times New Roman"/>
                <w:b w:val="false"/>
                <w:i w:val="false"/>
                <w:color w:val="000000"/>
                <w:sz w:val="20"/>
              </w:rPr>
              <w:t xml:space="preserve">
Т. Оспанов, </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Мергенбаева, </w:t>
            </w:r>
          </w:p>
          <w:p>
            <w:pPr>
              <w:spacing w:after="20"/>
              <w:ind w:left="20"/>
              <w:jc w:val="both"/>
            </w:pPr>
            <w:r>
              <w:rPr>
                <w:rFonts w:ascii="Times New Roman"/>
                <w:b w:val="false"/>
                <w:i w:val="false"/>
                <w:color w:val="000000"/>
                <w:sz w:val="20"/>
              </w:rPr>
              <w:t xml:space="preserve">
Е. Дерябина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2681"/>
          <w:p>
            <w:pPr>
              <w:spacing w:after="20"/>
              <w:ind w:left="20"/>
              <w:jc w:val="both"/>
            </w:pPr>
            <w:r>
              <w:rPr>
                <w:rFonts w:ascii="Times New Roman"/>
                <w:b w:val="false"/>
                <w:i w:val="false"/>
                <w:color w:val="000000"/>
                <w:sz w:val="20"/>
              </w:rPr>
              <w:t>
Математика.</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1, 2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682"/>
          <w:p>
            <w:pPr>
              <w:spacing w:after="20"/>
              <w:ind w:left="20"/>
              <w:jc w:val="both"/>
            </w:pPr>
            <w:r>
              <w:rPr>
                <w:rFonts w:ascii="Times New Roman"/>
                <w:b w:val="false"/>
                <w:i w:val="false"/>
                <w:color w:val="000000"/>
                <w:sz w:val="20"/>
              </w:rPr>
              <w:t>
А. Акпаева,</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Лебедева,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683"/>
          <w:p>
            <w:pPr>
              <w:spacing w:after="20"/>
              <w:ind w:left="20"/>
              <w:jc w:val="both"/>
            </w:pPr>
            <w:r>
              <w:rPr>
                <w:rFonts w:ascii="Times New Roman"/>
                <w:b w:val="false"/>
                <w:i w:val="false"/>
                <w:color w:val="000000"/>
                <w:sz w:val="20"/>
              </w:rPr>
              <w:t>
Цифровая грамотность.</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684"/>
          <w:p>
            <w:pPr>
              <w:spacing w:after="20"/>
              <w:ind w:left="20"/>
              <w:jc w:val="both"/>
            </w:pPr>
            <w:r>
              <w:rPr>
                <w:rFonts w:ascii="Times New Roman"/>
                <w:b w:val="false"/>
                <w:i w:val="false"/>
                <w:color w:val="000000"/>
                <w:sz w:val="20"/>
              </w:rPr>
              <w:t>
Р. Кадиркулов,</w:t>
            </w:r>
          </w:p>
          <w:bookmarkEnd w:id="2684"/>
          <w:p>
            <w:pPr>
              <w:spacing w:after="20"/>
              <w:ind w:left="20"/>
              <w:jc w:val="both"/>
            </w:pPr>
            <w:r>
              <w:rPr>
                <w:rFonts w:ascii="Times New Roman"/>
                <w:b w:val="false"/>
                <w:i w:val="false"/>
                <w:color w:val="000000"/>
                <w:sz w:val="20"/>
              </w:rPr>
              <w:t>
</w:t>
            </w:r>
            <w:r>
              <w:rPr>
                <w:rFonts w:ascii="Times New Roman"/>
                <w:b w:val="false"/>
                <w:i w:val="false"/>
                <w:color w:val="000000"/>
                <w:sz w:val="20"/>
              </w:rPr>
              <w:t>Г. Нурмуханбетова,</w:t>
            </w:r>
          </w:p>
          <w:p>
            <w:pPr>
              <w:spacing w:after="20"/>
              <w:ind w:left="20"/>
              <w:jc w:val="both"/>
            </w:pPr>
            <w:r>
              <w:rPr>
                <w:rFonts w:ascii="Times New Roman"/>
                <w:b w:val="false"/>
                <w:i w:val="false"/>
                <w:color w:val="000000"/>
                <w:sz w:val="20"/>
              </w:rPr>
              <w:t>
Б. Айтуллина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685"/>
          <w:p>
            <w:pPr>
              <w:spacing w:after="20"/>
              <w:ind w:left="20"/>
              <w:jc w:val="both"/>
            </w:pPr>
            <w:r>
              <w:rPr>
                <w:rFonts w:ascii="Times New Roman"/>
                <w:b w:val="false"/>
                <w:i w:val="false"/>
                <w:color w:val="000000"/>
                <w:sz w:val="20"/>
              </w:rPr>
              <w:t>
Цифровая грамотность.</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686"/>
          <w:p>
            <w:pPr>
              <w:spacing w:after="20"/>
              <w:ind w:left="20"/>
              <w:jc w:val="both"/>
            </w:pPr>
            <w:r>
              <w:rPr>
                <w:rFonts w:ascii="Times New Roman"/>
                <w:b w:val="false"/>
                <w:i w:val="false"/>
                <w:color w:val="000000"/>
                <w:sz w:val="20"/>
              </w:rPr>
              <w:t>
Д. Исабаева,</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М. Аубекова,</w:t>
            </w:r>
          </w:p>
          <w:p>
            <w:pPr>
              <w:spacing w:after="20"/>
              <w:ind w:left="20"/>
              <w:jc w:val="both"/>
            </w:pPr>
            <w:r>
              <w:rPr>
                <w:rFonts w:ascii="Times New Roman"/>
                <w:b w:val="false"/>
                <w:i w:val="false"/>
                <w:color w:val="000000"/>
                <w:sz w:val="20"/>
              </w:rPr>
              <w:t>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2687"/>
          <w:p>
            <w:pPr>
              <w:spacing w:after="20"/>
              <w:ind w:left="20"/>
              <w:jc w:val="both"/>
            </w:pPr>
            <w:r>
              <w:rPr>
                <w:rFonts w:ascii="Times New Roman"/>
                <w:b w:val="false"/>
                <w:i w:val="false"/>
                <w:color w:val="000000"/>
                <w:sz w:val="20"/>
              </w:rPr>
              <w:t>
Цифровая грамотность.</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688"/>
          <w:p>
            <w:pPr>
              <w:spacing w:after="20"/>
              <w:ind w:left="20"/>
              <w:jc w:val="both"/>
            </w:pPr>
            <w:r>
              <w:rPr>
                <w:rFonts w:ascii="Times New Roman"/>
                <w:b w:val="false"/>
                <w:i w:val="false"/>
                <w:color w:val="000000"/>
                <w:sz w:val="20"/>
              </w:rPr>
              <w:t>
Ж. Кобдикова,</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689"/>
          <w:p>
            <w:pPr>
              <w:spacing w:after="20"/>
              <w:ind w:left="20"/>
              <w:jc w:val="both"/>
            </w:pPr>
            <w:r>
              <w:rPr>
                <w:rFonts w:ascii="Times New Roman"/>
                <w:b w:val="false"/>
                <w:i w:val="false"/>
                <w:color w:val="000000"/>
                <w:sz w:val="20"/>
              </w:rPr>
              <w:t xml:space="preserve">
Естествознание </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класс. </w:t>
            </w:r>
          </w:p>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690"/>
          <w:p>
            <w:pPr>
              <w:spacing w:after="20"/>
              <w:ind w:left="20"/>
              <w:jc w:val="both"/>
            </w:pPr>
            <w:r>
              <w:rPr>
                <w:rFonts w:ascii="Times New Roman"/>
                <w:b w:val="false"/>
                <w:i w:val="false"/>
                <w:color w:val="000000"/>
                <w:sz w:val="20"/>
              </w:rPr>
              <w:t>
С. Кучербаева,</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И. Темникова,</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2691"/>
          <w:p>
            <w:pPr>
              <w:spacing w:after="20"/>
              <w:ind w:left="20"/>
              <w:jc w:val="both"/>
            </w:pPr>
            <w:r>
              <w:rPr>
                <w:rFonts w:ascii="Times New Roman"/>
                <w:b w:val="false"/>
                <w:i w:val="false"/>
                <w:color w:val="000000"/>
                <w:sz w:val="20"/>
              </w:rPr>
              <w:t>
Естествознание</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2692"/>
          <w:p>
            <w:pPr>
              <w:spacing w:after="20"/>
              <w:ind w:left="20"/>
              <w:jc w:val="both"/>
            </w:pPr>
            <w:r>
              <w:rPr>
                <w:rFonts w:ascii="Times New Roman"/>
                <w:b w:val="false"/>
                <w:i w:val="false"/>
                <w:color w:val="000000"/>
                <w:sz w:val="20"/>
              </w:rPr>
              <w:t>
Ж. Суюндикова,</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w:t>
            </w:r>
            <w:r>
              <w:rPr>
                <w:rFonts w:ascii="Times New Roman"/>
                <w:b w:val="false"/>
                <w:i w:val="false"/>
                <w:color w:val="000000"/>
                <w:sz w:val="20"/>
              </w:rPr>
              <w:t>Т. Яндулова,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Федченко</w:t>
            </w:r>
          </w:p>
          <w:p>
            <w:pPr>
              <w:spacing w:after="20"/>
              <w:ind w:left="20"/>
              <w:jc w:val="both"/>
            </w:pPr>
            <w:r>
              <w:rPr>
                <w:rFonts w:ascii="Times New Roman"/>
                <w:b w:val="false"/>
                <w:i w:val="false"/>
                <w:color w:val="000000"/>
                <w:sz w:val="20"/>
              </w:rPr>
              <w:t>
Е. Зуборева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693"/>
          <w:p>
            <w:pPr>
              <w:spacing w:after="20"/>
              <w:ind w:left="20"/>
              <w:jc w:val="both"/>
            </w:pPr>
            <w:r>
              <w:rPr>
                <w:rFonts w:ascii="Times New Roman"/>
                <w:b w:val="false"/>
                <w:i w:val="false"/>
                <w:color w:val="000000"/>
                <w:sz w:val="20"/>
              </w:rPr>
              <w:t xml:space="preserve">
Познание мира. </w:t>
            </w:r>
          </w:p>
          <w:bookmarkEnd w:id="2693"/>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2694"/>
          <w:p>
            <w:pPr>
              <w:spacing w:after="20"/>
              <w:ind w:left="20"/>
              <w:jc w:val="both"/>
            </w:pPr>
            <w:r>
              <w:rPr>
                <w:rFonts w:ascii="Times New Roman"/>
                <w:b w:val="false"/>
                <w:i w:val="false"/>
                <w:color w:val="000000"/>
                <w:sz w:val="20"/>
              </w:rPr>
              <w:t xml:space="preserve">
Г. Аспанова, </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Жаксылыкова, </w:t>
            </w:r>
          </w:p>
          <w:p>
            <w:pPr>
              <w:spacing w:after="20"/>
              <w:ind w:left="20"/>
              <w:jc w:val="both"/>
            </w:pPr>
            <w:r>
              <w:rPr>
                <w:rFonts w:ascii="Times New Roman"/>
                <w:b w:val="false"/>
                <w:i w:val="false"/>
                <w:color w:val="000000"/>
                <w:sz w:val="20"/>
              </w:rPr>
              <w:t>
Н. Марахова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695"/>
          <w:p>
            <w:pPr>
              <w:spacing w:after="20"/>
              <w:ind w:left="20"/>
              <w:jc w:val="both"/>
            </w:pPr>
            <w:r>
              <w:rPr>
                <w:rFonts w:ascii="Times New Roman"/>
                <w:b w:val="false"/>
                <w:i w:val="false"/>
                <w:color w:val="000000"/>
                <w:sz w:val="20"/>
              </w:rPr>
              <w:t xml:space="preserve">
Познание мира. </w:t>
            </w:r>
          </w:p>
          <w:bookmarkEnd w:id="2695"/>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696"/>
          <w:p>
            <w:pPr>
              <w:spacing w:after="20"/>
              <w:ind w:left="20"/>
              <w:jc w:val="both"/>
            </w:pPr>
            <w:r>
              <w:rPr>
                <w:rFonts w:ascii="Times New Roman"/>
                <w:b w:val="false"/>
                <w:i w:val="false"/>
                <w:color w:val="000000"/>
                <w:sz w:val="20"/>
              </w:rPr>
              <w:t xml:space="preserve">
О. Боталова, </w:t>
            </w:r>
          </w:p>
          <w:bookmarkEnd w:id="2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697"/>
          <w:p>
            <w:pPr>
              <w:spacing w:after="20"/>
              <w:ind w:left="20"/>
              <w:jc w:val="both"/>
            </w:pPr>
            <w:r>
              <w:rPr>
                <w:rFonts w:ascii="Times New Roman"/>
                <w:b w:val="false"/>
                <w:i w:val="false"/>
                <w:color w:val="000000"/>
                <w:sz w:val="20"/>
              </w:rPr>
              <w:t xml:space="preserve">
Познание мира. Электронный учебник </w:t>
            </w:r>
          </w:p>
          <w:bookmarkEnd w:id="2697"/>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698"/>
          <w:p>
            <w:pPr>
              <w:spacing w:after="20"/>
              <w:ind w:left="20"/>
              <w:jc w:val="both"/>
            </w:pPr>
            <w:r>
              <w:rPr>
                <w:rFonts w:ascii="Times New Roman"/>
                <w:b w:val="false"/>
                <w:i w:val="false"/>
                <w:color w:val="000000"/>
                <w:sz w:val="20"/>
              </w:rPr>
              <w:t>
Б. Турмашева,</w:t>
            </w:r>
          </w:p>
          <w:bookmarkEnd w:id="2698"/>
          <w:p>
            <w:pPr>
              <w:spacing w:after="20"/>
              <w:ind w:left="20"/>
              <w:jc w:val="both"/>
            </w:pPr>
            <w:r>
              <w:rPr>
                <w:rFonts w:ascii="Times New Roman"/>
                <w:b w:val="false"/>
                <w:i w:val="false"/>
                <w:color w:val="000000"/>
                <w:sz w:val="20"/>
              </w:rPr>
              <w:t>
</w:t>
            </w:r>
            <w:r>
              <w:rPr>
                <w:rFonts w:ascii="Times New Roman"/>
                <w:b w:val="false"/>
                <w:i w:val="false"/>
                <w:color w:val="000000"/>
                <w:sz w:val="20"/>
              </w:rPr>
              <w:t>С. Салиш,</w:t>
            </w:r>
          </w:p>
          <w:p>
            <w:pPr>
              <w:spacing w:after="20"/>
              <w:ind w:left="20"/>
              <w:jc w:val="both"/>
            </w:pPr>
            <w:r>
              <w:rPr>
                <w:rFonts w:ascii="Times New Roman"/>
                <w:b w:val="false"/>
                <w:i w:val="false"/>
                <w:color w:val="000000"/>
                <w:sz w:val="20"/>
              </w:rPr>
              <w:t>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2699"/>
          <w:p>
            <w:pPr>
              <w:spacing w:after="20"/>
              <w:ind w:left="20"/>
              <w:jc w:val="both"/>
            </w:pPr>
            <w:r>
              <w:rPr>
                <w:rFonts w:ascii="Times New Roman"/>
                <w:b w:val="false"/>
                <w:i w:val="false"/>
                <w:color w:val="000000"/>
                <w:sz w:val="20"/>
              </w:rPr>
              <w:t>
Музыка.</w:t>
            </w:r>
          </w:p>
          <w:bookmarkEnd w:id="2699"/>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700"/>
          <w:p>
            <w:pPr>
              <w:spacing w:after="20"/>
              <w:ind w:left="20"/>
              <w:jc w:val="both"/>
            </w:pPr>
            <w:r>
              <w:rPr>
                <w:rFonts w:ascii="Times New Roman"/>
                <w:b w:val="false"/>
                <w:i w:val="false"/>
                <w:color w:val="000000"/>
                <w:sz w:val="20"/>
              </w:rPr>
              <w:t xml:space="preserve">
Б. Бодауова, </w:t>
            </w:r>
          </w:p>
          <w:bookmarkEnd w:id="27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3 класс.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2701"/>
          <w:p>
            <w:pPr>
              <w:spacing w:after="20"/>
              <w:ind w:left="20"/>
              <w:jc w:val="both"/>
            </w:pPr>
            <w:r>
              <w:rPr>
                <w:rFonts w:ascii="Times New Roman"/>
                <w:b w:val="false"/>
                <w:i w:val="false"/>
                <w:color w:val="000000"/>
                <w:sz w:val="20"/>
              </w:rPr>
              <w:t>
Р. Валиуллина,</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О. Капуччи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702"/>
          <w:p>
            <w:pPr>
              <w:spacing w:after="20"/>
              <w:ind w:left="20"/>
              <w:jc w:val="both"/>
            </w:pPr>
            <w:r>
              <w:rPr>
                <w:rFonts w:ascii="Times New Roman"/>
                <w:b w:val="false"/>
                <w:i w:val="false"/>
                <w:color w:val="000000"/>
                <w:sz w:val="20"/>
              </w:rPr>
              <w:t>
Цифровая грамотность.</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2703"/>
          <w:p>
            <w:pPr>
              <w:spacing w:after="20"/>
              <w:ind w:left="20"/>
              <w:jc w:val="both"/>
            </w:pPr>
            <w:r>
              <w:rPr>
                <w:rFonts w:ascii="Times New Roman"/>
                <w:b w:val="false"/>
                <w:i w:val="false"/>
                <w:color w:val="000000"/>
                <w:sz w:val="20"/>
              </w:rPr>
              <w:t>
А. Абсалямова,</w:t>
            </w:r>
          </w:p>
          <w:bookmarkEnd w:id="2703"/>
          <w:p>
            <w:pPr>
              <w:spacing w:after="20"/>
              <w:ind w:left="20"/>
              <w:jc w:val="both"/>
            </w:pPr>
            <w:r>
              <w:rPr>
                <w:rFonts w:ascii="Times New Roman"/>
                <w:b w:val="false"/>
                <w:i w:val="false"/>
                <w:color w:val="000000"/>
                <w:sz w:val="20"/>
              </w:rPr>
              <w:t>
</w:t>
            </w:r>
            <w:r>
              <w:rPr>
                <w:rFonts w:ascii="Times New Roman"/>
                <w:b w:val="false"/>
                <w:i w:val="false"/>
                <w:color w:val="000000"/>
                <w:sz w:val="20"/>
              </w:rPr>
              <w:t>М. Дуйсенбекова,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Ахметов,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 Махамбетова,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Койшыбекова,</w:t>
            </w:r>
          </w:p>
          <w:p>
            <w:pPr>
              <w:spacing w:after="20"/>
              <w:ind w:left="20"/>
              <w:jc w:val="both"/>
            </w:pPr>
            <w:r>
              <w:rPr>
                <w:rFonts w:ascii="Times New Roman"/>
                <w:b w:val="false"/>
                <w:i w:val="false"/>
                <w:color w:val="000000"/>
                <w:sz w:val="20"/>
              </w:rPr>
              <w:t>
С. Игембаева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704"/>
          <w:p>
            <w:pPr>
              <w:spacing w:after="20"/>
              <w:ind w:left="20"/>
              <w:jc w:val="both"/>
            </w:pPr>
            <w:r>
              <w:rPr>
                <w:rFonts w:ascii="Times New Roman"/>
                <w:b w:val="false"/>
                <w:i w:val="false"/>
                <w:color w:val="000000"/>
                <w:sz w:val="20"/>
              </w:rPr>
              <w:t>
Трудовое обучение.</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705"/>
          <w:p>
            <w:pPr>
              <w:spacing w:after="20"/>
              <w:ind w:left="20"/>
              <w:jc w:val="both"/>
            </w:pPr>
            <w:r>
              <w:rPr>
                <w:rFonts w:ascii="Times New Roman"/>
                <w:b w:val="false"/>
                <w:i w:val="false"/>
                <w:color w:val="000000"/>
                <w:sz w:val="20"/>
              </w:rPr>
              <w:t>
Г. Орманбекова,</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А. Мамырова,</w:t>
            </w:r>
          </w:p>
          <w:p>
            <w:pPr>
              <w:spacing w:after="20"/>
              <w:ind w:left="20"/>
              <w:jc w:val="both"/>
            </w:pPr>
            <w:r>
              <w:rPr>
                <w:rFonts w:ascii="Times New Roman"/>
                <w:b w:val="false"/>
                <w:i w:val="false"/>
                <w:color w:val="000000"/>
                <w:sz w:val="20"/>
              </w:rPr>
              <w:t>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706"/>
          <w:p>
            <w:pPr>
              <w:spacing w:after="20"/>
              <w:ind w:left="20"/>
              <w:jc w:val="both"/>
            </w:pPr>
            <w:r>
              <w:rPr>
                <w:rFonts w:ascii="Times New Roman"/>
                <w:b w:val="false"/>
                <w:i w:val="false"/>
                <w:color w:val="000000"/>
                <w:sz w:val="20"/>
              </w:rPr>
              <w:t>
Трудовое обучение.</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2707"/>
          <w:p>
            <w:pPr>
              <w:spacing w:after="20"/>
              <w:ind w:left="20"/>
              <w:jc w:val="both"/>
            </w:pPr>
            <w:r>
              <w:rPr>
                <w:rFonts w:ascii="Times New Roman"/>
                <w:b w:val="false"/>
                <w:i w:val="false"/>
                <w:color w:val="000000"/>
                <w:sz w:val="20"/>
              </w:rPr>
              <w:t>
Е. Кисимисов,</w:t>
            </w:r>
          </w:p>
          <w:bookmarkEnd w:id="2707"/>
          <w:p>
            <w:pPr>
              <w:spacing w:after="20"/>
              <w:ind w:left="20"/>
              <w:jc w:val="both"/>
            </w:pPr>
            <w:r>
              <w:rPr>
                <w:rFonts w:ascii="Times New Roman"/>
                <w:b w:val="false"/>
                <w:i w:val="false"/>
                <w:color w:val="000000"/>
                <w:sz w:val="20"/>
              </w:rPr>
              <w:t>
</w:t>
            </w:r>
            <w:r>
              <w:rPr>
                <w:rFonts w:ascii="Times New Roman"/>
                <w:b w:val="false"/>
                <w:i w:val="false"/>
                <w:color w:val="000000"/>
                <w:sz w:val="20"/>
              </w:rPr>
              <w:t>А. Бочкарев,</w:t>
            </w:r>
          </w:p>
          <w:p>
            <w:pPr>
              <w:spacing w:after="20"/>
              <w:ind w:left="20"/>
              <w:jc w:val="both"/>
            </w:pPr>
            <w:r>
              <w:rPr>
                <w:rFonts w:ascii="Times New Roman"/>
                <w:b w:val="false"/>
                <w:i w:val="false"/>
                <w:color w:val="000000"/>
                <w:sz w:val="20"/>
              </w:rPr>
              <w:t>
Е. Иминиязова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708"/>
          <w:p>
            <w:pPr>
              <w:spacing w:after="20"/>
              <w:ind w:left="20"/>
              <w:jc w:val="both"/>
            </w:pPr>
            <w:r>
              <w:rPr>
                <w:rFonts w:ascii="Times New Roman"/>
                <w:b w:val="false"/>
                <w:i w:val="false"/>
                <w:color w:val="000000"/>
                <w:sz w:val="20"/>
              </w:rPr>
              <w:t>
Трудовое обучение.</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2709"/>
          <w:p>
            <w:pPr>
              <w:spacing w:after="20"/>
              <w:ind w:left="20"/>
              <w:jc w:val="both"/>
            </w:pPr>
            <w:r>
              <w:rPr>
                <w:rFonts w:ascii="Times New Roman"/>
                <w:b w:val="false"/>
                <w:i w:val="false"/>
                <w:color w:val="000000"/>
                <w:sz w:val="20"/>
              </w:rPr>
              <w:t>
З. Рабилова,</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З. Шигова,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Л.Дубовик,</w:t>
            </w:r>
          </w:p>
          <w:p>
            <w:pPr>
              <w:spacing w:after="20"/>
              <w:ind w:left="20"/>
              <w:jc w:val="both"/>
            </w:pPr>
            <w:r>
              <w:rPr>
                <w:rFonts w:ascii="Times New Roman"/>
                <w:b w:val="false"/>
                <w:i w:val="false"/>
                <w:color w:val="000000"/>
                <w:sz w:val="20"/>
              </w:rPr>
              <w:t>
Л. Торопова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710"/>
          <w:p>
            <w:pPr>
              <w:spacing w:after="20"/>
              <w:ind w:left="20"/>
              <w:jc w:val="both"/>
            </w:pPr>
            <w:r>
              <w:rPr>
                <w:rFonts w:ascii="Times New Roman"/>
                <w:b w:val="false"/>
                <w:i w:val="false"/>
                <w:color w:val="000000"/>
                <w:sz w:val="20"/>
              </w:rPr>
              <w:t>
Изобразительное искусство.</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2711"/>
          <w:p>
            <w:pPr>
              <w:spacing w:after="20"/>
              <w:ind w:left="20"/>
              <w:jc w:val="both"/>
            </w:pPr>
            <w:r>
              <w:rPr>
                <w:rFonts w:ascii="Times New Roman"/>
                <w:b w:val="false"/>
                <w:i w:val="false"/>
                <w:color w:val="000000"/>
                <w:sz w:val="20"/>
              </w:rPr>
              <w:t>
Ш. Ақбаева,</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А. Мамырова,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Д. Қасенова,</w:t>
            </w:r>
          </w:p>
          <w:p>
            <w:pPr>
              <w:spacing w:after="20"/>
              <w:ind w:left="20"/>
              <w:jc w:val="both"/>
            </w:pPr>
            <w:r>
              <w:rPr>
                <w:rFonts w:ascii="Times New Roman"/>
                <w:b w:val="false"/>
                <w:i w:val="false"/>
                <w:color w:val="000000"/>
                <w:sz w:val="20"/>
              </w:rPr>
              <w:t>
Е. Қасымжан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2712"/>
          <w:p>
            <w:pPr>
              <w:spacing w:after="20"/>
              <w:ind w:left="20"/>
              <w:jc w:val="both"/>
            </w:pPr>
            <w:r>
              <w:rPr>
                <w:rFonts w:ascii="Times New Roman"/>
                <w:b w:val="false"/>
                <w:i w:val="false"/>
                <w:color w:val="000000"/>
                <w:sz w:val="20"/>
              </w:rPr>
              <w:t>
Изобразительное искусство.</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713"/>
          <w:p>
            <w:pPr>
              <w:spacing w:after="20"/>
              <w:ind w:left="20"/>
              <w:jc w:val="both"/>
            </w:pPr>
            <w:r>
              <w:rPr>
                <w:rFonts w:ascii="Times New Roman"/>
                <w:b w:val="false"/>
                <w:i w:val="false"/>
                <w:color w:val="000000"/>
                <w:sz w:val="20"/>
              </w:rPr>
              <w:t>
З. Рабилова,</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С. Архангельская,</w:t>
            </w:r>
          </w:p>
          <w:p>
            <w:pPr>
              <w:spacing w:after="20"/>
              <w:ind w:left="20"/>
              <w:jc w:val="both"/>
            </w:pPr>
            <w:r>
              <w:rPr>
                <w:rFonts w:ascii="Times New Roman"/>
                <w:b w:val="false"/>
                <w:i w:val="false"/>
                <w:color w:val="000000"/>
                <w:sz w:val="20"/>
              </w:rPr>
              <w:t>
Н. Борисова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792" w:id="2714"/>
    <w:p>
      <w:pPr>
        <w:spacing w:after="0"/>
        <w:ind w:left="0"/>
        <w:jc w:val="both"/>
      </w:pPr>
      <w:r>
        <w:rPr>
          <w:rFonts w:ascii="Times New Roman"/>
          <w:b w:val="false"/>
          <w:i w:val="false"/>
          <w:color w:val="000000"/>
          <w:sz w:val="28"/>
        </w:rPr>
        <w:t>
      ";</w:t>
      </w:r>
    </w:p>
    <w:bookmarkEnd w:id="2714"/>
    <w:bookmarkStart w:name="z4793" w:id="2715"/>
    <w:p>
      <w:pPr>
        <w:spacing w:after="0"/>
        <w:ind w:left="0"/>
        <w:jc w:val="both"/>
      </w:pPr>
      <w:r>
        <w:rPr>
          <w:rFonts w:ascii="Times New Roman"/>
          <w:b w:val="false"/>
          <w:i w:val="false"/>
          <w:color w:val="000000"/>
          <w:sz w:val="28"/>
        </w:rPr>
        <w:t>
      "4-сынып" деген кіші бөлімде:</w:t>
      </w:r>
    </w:p>
    <w:bookmarkEnd w:id="2715"/>
    <w:bookmarkStart w:name="z4794" w:id="2716"/>
    <w:p>
      <w:pPr>
        <w:spacing w:after="0"/>
        <w:ind w:left="0"/>
        <w:jc w:val="both"/>
      </w:pPr>
      <w:r>
        <w:rPr>
          <w:rFonts w:ascii="Times New Roman"/>
          <w:b w:val="false"/>
          <w:i w:val="false"/>
          <w:color w:val="000000"/>
          <w:sz w:val="28"/>
        </w:rPr>
        <w:t>
      реттік нөмірі 1-жол алынып тасталсын;</w:t>
      </w:r>
    </w:p>
    <w:bookmarkEnd w:id="2716"/>
    <w:bookmarkStart w:name="z4795" w:id="2717"/>
    <w:p>
      <w:pPr>
        <w:spacing w:after="0"/>
        <w:ind w:left="0"/>
        <w:jc w:val="both"/>
      </w:pPr>
      <w:r>
        <w:rPr>
          <w:rFonts w:ascii="Times New Roman"/>
          <w:b w:val="false"/>
          <w:i w:val="false"/>
          <w:color w:val="000000"/>
          <w:sz w:val="28"/>
        </w:rPr>
        <w:t>
      мынадай мазмұндағы реттік нөмірлері 1-1 және 1-2-жолдармен толықтырылсын:</w:t>
      </w:r>
    </w:p>
    <w:bookmarkEnd w:id="2717"/>
    <w:bookmarkStart w:name="z4796" w:id="2718"/>
    <w:p>
      <w:pPr>
        <w:spacing w:after="0"/>
        <w:ind w:left="0"/>
        <w:jc w:val="both"/>
      </w:pPr>
      <w:r>
        <w:rPr>
          <w:rFonts w:ascii="Times New Roman"/>
          <w:b w:val="false"/>
          <w:i w:val="false"/>
          <w:color w:val="000000"/>
          <w:sz w:val="28"/>
        </w:rPr>
        <w:t>
      "</w:t>
      </w:r>
    </w:p>
    <w:bookmarkEnd w:id="2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719"/>
          <w:p>
            <w:pPr>
              <w:spacing w:after="20"/>
              <w:ind w:left="20"/>
              <w:jc w:val="both"/>
            </w:pPr>
            <w:r>
              <w:rPr>
                <w:rFonts w:ascii="Times New Roman"/>
                <w:b w:val="false"/>
                <w:i w:val="false"/>
                <w:color w:val="000000"/>
                <w:sz w:val="20"/>
              </w:rPr>
              <w:t xml:space="preserve">
Қазақ тілі (оқыту қазақ тілінде емес). </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2720"/>
          <w:p>
            <w:pPr>
              <w:spacing w:after="20"/>
              <w:ind w:left="20"/>
              <w:jc w:val="both"/>
            </w:pPr>
            <w:r>
              <w:rPr>
                <w:rFonts w:ascii="Times New Roman"/>
                <w:b w:val="false"/>
                <w:i w:val="false"/>
                <w:color w:val="000000"/>
                <w:sz w:val="20"/>
              </w:rPr>
              <w:t>
Н. Дәулеткереева,</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Г. Мұқанғалиева,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Сейтбекова,</w:t>
            </w:r>
          </w:p>
          <w:p>
            <w:pPr>
              <w:spacing w:after="20"/>
              <w:ind w:left="20"/>
              <w:jc w:val="both"/>
            </w:pPr>
            <w:r>
              <w:rPr>
                <w:rFonts w:ascii="Times New Roman"/>
                <w:b w:val="false"/>
                <w:i w:val="false"/>
                <w:color w:val="000000"/>
                <w:sz w:val="20"/>
              </w:rPr>
              <w:t xml:space="preserve">
А. Қасенова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721"/>
          <w:p>
            <w:pPr>
              <w:spacing w:after="20"/>
              <w:ind w:left="20"/>
              <w:jc w:val="both"/>
            </w:pPr>
            <w:r>
              <w:rPr>
                <w:rFonts w:ascii="Times New Roman"/>
                <w:b w:val="false"/>
                <w:i w:val="false"/>
                <w:color w:val="000000"/>
                <w:sz w:val="20"/>
              </w:rPr>
              <w:t xml:space="preserve">
Қазақ тілі. </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xml:space="preserve">
(web-платформа) https://kitapedu.kz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2722"/>
          <w:p>
            <w:pPr>
              <w:spacing w:after="20"/>
              <w:ind w:left="20"/>
              <w:jc w:val="both"/>
            </w:pPr>
            <w:r>
              <w:rPr>
                <w:rFonts w:ascii="Times New Roman"/>
                <w:b w:val="false"/>
                <w:i w:val="false"/>
                <w:color w:val="000000"/>
                <w:sz w:val="20"/>
              </w:rPr>
              <w:t>
А. Қайырбекова,</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Б. Нүкебаева,</w:t>
            </w:r>
          </w:p>
          <w:p>
            <w:pPr>
              <w:spacing w:after="20"/>
              <w:ind w:left="20"/>
              <w:jc w:val="both"/>
            </w:pPr>
            <w:r>
              <w:rPr>
                <w:rFonts w:ascii="Times New Roman"/>
                <w:b w:val="false"/>
                <w:i w:val="false"/>
                <w:color w:val="000000"/>
                <w:sz w:val="20"/>
              </w:rPr>
              <w:t xml:space="preserve">
Қ. Баракова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808" w:id="2723"/>
    <w:p>
      <w:pPr>
        <w:spacing w:after="0"/>
        <w:ind w:left="0"/>
        <w:jc w:val="both"/>
      </w:pPr>
      <w:r>
        <w:rPr>
          <w:rFonts w:ascii="Times New Roman"/>
          <w:b w:val="false"/>
          <w:i w:val="false"/>
          <w:color w:val="000000"/>
          <w:sz w:val="28"/>
        </w:rPr>
        <w:t>
      ";</w:t>
      </w:r>
    </w:p>
    <w:bookmarkEnd w:id="2723"/>
    <w:bookmarkStart w:name="z4809" w:id="2724"/>
    <w:p>
      <w:pPr>
        <w:spacing w:after="0"/>
        <w:ind w:left="0"/>
        <w:jc w:val="both"/>
      </w:pPr>
      <w:r>
        <w:rPr>
          <w:rFonts w:ascii="Times New Roman"/>
          <w:b w:val="false"/>
          <w:i w:val="false"/>
          <w:color w:val="000000"/>
          <w:sz w:val="28"/>
        </w:rPr>
        <w:t>
      реттік нөмірі 2-жол алынып тасталсын;</w:t>
      </w:r>
    </w:p>
    <w:bookmarkEnd w:id="2724"/>
    <w:bookmarkStart w:name="z4810" w:id="2725"/>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2725"/>
    <w:bookmarkStart w:name="z4811" w:id="2726"/>
    <w:p>
      <w:pPr>
        <w:spacing w:after="0"/>
        <w:ind w:left="0"/>
        <w:jc w:val="both"/>
      </w:pPr>
      <w:r>
        <w:rPr>
          <w:rFonts w:ascii="Times New Roman"/>
          <w:b w:val="false"/>
          <w:i w:val="false"/>
          <w:color w:val="000000"/>
          <w:sz w:val="28"/>
        </w:rPr>
        <w:t>
      "</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727"/>
          <w:p>
            <w:pPr>
              <w:spacing w:after="20"/>
              <w:ind w:left="20"/>
              <w:jc w:val="both"/>
            </w:pPr>
            <w:r>
              <w:rPr>
                <w:rFonts w:ascii="Times New Roman"/>
                <w:b w:val="false"/>
                <w:i w:val="false"/>
                <w:color w:val="000000"/>
                <w:sz w:val="20"/>
              </w:rPr>
              <w:t>
Русский язык.</w:t>
            </w:r>
          </w:p>
          <w:bookmarkEnd w:id="27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728"/>
          <w:p>
            <w:pPr>
              <w:spacing w:after="20"/>
              <w:ind w:left="20"/>
              <w:jc w:val="both"/>
            </w:pPr>
            <w:r>
              <w:rPr>
                <w:rFonts w:ascii="Times New Roman"/>
                <w:b w:val="false"/>
                <w:i w:val="false"/>
                <w:color w:val="000000"/>
                <w:sz w:val="20"/>
              </w:rPr>
              <w:t>
М. Аймагамбетова,</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Е. Богатырева,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Бучина,</w:t>
            </w:r>
          </w:p>
          <w:p>
            <w:pPr>
              <w:spacing w:after="20"/>
              <w:ind w:left="20"/>
              <w:jc w:val="both"/>
            </w:pPr>
            <w:r>
              <w:rPr>
                <w:rFonts w:ascii="Times New Roman"/>
                <w:b w:val="false"/>
                <w:i w:val="false"/>
                <w:color w:val="000000"/>
                <w:sz w:val="20"/>
              </w:rPr>
              <w:t xml:space="preserve">
О. Труханова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817" w:id="2729"/>
    <w:p>
      <w:pPr>
        <w:spacing w:after="0"/>
        <w:ind w:left="0"/>
        <w:jc w:val="both"/>
      </w:pPr>
      <w:r>
        <w:rPr>
          <w:rFonts w:ascii="Times New Roman"/>
          <w:b w:val="false"/>
          <w:i w:val="false"/>
          <w:color w:val="000000"/>
          <w:sz w:val="28"/>
        </w:rPr>
        <w:t>
      ";</w:t>
      </w:r>
    </w:p>
    <w:bookmarkEnd w:id="2729"/>
    <w:bookmarkStart w:name="z4818" w:id="2730"/>
    <w:p>
      <w:pPr>
        <w:spacing w:after="0"/>
        <w:ind w:left="0"/>
        <w:jc w:val="both"/>
      </w:pPr>
      <w:r>
        <w:rPr>
          <w:rFonts w:ascii="Times New Roman"/>
          <w:b w:val="false"/>
          <w:i w:val="false"/>
          <w:color w:val="000000"/>
          <w:sz w:val="28"/>
        </w:rPr>
        <w:t>
      реттік нөмірі 3-жол алынып тасталсын;</w:t>
      </w:r>
    </w:p>
    <w:bookmarkEnd w:id="2730"/>
    <w:bookmarkStart w:name="z4819" w:id="2731"/>
    <w:p>
      <w:pPr>
        <w:spacing w:after="0"/>
        <w:ind w:left="0"/>
        <w:jc w:val="both"/>
      </w:pPr>
      <w:r>
        <w:rPr>
          <w:rFonts w:ascii="Times New Roman"/>
          <w:b w:val="false"/>
          <w:i w:val="false"/>
          <w:color w:val="000000"/>
          <w:sz w:val="28"/>
        </w:rPr>
        <w:t>
      мынадай мазмұндағы реттік нөмірлері 3-1 және 3-2-жолдармен толықтырылсын:</w:t>
      </w:r>
    </w:p>
    <w:bookmarkEnd w:id="2731"/>
    <w:bookmarkStart w:name="z4820" w:id="2732"/>
    <w:p>
      <w:pPr>
        <w:spacing w:after="0"/>
        <w:ind w:left="0"/>
        <w:jc w:val="both"/>
      </w:pPr>
      <w:r>
        <w:rPr>
          <w:rFonts w:ascii="Times New Roman"/>
          <w:b w:val="false"/>
          <w:i w:val="false"/>
          <w:color w:val="000000"/>
          <w:sz w:val="28"/>
        </w:rPr>
        <w:t>
      "</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733"/>
          <w:p>
            <w:pPr>
              <w:spacing w:after="20"/>
              <w:ind w:left="20"/>
              <w:jc w:val="both"/>
            </w:pPr>
            <w:r>
              <w:rPr>
                <w:rFonts w:ascii="Times New Roman"/>
                <w:b w:val="false"/>
                <w:i w:val="false"/>
                <w:color w:val="000000"/>
                <w:sz w:val="20"/>
              </w:rPr>
              <w:t xml:space="preserve">
Литературное чтение. </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(web-платформа) </w:t>
            </w:r>
          </w:p>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xml:space="preserve">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734"/>
          <w:p>
            <w:pPr>
              <w:spacing w:after="20"/>
              <w:ind w:left="20"/>
              <w:jc w:val="both"/>
            </w:pPr>
            <w:r>
              <w:rPr>
                <w:rFonts w:ascii="Times New Roman"/>
                <w:b w:val="false"/>
                <w:i w:val="false"/>
                <w:color w:val="000000"/>
                <w:sz w:val="20"/>
              </w:rPr>
              <w:t xml:space="preserve">
М. Аймагамбетова, </w:t>
            </w:r>
          </w:p>
          <w:bookmarkEnd w:id="2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Труханова,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Богатырева, </w:t>
            </w:r>
          </w:p>
          <w:p>
            <w:pPr>
              <w:spacing w:after="20"/>
              <w:ind w:left="20"/>
              <w:jc w:val="both"/>
            </w:pPr>
            <w:r>
              <w:rPr>
                <w:rFonts w:ascii="Times New Roman"/>
                <w:b w:val="false"/>
                <w:i w:val="false"/>
                <w:color w:val="000000"/>
                <w:sz w:val="20"/>
              </w:rPr>
              <w:t xml:space="preserve">
Р. Бучина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735"/>
          <w:p>
            <w:pPr>
              <w:spacing w:after="20"/>
              <w:ind w:left="20"/>
              <w:jc w:val="both"/>
            </w:pPr>
            <w:r>
              <w:rPr>
                <w:rFonts w:ascii="Times New Roman"/>
                <w:b w:val="false"/>
                <w:i w:val="false"/>
                <w:color w:val="000000"/>
                <w:sz w:val="20"/>
              </w:rPr>
              <w:t xml:space="preserve">
Литературное чтение. </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2736"/>
          <w:p>
            <w:pPr>
              <w:spacing w:after="20"/>
              <w:ind w:left="20"/>
              <w:jc w:val="both"/>
            </w:pPr>
            <w:r>
              <w:rPr>
                <w:rFonts w:ascii="Times New Roman"/>
                <w:b w:val="false"/>
                <w:i w:val="false"/>
                <w:color w:val="000000"/>
                <w:sz w:val="20"/>
              </w:rPr>
              <w:t xml:space="preserve">
В. Павленко, </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Баянбаева, </w:t>
            </w:r>
          </w:p>
          <w:p>
            <w:pPr>
              <w:spacing w:after="20"/>
              <w:ind w:left="20"/>
              <w:jc w:val="both"/>
            </w:pPr>
            <w:r>
              <w:rPr>
                <w:rFonts w:ascii="Times New Roman"/>
                <w:b w:val="false"/>
                <w:i w:val="false"/>
                <w:color w:val="000000"/>
                <w:sz w:val="20"/>
              </w:rPr>
              <w:t xml:space="preserve">
М. Грушина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4833" w:id="2737"/>
    <w:p>
      <w:pPr>
        <w:spacing w:after="0"/>
        <w:ind w:left="0"/>
        <w:jc w:val="both"/>
      </w:pPr>
      <w:r>
        <w:rPr>
          <w:rFonts w:ascii="Times New Roman"/>
          <w:b w:val="false"/>
          <w:i w:val="false"/>
          <w:color w:val="000000"/>
          <w:sz w:val="28"/>
        </w:rPr>
        <w:t>
      ";</w:t>
      </w:r>
    </w:p>
    <w:bookmarkEnd w:id="2737"/>
    <w:bookmarkStart w:name="z4834" w:id="2738"/>
    <w:p>
      <w:pPr>
        <w:spacing w:after="0"/>
        <w:ind w:left="0"/>
        <w:jc w:val="both"/>
      </w:pPr>
      <w:r>
        <w:rPr>
          <w:rFonts w:ascii="Times New Roman"/>
          <w:b w:val="false"/>
          <w:i w:val="false"/>
          <w:color w:val="000000"/>
          <w:sz w:val="28"/>
        </w:rPr>
        <w:t>
      реттік нөмірі 4-жол алынып тасталсын;</w:t>
      </w:r>
    </w:p>
    <w:bookmarkEnd w:id="2738"/>
    <w:bookmarkStart w:name="z4835" w:id="2739"/>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2739"/>
    <w:bookmarkStart w:name="z4836" w:id="2740"/>
    <w:p>
      <w:pPr>
        <w:spacing w:after="0"/>
        <w:ind w:left="0"/>
        <w:jc w:val="both"/>
      </w:pPr>
      <w:r>
        <w:rPr>
          <w:rFonts w:ascii="Times New Roman"/>
          <w:b w:val="false"/>
          <w:i w:val="false"/>
          <w:color w:val="000000"/>
          <w:sz w:val="28"/>
        </w:rPr>
        <w:t>
      "</w:t>
      </w:r>
    </w:p>
    <w:bookmarkEnd w:id="2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7" w:id="2741"/>
          <w:p>
            <w:pPr>
              <w:spacing w:after="20"/>
              <w:ind w:left="20"/>
              <w:jc w:val="both"/>
            </w:pPr>
            <w:r>
              <w:rPr>
                <w:rFonts w:ascii="Times New Roman"/>
                <w:b w:val="false"/>
                <w:i w:val="false"/>
                <w:color w:val="000000"/>
                <w:sz w:val="20"/>
              </w:rPr>
              <w:t xml:space="preserve">
Математика. </w:t>
            </w:r>
          </w:p>
          <w:bookmarkEnd w:id="2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t>
            </w:r>
            <w:r>
              <w:rPr>
                <w:rFonts w:ascii="Times New Roman"/>
                <w:b w:val="false"/>
                <w:i w:val="false"/>
                <w:color w:val="000000"/>
                <w:sz w:val="20"/>
              </w:rPr>
              <w:t>1, 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0" w:id="2742"/>
          <w:p>
            <w:pPr>
              <w:spacing w:after="20"/>
              <w:ind w:left="20"/>
              <w:jc w:val="both"/>
            </w:pPr>
            <w:r>
              <w:rPr>
                <w:rFonts w:ascii="Times New Roman"/>
                <w:b w:val="false"/>
                <w:i w:val="false"/>
                <w:color w:val="000000"/>
                <w:sz w:val="20"/>
              </w:rPr>
              <w:t xml:space="preserve">
А. Акпаева, </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Л. Лебедева,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Лихобабенко, </w:t>
            </w:r>
          </w:p>
          <w:p>
            <w:pPr>
              <w:spacing w:after="20"/>
              <w:ind w:left="20"/>
              <w:jc w:val="both"/>
            </w:pPr>
            <w:r>
              <w:rPr>
                <w:rFonts w:ascii="Times New Roman"/>
                <w:b w:val="false"/>
                <w:i w:val="false"/>
                <w:color w:val="000000"/>
                <w:sz w:val="20"/>
              </w:rPr>
              <w:t>
Р. Доскалиева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843" w:id="2743"/>
    <w:p>
      <w:pPr>
        <w:spacing w:after="0"/>
        <w:ind w:left="0"/>
        <w:jc w:val="both"/>
      </w:pPr>
      <w:r>
        <w:rPr>
          <w:rFonts w:ascii="Times New Roman"/>
          <w:b w:val="false"/>
          <w:i w:val="false"/>
          <w:color w:val="000000"/>
          <w:sz w:val="28"/>
        </w:rPr>
        <w:t>
      ";</w:t>
      </w:r>
    </w:p>
    <w:bookmarkEnd w:id="2743"/>
    <w:bookmarkStart w:name="z4844" w:id="2744"/>
    <w:p>
      <w:pPr>
        <w:spacing w:after="0"/>
        <w:ind w:left="0"/>
        <w:jc w:val="both"/>
      </w:pPr>
      <w:r>
        <w:rPr>
          <w:rFonts w:ascii="Times New Roman"/>
          <w:b w:val="false"/>
          <w:i w:val="false"/>
          <w:color w:val="000000"/>
          <w:sz w:val="28"/>
        </w:rPr>
        <w:t>
      реттік нөмірі 10-жол алынып тасталсын;</w:t>
      </w:r>
    </w:p>
    <w:bookmarkEnd w:id="2744"/>
    <w:bookmarkStart w:name="z4845" w:id="2745"/>
    <w:p>
      <w:pPr>
        <w:spacing w:after="0"/>
        <w:ind w:left="0"/>
        <w:jc w:val="both"/>
      </w:pPr>
      <w:r>
        <w:rPr>
          <w:rFonts w:ascii="Times New Roman"/>
          <w:b w:val="false"/>
          <w:i w:val="false"/>
          <w:color w:val="000000"/>
          <w:sz w:val="28"/>
        </w:rPr>
        <w:t>
      мынадай мазмұндағы реттік нөмірлері 10-1, 10-2 және 10-3-жолдармен толықтырылсын:</w:t>
      </w:r>
    </w:p>
    <w:bookmarkEnd w:id="2745"/>
    <w:bookmarkStart w:name="z4846" w:id="2746"/>
    <w:p>
      <w:pPr>
        <w:spacing w:after="0"/>
        <w:ind w:left="0"/>
        <w:jc w:val="both"/>
      </w:pPr>
      <w:r>
        <w:rPr>
          <w:rFonts w:ascii="Times New Roman"/>
          <w:b w:val="false"/>
          <w:i w:val="false"/>
          <w:color w:val="000000"/>
          <w:sz w:val="28"/>
        </w:rPr>
        <w:t>
      "</w:t>
      </w:r>
    </w:p>
    <w:bookmarkEnd w:id="2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2747"/>
          <w:p>
            <w:pPr>
              <w:spacing w:after="20"/>
              <w:ind w:left="20"/>
              <w:jc w:val="both"/>
            </w:pPr>
            <w:r>
              <w:rPr>
                <w:rFonts w:ascii="Times New Roman"/>
                <w:b w:val="false"/>
                <w:i w:val="false"/>
                <w:color w:val="000000"/>
                <w:sz w:val="20"/>
              </w:rPr>
              <w:t xml:space="preserve">
Познание мира. </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748"/>
          <w:p>
            <w:pPr>
              <w:spacing w:after="20"/>
              <w:ind w:left="20"/>
              <w:jc w:val="both"/>
            </w:pPr>
            <w:r>
              <w:rPr>
                <w:rFonts w:ascii="Times New Roman"/>
                <w:b w:val="false"/>
                <w:i w:val="false"/>
                <w:color w:val="000000"/>
                <w:sz w:val="20"/>
              </w:rPr>
              <w:t xml:space="preserve">
Б. Турмашева, </w:t>
            </w:r>
          </w:p>
          <w:bookmarkEnd w:id="2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xml:space="preserve">
В. Пугач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749"/>
          <w:p>
            <w:pPr>
              <w:spacing w:after="20"/>
              <w:ind w:left="20"/>
              <w:jc w:val="both"/>
            </w:pPr>
            <w:r>
              <w:rPr>
                <w:rFonts w:ascii="Times New Roman"/>
                <w:b w:val="false"/>
                <w:i w:val="false"/>
                <w:color w:val="000000"/>
                <w:sz w:val="20"/>
              </w:rPr>
              <w:t xml:space="preserve">
Познание мира. </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2750"/>
          <w:p>
            <w:pPr>
              <w:spacing w:after="20"/>
              <w:ind w:left="20"/>
              <w:jc w:val="both"/>
            </w:pPr>
            <w:r>
              <w:rPr>
                <w:rFonts w:ascii="Times New Roman"/>
                <w:b w:val="false"/>
                <w:i w:val="false"/>
                <w:color w:val="000000"/>
                <w:sz w:val="20"/>
              </w:rPr>
              <w:t xml:space="preserve">
О. Боталова, </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Зворыгина,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Яндулова, </w:t>
            </w:r>
          </w:p>
          <w:p>
            <w:pPr>
              <w:spacing w:after="20"/>
              <w:ind w:left="20"/>
              <w:jc w:val="both"/>
            </w:pPr>
            <w:r>
              <w:rPr>
                <w:rFonts w:ascii="Times New Roman"/>
                <w:b w:val="false"/>
                <w:i w:val="false"/>
                <w:color w:val="000000"/>
                <w:sz w:val="20"/>
              </w:rPr>
              <w:t xml:space="preserve">
Е. Горбунова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751"/>
          <w:p>
            <w:pPr>
              <w:spacing w:after="20"/>
              <w:ind w:left="20"/>
              <w:jc w:val="both"/>
            </w:pPr>
            <w:r>
              <w:rPr>
                <w:rFonts w:ascii="Times New Roman"/>
                <w:b w:val="false"/>
                <w:i w:val="false"/>
                <w:color w:val="000000"/>
                <w:sz w:val="20"/>
              </w:rPr>
              <w:t xml:space="preserve">
Познание мира. </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752"/>
          <w:p>
            <w:pPr>
              <w:spacing w:after="20"/>
              <w:ind w:left="20"/>
              <w:jc w:val="both"/>
            </w:pPr>
            <w:r>
              <w:rPr>
                <w:rFonts w:ascii="Times New Roman"/>
                <w:b w:val="false"/>
                <w:i w:val="false"/>
                <w:color w:val="000000"/>
                <w:sz w:val="20"/>
              </w:rPr>
              <w:t xml:space="preserve">
Г. Аспанова, </w:t>
            </w:r>
          </w:p>
          <w:bookmarkEnd w:id="2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Никитина,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Стрикунова, </w:t>
            </w:r>
          </w:p>
          <w:p>
            <w:pPr>
              <w:spacing w:after="20"/>
              <w:ind w:left="20"/>
              <w:jc w:val="both"/>
            </w:pPr>
            <w:r>
              <w:rPr>
                <w:rFonts w:ascii="Times New Roman"/>
                <w:b w:val="false"/>
                <w:i w:val="false"/>
                <w:color w:val="000000"/>
                <w:sz w:val="20"/>
              </w:rPr>
              <w:t xml:space="preserve">
А. Сироткина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4861" w:id="2753"/>
    <w:p>
      <w:pPr>
        <w:spacing w:after="0"/>
        <w:ind w:left="0"/>
        <w:jc w:val="both"/>
      </w:pPr>
      <w:r>
        <w:rPr>
          <w:rFonts w:ascii="Times New Roman"/>
          <w:b w:val="false"/>
          <w:i w:val="false"/>
          <w:color w:val="000000"/>
          <w:sz w:val="28"/>
        </w:rPr>
        <w:t>
      ";</w:t>
      </w:r>
    </w:p>
    <w:bookmarkEnd w:id="2753"/>
    <w:bookmarkStart w:name="z4862" w:id="2754"/>
    <w:p>
      <w:pPr>
        <w:spacing w:after="0"/>
        <w:ind w:left="0"/>
        <w:jc w:val="both"/>
      </w:pPr>
      <w:r>
        <w:rPr>
          <w:rFonts w:ascii="Times New Roman"/>
          <w:b w:val="false"/>
          <w:i w:val="false"/>
          <w:color w:val="000000"/>
          <w:sz w:val="28"/>
        </w:rPr>
        <w:t>
      реттік нөмірі 11-жол алынып тасталсын;</w:t>
      </w:r>
    </w:p>
    <w:bookmarkEnd w:id="2754"/>
    <w:bookmarkStart w:name="z4863" w:id="2755"/>
    <w:p>
      <w:pPr>
        <w:spacing w:after="0"/>
        <w:ind w:left="0"/>
        <w:jc w:val="both"/>
      </w:pPr>
      <w:r>
        <w:rPr>
          <w:rFonts w:ascii="Times New Roman"/>
          <w:b w:val="false"/>
          <w:i w:val="false"/>
          <w:color w:val="000000"/>
          <w:sz w:val="28"/>
        </w:rPr>
        <w:t>
      мынадай мазмұндағы реттік нөмірлері 11-1 және 11-2-жолдармен толықтырылсын:</w:t>
      </w:r>
    </w:p>
    <w:bookmarkEnd w:id="2755"/>
    <w:bookmarkStart w:name="z4864" w:id="2756"/>
    <w:p>
      <w:pPr>
        <w:spacing w:after="0"/>
        <w:ind w:left="0"/>
        <w:jc w:val="both"/>
      </w:pPr>
      <w:r>
        <w:rPr>
          <w:rFonts w:ascii="Times New Roman"/>
          <w:b w:val="false"/>
          <w:i w:val="false"/>
          <w:color w:val="000000"/>
          <w:sz w:val="28"/>
        </w:rPr>
        <w:t>
      "</w:t>
      </w:r>
    </w:p>
    <w:bookmarkEnd w:id="2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757"/>
          <w:p>
            <w:pPr>
              <w:spacing w:after="20"/>
              <w:ind w:left="20"/>
              <w:jc w:val="both"/>
            </w:pPr>
            <w:r>
              <w:rPr>
                <w:rFonts w:ascii="Times New Roman"/>
                <w:b w:val="false"/>
                <w:i w:val="false"/>
                <w:color w:val="000000"/>
                <w:sz w:val="20"/>
              </w:rPr>
              <w:t xml:space="preserve">
Музыка. </w:t>
            </w:r>
          </w:p>
          <w:bookmarkEnd w:id="2757"/>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758"/>
          <w:p>
            <w:pPr>
              <w:spacing w:after="20"/>
              <w:ind w:left="20"/>
              <w:jc w:val="both"/>
            </w:pPr>
            <w:r>
              <w:rPr>
                <w:rFonts w:ascii="Times New Roman"/>
                <w:b w:val="false"/>
                <w:i w:val="false"/>
                <w:color w:val="000000"/>
                <w:sz w:val="20"/>
              </w:rPr>
              <w:t xml:space="preserve">
Р. Валиуллина, </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Каппучи, </w:t>
            </w:r>
          </w:p>
          <w:p>
            <w:pPr>
              <w:spacing w:after="20"/>
              <w:ind w:left="20"/>
              <w:jc w:val="both"/>
            </w:pPr>
            <w:r>
              <w:rPr>
                <w:rFonts w:ascii="Times New Roman"/>
                <w:b w:val="false"/>
                <w:i w:val="false"/>
                <w:color w:val="000000"/>
                <w:sz w:val="20"/>
              </w:rPr>
              <w:t>
Н. Белан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759"/>
          <w:p>
            <w:pPr>
              <w:spacing w:after="20"/>
              <w:ind w:left="20"/>
              <w:jc w:val="both"/>
            </w:pPr>
            <w:r>
              <w:rPr>
                <w:rFonts w:ascii="Times New Roman"/>
                <w:b w:val="false"/>
                <w:i w:val="false"/>
                <w:color w:val="000000"/>
                <w:sz w:val="20"/>
              </w:rPr>
              <w:t xml:space="preserve">
Музыка. </w:t>
            </w:r>
          </w:p>
          <w:bookmarkEnd w:id="2759"/>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760"/>
          <w:p>
            <w:pPr>
              <w:spacing w:after="20"/>
              <w:ind w:left="20"/>
              <w:jc w:val="both"/>
            </w:pPr>
            <w:r>
              <w:rPr>
                <w:rFonts w:ascii="Times New Roman"/>
                <w:b w:val="false"/>
                <w:i w:val="false"/>
                <w:color w:val="000000"/>
                <w:sz w:val="20"/>
              </w:rPr>
              <w:t xml:space="preserve">
Б. Бодауова, </w:t>
            </w:r>
          </w:p>
          <w:bookmarkEnd w:id="2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Корнейчук,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Зяблинская, </w:t>
            </w:r>
          </w:p>
          <w:p>
            <w:pPr>
              <w:spacing w:after="20"/>
              <w:ind w:left="20"/>
              <w:jc w:val="both"/>
            </w:pPr>
            <w:r>
              <w:rPr>
                <w:rFonts w:ascii="Times New Roman"/>
                <w:b w:val="false"/>
                <w:i w:val="false"/>
                <w:color w:val="000000"/>
                <w:sz w:val="20"/>
              </w:rPr>
              <w:t>
А. Бексеитова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4873" w:id="2761"/>
    <w:p>
      <w:pPr>
        <w:spacing w:after="0"/>
        <w:ind w:left="0"/>
        <w:jc w:val="both"/>
      </w:pPr>
      <w:r>
        <w:rPr>
          <w:rFonts w:ascii="Times New Roman"/>
          <w:b w:val="false"/>
          <w:i w:val="false"/>
          <w:color w:val="000000"/>
          <w:sz w:val="28"/>
        </w:rPr>
        <w:t>
      ";</w:t>
      </w:r>
    </w:p>
    <w:bookmarkEnd w:id="2761"/>
    <w:bookmarkStart w:name="z4874" w:id="2762"/>
    <w:p>
      <w:pPr>
        <w:spacing w:after="0"/>
        <w:ind w:left="0"/>
        <w:jc w:val="both"/>
      </w:pPr>
      <w:r>
        <w:rPr>
          <w:rFonts w:ascii="Times New Roman"/>
          <w:b w:val="false"/>
          <w:i w:val="false"/>
          <w:color w:val="000000"/>
          <w:sz w:val="28"/>
        </w:rPr>
        <w:t>
      "5-сынып", "6-сынып", "7-сынып" және "8-сынып" деген кіші бөлімдер мынадай редакцияда жазылсын:</w:t>
      </w:r>
    </w:p>
    <w:bookmarkEnd w:id="2762"/>
    <w:bookmarkStart w:name="z4875" w:id="2763"/>
    <w:p>
      <w:pPr>
        <w:spacing w:after="0"/>
        <w:ind w:left="0"/>
        <w:jc w:val="both"/>
      </w:pPr>
      <w:r>
        <w:rPr>
          <w:rFonts w:ascii="Times New Roman"/>
          <w:b w:val="false"/>
          <w:i w:val="false"/>
          <w:color w:val="000000"/>
          <w:sz w:val="28"/>
        </w:rPr>
        <w:t>
      "</w:t>
      </w:r>
    </w:p>
    <w:bookmarkEnd w:id="2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764"/>
          <w:p>
            <w:pPr>
              <w:spacing w:after="20"/>
              <w:ind w:left="20"/>
              <w:jc w:val="both"/>
            </w:pPr>
            <w:r>
              <w:rPr>
                <w:rFonts w:ascii="Times New Roman"/>
                <w:b w:val="false"/>
                <w:i w:val="false"/>
                <w:color w:val="000000"/>
                <w:sz w:val="20"/>
              </w:rPr>
              <w:t xml:space="preserve">
Қазақ тілі мен әдебиеті. </w:t>
            </w:r>
          </w:p>
          <w:bookmarkEnd w:id="27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765"/>
          <w:p>
            <w:pPr>
              <w:spacing w:after="20"/>
              <w:ind w:left="20"/>
              <w:jc w:val="both"/>
            </w:pPr>
            <w:r>
              <w:rPr>
                <w:rFonts w:ascii="Times New Roman"/>
                <w:b w:val="false"/>
                <w:i w:val="false"/>
                <w:color w:val="000000"/>
                <w:sz w:val="20"/>
              </w:rPr>
              <w:t>
Е. Адаева,</w:t>
            </w:r>
          </w:p>
          <w:bookmarkEnd w:id="2765"/>
          <w:p>
            <w:pPr>
              <w:spacing w:after="20"/>
              <w:ind w:left="20"/>
              <w:jc w:val="both"/>
            </w:pPr>
            <w:r>
              <w:rPr>
                <w:rFonts w:ascii="Times New Roman"/>
                <w:b w:val="false"/>
                <w:i w:val="false"/>
                <w:color w:val="000000"/>
                <w:sz w:val="20"/>
              </w:rPr>
              <w:t>
</w:t>
            </w:r>
            <w:r>
              <w:rPr>
                <w:rFonts w:ascii="Times New Roman"/>
                <w:b w:val="false"/>
                <w:i w:val="false"/>
                <w:color w:val="000000"/>
                <w:sz w:val="20"/>
              </w:rPr>
              <w:t>С. Асқаров,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Айтжанова,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Көпеш,</w:t>
            </w:r>
          </w:p>
          <w:p>
            <w:pPr>
              <w:spacing w:after="20"/>
              <w:ind w:left="20"/>
              <w:jc w:val="both"/>
            </w:pPr>
            <w:r>
              <w:rPr>
                <w:rFonts w:ascii="Times New Roman"/>
                <w:b w:val="false"/>
                <w:i w:val="false"/>
                <w:color w:val="000000"/>
                <w:sz w:val="20"/>
              </w:rPr>
              <w:t>
Г. Сансызбаева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766"/>
          <w:p>
            <w:pPr>
              <w:spacing w:after="20"/>
              <w:ind w:left="20"/>
              <w:jc w:val="both"/>
            </w:pPr>
            <w:r>
              <w:rPr>
                <w:rFonts w:ascii="Times New Roman"/>
                <w:b w:val="false"/>
                <w:i w:val="false"/>
                <w:color w:val="000000"/>
                <w:sz w:val="20"/>
              </w:rPr>
              <w:t xml:space="preserve">
 Русская литература. </w:t>
            </w:r>
          </w:p>
          <w:bookmarkEnd w:id="2766"/>
          <w:p>
            <w:pPr>
              <w:spacing w:after="20"/>
              <w:ind w:left="20"/>
              <w:jc w:val="both"/>
            </w:pPr>
            <w:r>
              <w:rPr>
                <w:rFonts w:ascii="Times New Roman"/>
                <w:b w:val="false"/>
                <w:i w:val="false"/>
                <w:color w:val="000000"/>
                <w:sz w:val="20"/>
              </w:rPr>
              <w:t>
</w:t>
            </w:r>
            <w:r>
              <w:rPr>
                <w:rFonts w:ascii="Times New Roman"/>
                <w:b w:val="false"/>
                <w:i w:val="false"/>
                <w:color w:val="000000"/>
                <w:sz w:val="20"/>
              </w:rPr>
              <w:t>5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767"/>
          <w:p>
            <w:pPr>
              <w:spacing w:after="20"/>
              <w:ind w:left="20"/>
              <w:jc w:val="both"/>
            </w:pPr>
            <w:r>
              <w:rPr>
                <w:rFonts w:ascii="Times New Roman"/>
                <w:b w:val="false"/>
                <w:i w:val="false"/>
                <w:color w:val="000000"/>
                <w:sz w:val="20"/>
              </w:rPr>
              <w:t>
Л. Сафронова,</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Т. Чаплышкина,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Свидова,</w:t>
            </w:r>
          </w:p>
          <w:p>
            <w:pPr>
              <w:spacing w:after="20"/>
              <w:ind w:left="20"/>
              <w:jc w:val="both"/>
            </w:pPr>
            <w:r>
              <w:rPr>
                <w:rFonts w:ascii="Times New Roman"/>
                <w:b w:val="false"/>
                <w:i w:val="false"/>
                <w:color w:val="000000"/>
                <w:sz w:val="20"/>
              </w:rPr>
              <w:t>
Е. Белоус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768"/>
          <w:p>
            <w:pPr>
              <w:spacing w:after="20"/>
              <w:ind w:left="20"/>
              <w:jc w:val="both"/>
            </w:pPr>
            <w:r>
              <w:rPr>
                <w:rFonts w:ascii="Times New Roman"/>
                <w:b w:val="false"/>
                <w:i w:val="false"/>
                <w:color w:val="000000"/>
                <w:sz w:val="20"/>
              </w:rPr>
              <w:t>
Русская литература.</w:t>
            </w:r>
          </w:p>
          <w:bookmarkEnd w:id="2768"/>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769"/>
          <w:p>
            <w:pPr>
              <w:spacing w:after="20"/>
              <w:ind w:left="20"/>
              <w:jc w:val="both"/>
            </w:pPr>
            <w:r>
              <w:rPr>
                <w:rFonts w:ascii="Times New Roman"/>
                <w:b w:val="false"/>
                <w:i w:val="false"/>
                <w:color w:val="000000"/>
                <w:sz w:val="20"/>
              </w:rPr>
              <w:t>
Е. Бодрова,</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А. Франк,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О. Кравченко,</w:t>
            </w:r>
          </w:p>
          <w:p>
            <w:pPr>
              <w:spacing w:after="20"/>
              <w:ind w:left="20"/>
              <w:jc w:val="both"/>
            </w:pPr>
            <w:r>
              <w:rPr>
                <w:rFonts w:ascii="Times New Roman"/>
                <w:b w:val="false"/>
                <w:i w:val="false"/>
                <w:color w:val="000000"/>
                <w:sz w:val="20"/>
              </w:rPr>
              <w:t>
Л. Винникова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770"/>
          <w:p>
            <w:pPr>
              <w:spacing w:after="20"/>
              <w:ind w:left="20"/>
              <w:jc w:val="both"/>
            </w:pPr>
            <w:r>
              <w:rPr>
                <w:rFonts w:ascii="Times New Roman"/>
                <w:b w:val="false"/>
                <w:i w:val="false"/>
                <w:color w:val="000000"/>
                <w:sz w:val="20"/>
              </w:rPr>
              <w:t>
Р. Кадиркулов,</w:t>
            </w:r>
          </w:p>
          <w:bookmarkEnd w:id="2770"/>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771"/>
          <w:p>
            <w:pPr>
              <w:spacing w:after="20"/>
              <w:ind w:left="20"/>
              <w:jc w:val="both"/>
            </w:pPr>
            <w:r>
              <w:rPr>
                <w:rFonts w:ascii="Times New Roman"/>
                <w:b w:val="false"/>
                <w:i w:val="false"/>
                <w:color w:val="000000"/>
                <w:sz w:val="20"/>
              </w:rPr>
              <w:t>
З. Сабитова,</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Д.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772"/>
          <w:p>
            <w:pPr>
              <w:spacing w:after="20"/>
              <w:ind w:left="20"/>
              <w:jc w:val="both"/>
            </w:pPr>
            <w:r>
              <w:rPr>
                <w:rFonts w:ascii="Times New Roman"/>
                <w:b w:val="false"/>
                <w:i w:val="false"/>
                <w:color w:val="000000"/>
                <w:sz w:val="20"/>
              </w:rPr>
              <w:t>
Русская литература. Электронный учебник (web-платформа)</w:t>
            </w:r>
          </w:p>
          <w:bookmarkEnd w:id="2772"/>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773"/>
          <w:p>
            <w:pPr>
              <w:spacing w:after="20"/>
              <w:ind w:left="20"/>
              <w:jc w:val="both"/>
            </w:pPr>
            <w:r>
              <w:rPr>
                <w:rFonts w:ascii="Times New Roman"/>
                <w:b w:val="false"/>
                <w:i w:val="false"/>
                <w:color w:val="000000"/>
                <w:sz w:val="20"/>
              </w:rPr>
              <w:t>
Н. Локтионова,</w:t>
            </w:r>
          </w:p>
          <w:bookmarkEnd w:id="2773"/>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774"/>
          <w:p>
            <w:pPr>
              <w:spacing w:after="20"/>
              <w:ind w:left="20"/>
              <w:jc w:val="both"/>
            </w:pPr>
            <w:r>
              <w:rPr>
                <w:rFonts w:ascii="Times New Roman"/>
                <w:b w:val="false"/>
                <w:i w:val="false"/>
                <w:color w:val="000000"/>
                <w:sz w:val="20"/>
              </w:rPr>
              <w:t>
Г. Қосымова,</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Г. Тәуекелова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775"/>
          <w:p>
            <w:pPr>
              <w:spacing w:after="20"/>
              <w:ind w:left="20"/>
              <w:jc w:val="both"/>
            </w:pPr>
            <w:r>
              <w:rPr>
                <w:rFonts w:ascii="Times New Roman"/>
                <w:b w:val="false"/>
                <w:i w:val="false"/>
                <w:color w:val="000000"/>
                <w:sz w:val="20"/>
              </w:rPr>
              <w:t>
Математика,</w:t>
            </w:r>
          </w:p>
          <w:bookmarkEnd w:id="27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776"/>
          <w:p>
            <w:pPr>
              <w:spacing w:after="20"/>
              <w:ind w:left="20"/>
              <w:jc w:val="both"/>
            </w:pPr>
            <w:r>
              <w:rPr>
                <w:rFonts w:ascii="Times New Roman"/>
                <w:b w:val="false"/>
                <w:i w:val="false"/>
                <w:color w:val="000000"/>
                <w:sz w:val="20"/>
              </w:rPr>
              <w:t>
Ж. Кайдасов,</w:t>
            </w:r>
          </w:p>
          <w:bookmarkEnd w:id="2776"/>
          <w:p>
            <w:pPr>
              <w:spacing w:after="20"/>
              <w:ind w:left="20"/>
              <w:jc w:val="both"/>
            </w:pPr>
            <w:r>
              <w:rPr>
                <w:rFonts w:ascii="Times New Roman"/>
                <w:b w:val="false"/>
                <w:i w:val="false"/>
                <w:color w:val="000000"/>
                <w:sz w:val="20"/>
              </w:rPr>
              <w:t>
</w:t>
            </w:r>
            <w:r>
              <w:rPr>
                <w:rFonts w:ascii="Times New Roman"/>
                <w:b w:val="false"/>
                <w:i w:val="false"/>
                <w:color w:val="000000"/>
                <w:sz w:val="20"/>
              </w:rPr>
              <w:t>С. Грачева,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Р. Деменова,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777"/>
          <w:p>
            <w:pPr>
              <w:spacing w:after="20"/>
              <w:ind w:left="20"/>
              <w:jc w:val="both"/>
            </w:pPr>
            <w:r>
              <w:rPr>
                <w:rFonts w:ascii="Times New Roman"/>
                <w:b w:val="false"/>
                <w:i w:val="false"/>
                <w:color w:val="000000"/>
                <w:sz w:val="20"/>
              </w:rPr>
              <w:t xml:space="preserve">
Математика. </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778"/>
          <w:p>
            <w:pPr>
              <w:spacing w:after="20"/>
              <w:ind w:left="20"/>
              <w:jc w:val="both"/>
            </w:pPr>
            <w:r>
              <w:rPr>
                <w:rFonts w:ascii="Times New Roman"/>
                <w:b w:val="false"/>
                <w:i w:val="false"/>
                <w:color w:val="000000"/>
                <w:sz w:val="20"/>
              </w:rPr>
              <w:t>
Т. Алдамуратова,</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779"/>
          <w:p>
            <w:pPr>
              <w:spacing w:after="20"/>
              <w:ind w:left="20"/>
              <w:jc w:val="both"/>
            </w:pPr>
            <w:r>
              <w:rPr>
                <w:rFonts w:ascii="Times New Roman"/>
                <w:b w:val="false"/>
                <w:i w:val="false"/>
                <w:color w:val="000000"/>
                <w:sz w:val="20"/>
              </w:rPr>
              <w:t>
Информатика,</w:t>
            </w:r>
          </w:p>
          <w:bookmarkEnd w:id="277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780"/>
          <w:p>
            <w:pPr>
              <w:spacing w:after="20"/>
              <w:ind w:left="20"/>
              <w:jc w:val="both"/>
            </w:pPr>
            <w:r>
              <w:rPr>
                <w:rFonts w:ascii="Times New Roman"/>
                <w:b w:val="false"/>
                <w:i w:val="false"/>
                <w:color w:val="000000"/>
                <w:sz w:val="20"/>
              </w:rPr>
              <w:t>
А. Давлетова,</w:t>
            </w:r>
          </w:p>
          <w:bookmarkEnd w:id="2780"/>
          <w:p>
            <w:pPr>
              <w:spacing w:after="20"/>
              <w:ind w:left="20"/>
              <w:jc w:val="both"/>
            </w:pPr>
            <w:r>
              <w:rPr>
                <w:rFonts w:ascii="Times New Roman"/>
                <w:b w:val="false"/>
                <w:i w:val="false"/>
                <w:color w:val="000000"/>
                <w:sz w:val="20"/>
              </w:rPr>
              <w:t>
</w:t>
            </w:r>
            <w:r>
              <w:rPr>
                <w:rFonts w:ascii="Times New Roman"/>
                <w:b w:val="false"/>
                <w:i w:val="false"/>
                <w:color w:val="000000"/>
                <w:sz w:val="20"/>
              </w:rPr>
              <w:t>Ю. Панченко,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Ю. Маскаленко,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Тажигулова,</w:t>
            </w:r>
          </w:p>
          <w:p>
            <w:pPr>
              <w:spacing w:after="20"/>
              <w:ind w:left="20"/>
              <w:jc w:val="both"/>
            </w:pPr>
            <w:r>
              <w:rPr>
                <w:rFonts w:ascii="Times New Roman"/>
                <w:b w:val="false"/>
                <w:i w:val="false"/>
                <w:color w:val="000000"/>
                <w:sz w:val="20"/>
              </w:rPr>
              <w:t>
А. 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781"/>
          <w:p>
            <w:pPr>
              <w:spacing w:after="20"/>
              <w:ind w:left="20"/>
              <w:jc w:val="both"/>
            </w:pPr>
            <w:r>
              <w:rPr>
                <w:rFonts w:ascii="Times New Roman"/>
                <w:b w:val="false"/>
                <w:i w:val="false"/>
                <w:color w:val="000000"/>
                <w:sz w:val="20"/>
              </w:rPr>
              <w:t xml:space="preserve">
Информатика. </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782"/>
          <w:p>
            <w:pPr>
              <w:spacing w:after="20"/>
              <w:ind w:left="20"/>
              <w:jc w:val="both"/>
            </w:pPr>
            <w:r>
              <w:rPr>
                <w:rFonts w:ascii="Times New Roman"/>
                <w:b w:val="false"/>
                <w:i w:val="false"/>
                <w:color w:val="000000"/>
                <w:sz w:val="20"/>
              </w:rPr>
              <w:t>
Ж. Кобдикова,</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Г.Копеева,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783"/>
          <w:p>
            <w:pPr>
              <w:spacing w:after="20"/>
              <w:ind w:left="20"/>
              <w:jc w:val="both"/>
            </w:pPr>
            <w:r>
              <w:rPr>
                <w:rFonts w:ascii="Times New Roman"/>
                <w:b w:val="false"/>
                <w:i w:val="false"/>
                <w:color w:val="000000"/>
                <w:sz w:val="20"/>
              </w:rPr>
              <w:t xml:space="preserve">
Информатика. </w:t>
            </w:r>
          </w:p>
          <w:bookmarkEnd w:id="2783"/>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784"/>
          <w:p>
            <w:pPr>
              <w:spacing w:after="20"/>
              <w:ind w:left="20"/>
              <w:jc w:val="both"/>
            </w:pPr>
            <w:r>
              <w:rPr>
                <w:rFonts w:ascii="Times New Roman"/>
                <w:b w:val="false"/>
                <w:i w:val="false"/>
                <w:color w:val="000000"/>
                <w:sz w:val="20"/>
              </w:rPr>
              <w:t>
С. Мухамбетжанова,</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М. 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785"/>
          <w:p>
            <w:pPr>
              <w:spacing w:after="20"/>
              <w:ind w:left="20"/>
              <w:jc w:val="both"/>
            </w:pPr>
            <w:r>
              <w:rPr>
                <w:rFonts w:ascii="Times New Roman"/>
                <w:b w:val="false"/>
                <w:i w:val="false"/>
                <w:color w:val="000000"/>
                <w:sz w:val="20"/>
              </w:rPr>
              <w:t>
История Казахстана Электронный учебник</w:t>
            </w:r>
          </w:p>
          <w:bookmarkEnd w:id="2785"/>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786"/>
          <w:p>
            <w:pPr>
              <w:spacing w:after="20"/>
              <w:ind w:left="20"/>
              <w:jc w:val="both"/>
            </w:pPr>
            <w:r>
              <w:rPr>
                <w:rFonts w:ascii="Times New Roman"/>
                <w:b w:val="false"/>
                <w:i w:val="false"/>
                <w:color w:val="000000"/>
                <w:sz w:val="20"/>
              </w:rPr>
              <w:t xml:space="preserve">
 Б. Кумеков, </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 Жумагамбетов, </w:t>
            </w:r>
          </w:p>
          <w:p>
            <w:pPr>
              <w:spacing w:after="20"/>
              <w:ind w:left="20"/>
              <w:jc w:val="both"/>
            </w:pPr>
            <w:r>
              <w:rPr>
                <w:rFonts w:ascii="Times New Roman"/>
                <w:b w:val="false"/>
                <w:i w:val="false"/>
                <w:color w:val="000000"/>
                <w:sz w:val="20"/>
              </w:rPr>
              <w:t xml:space="preserve">
 К. Игликова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787"/>
          <w:p>
            <w:pPr>
              <w:spacing w:after="20"/>
              <w:ind w:left="20"/>
              <w:jc w:val="both"/>
            </w:pPr>
            <w:r>
              <w:rPr>
                <w:rFonts w:ascii="Times New Roman"/>
                <w:b w:val="false"/>
                <w:i w:val="false"/>
                <w:color w:val="000000"/>
                <w:sz w:val="20"/>
              </w:rPr>
              <w:t xml:space="preserve">
Всемирная история. </w:t>
            </w:r>
          </w:p>
          <w:bookmarkEnd w:id="2787"/>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788"/>
          <w:p>
            <w:pPr>
              <w:spacing w:after="20"/>
              <w:ind w:left="20"/>
              <w:jc w:val="both"/>
            </w:pPr>
            <w:r>
              <w:rPr>
                <w:rFonts w:ascii="Times New Roman"/>
                <w:b w:val="false"/>
                <w:i w:val="false"/>
                <w:color w:val="000000"/>
                <w:sz w:val="20"/>
              </w:rPr>
              <w:t>
А. Сыздыкова,</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Г. Шугаипова,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Алтаева,</w:t>
            </w:r>
          </w:p>
          <w:p>
            <w:pPr>
              <w:spacing w:after="20"/>
              <w:ind w:left="20"/>
              <w:jc w:val="both"/>
            </w:pPr>
            <w:r>
              <w:rPr>
                <w:rFonts w:ascii="Times New Roman"/>
                <w:b w:val="false"/>
                <w:i w:val="false"/>
                <w:color w:val="000000"/>
                <w:sz w:val="20"/>
              </w:rPr>
              <w:t>
З. Сабданбекова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789"/>
          <w:p>
            <w:pPr>
              <w:spacing w:after="20"/>
              <w:ind w:left="20"/>
              <w:jc w:val="both"/>
            </w:pPr>
            <w:r>
              <w:rPr>
                <w:rFonts w:ascii="Times New Roman"/>
                <w:b w:val="false"/>
                <w:i w:val="false"/>
                <w:color w:val="000000"/>
                <w:sz w:val="20"/>
              </w:rPr>
              <w:t xml:space="preserve">
Всемирная история. </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790"/>
          <w:p>
            <w:pPr>
              <w:spacing w:after="20"/>
              <w:ind w:left="20"/>
              <w:jc w:val="both"/>
            </w:pPr>
            <w:r>
              <w:rPr>
                <w:rFonts w:ascii="Times New Roman"/>
                <w:b w:val="false"/>
                <w:i w:val="false"/>
                <w:color w:val="000000"/>
                <w:sz w:val="20"/>
              </w:rPr>
              <w:t>
Т. Тулебаев,</w:t>
            </w:r>
          </w:p>
          <w:bookmarkEnd w:id="2790"/>
          <w:p>
            <w:pPr>
              <w:spacing w:after="20"/>
              <w:ind w:left="20"/>
              <w:jc w:val="both"/>
            </w:pPr>
            <w:r>
              <w:rPr>
                <w:rFonts w:ascii="Times New Roman"/>
                <w:b w:val="false"/>
                <w:i w:val="false"/>
                <w:color w:val="000000"/>
                <w:sz w:val="20"/>
              </w:rPr>
              <w:t>
</w:t>
            </w:r>
            <w:r>
              <w:rPr>
                <w:rFonts w:ascii="Times New Roman"/>
                <w:b w:val="false"/>
                <w:i w:val="false"/>
                <w:color w:val="000000"/>
                <w:sz w:val="20"/>
              </w:rPr>
              <w:t>Л. Момунтаева,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Толбаева</w:t>
            </w:r>
          </w:p>
          <w:p>
            <w:pPr>
              <w:spacing w:after="20"/>
              <w:ind w:left="20"/>
              <w:jc w:val="both"/>
            </w:pPr>
            <w:r>
              <w:rPr>
                <w:rFonts w:ascii="Times New Roman"/>
                <w:b w:val="false"/>
                <w:i w:val="false"/>
                <w:color w:val="000000"/>
                <w:sz w:val="20"/>
              </w:rPr>
              <w:t>
Л. Мясников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791"/>
          <w:p>
            <w:pPr>
              <w:spacing w:after="20"/>
              <w:ind w:left="20"/>
              <w:jc w:val="both"/>
            </w:pPr>
            <w:r>
              <w:rPr>
                <w:rFonts w:ascii="Times New Roman"/>
                <w:b w:val="false"/>
                <w:i w:val="false"/>
                <w:color w:val="000000"/>
                <w:sz w:val="20"/>
              </w:rPr>
              <w:t>
Естествознание.</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792"/>
          <w:p>
            <w:pPr>
              <w:spacing w:after="20"/>
              <w:ind w:left="20"/>
              <w:jc w:val="both"/>
            </w:pPr>
            <w:r>
              <w:rPr>
                <w:rFonts w:ascii="Times New Roman"/>
                <w:b w:val="false"/>
                <w:i w:val="false"/>
                <w:color w:val="000000"/>
                <w:sz w:val="20"/>
              </w:rPr>
              <w:t>
М. Нұртаева,</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Е. Очкур,</w:t>
            </w:r>
          </w:p>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Паимцева,</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793"/>
          <w:p>
            <w:pPr>
              <w:spacing w:after="20"/>
              <w:ind w:left="20"/>
              <w:jc w:val="both"/>
            </w:pPr>
            <w:r>
              <w:rPr>
                <w:rFonts w:ascii="Times New Roman"/>
                <w:b w:val="false"/>
                <w:i w:val="false"/>
                <w:color w:val="000000"/>
                <w:sz w:val="20"/>
              </w:rPr>
              <w:t xml:space="preserve">
Естествознание. Электронный учебник 1, 2 часть </w:t>
            </w:r>
          </w:p>
          <w:bookmarkEnd w:id="279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794"/>
          <w:p>
            <w:pPr>
              <w:spacing w:after="20"/>
              <w:ind w:left="20"/>
              <w:jc w:val="both"/>
            </w:pPr>
            <w:r>
              <w:rPr>
                <w:rFonts w:ascii="Times New Roman"/>
                <w:b w:val="false"/>
                <w:i w:val="false"/>
                <w:color w:val="000000"/>
                <w:sz w:val="20"/>
              </w:rPr>
              <w:t>
Л. Верховцева,</w:t>
            </w:r>
          </w:p>
          <w:bookmarkEnd w:id="2794"/>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795"/>
          <w:p>
            <w:pPr>
              <w:spacing w:after="20"/>
              <w:ind w:left="20"/>
              <w:jc w:val="both"/>
            </w:pPr>
            <w:r>
              <w:rPr>
                <w:rFonts w:ascii="Times New Roman"/>
                <w:b w:val="false"/>
                <w:i w:val="false"/>
                <w:color w:val="000000"/>
                <w:sz w:val="20"/>
              </w:rPr>
              <w:t xml:space="preserve">
Естествознание. Электронный учебник. </w:t>
            </w:r>
          </w:p>
          <w:bookmarkEnd w:id="2795"/>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796"/>
          <w:p>
            <w:pPr>
              <w:spacing w:after="20"/>
              <w:ind w:left="20"/>
              <w:jc w:val="both"/>
            </w:pPr>
            <w:r>
              <w:rPr>
                <w:rFonts w:ascii="Times New Roman"/>
                <w:b w:val="false"/>
                <w:i w:val="false"/>
                <w:color w:val="000000"/>
                <w:sz w:val="20"/>
              </w:rPr>
              <w:t>
Б. Абдиманапов,</w:t>
            </w:r>
          </w:p>
          <w:bookmarkEnd w:id="2796"/>
          <w:p>
            <w:pPr>
              <w:spacing w:after="20"/>
              <w:ind w:left="20"/>
              <w:jc w:val="both"/>
            </w:pPr>
            <w:r>
              <w:rPr>
                <w:rFonts w:ascii="Times New Roman"/>
                <w:b w:val="false"/>
                <w:i w:val="false"/>
                <w:color w:val="000000"/>
                <w:sz w:val="20"/>
              </w:rPr>
              <w:t>
</w:t>
            </w:r>
            <w:r>
              <w:rPr>
                <w:rFonts w:ascii="Times New Roman"/>
                <w:b w:val="false"/>
                <w:i w:val="false"/>
                <w:color w:val="000000"/>
                <w:sz w:val="20"/>
              </w:rPr>
              <w:t>А. Абулгазиев,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797"/>
          <w:p>
            <w:pPr>
              <w:spacing w:after="20"/>
              <w:ind w:left="20"/>
              <w:jc w:val="both"/>
            </w:pPr>
            <w:r>
              <w:rPr>
                <w:rFonts w:ascii="Times New Roman"/>
                <w:b w:val="false"/>
                <w:i w:val="false"/>
                <w:color w:val="000000"/>
                <w:sz w:val="20"/>
              </w:rPr>
              <w:t>
Е. Ермилова,</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798"/>
          <w:p>
            <w:pPr>
              <w:spacing w:after="20"/>
              <w:ind w:left="20"/>
              <w:jc w:val="both"/>
            </w:pPr>
            <w:r>
              <w:rPr>
                <w:rFonts w:ascii="Times New Roman"/>
                <w:b w:val="false"/>
                <w:i w:val="false"/>
                <w:color w:val="000000"/>
                <w:sz w:val="20"/>
              </w:rPr>
              <w:t>
Е. Ермилова,</w:t>
            </w:r>
          </w:p>
          <w:bookmarkEnd w:id="2798"/>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799"/>
          <w:p>
            <w:pPr>
              <w:spacing w:after="20"/>
              <w:ind w:left="20"/>
              <w:jc w:val="both"/>
            </w:pPr>
            <w:r>
              <w:rPr>
                <w:rFonts w:ascii="Times New Roman"/>
                <w:b w:val="false"/>
                <w:i w:val="false"/>
                <w:color w:val="000000"/>
                <w:sz w:val="20"/>
              </w:rPr>
              <w:t xml:space="preserve">
Художественный труд. </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(вариант для девочек)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800"/>
          <w:p>
            <w:pPr>
              <w:spacing w:after="20"/>
              <w:ind w:left="20"/>
              <w:jc w:val="both"/>
            </w:pPr>
            <w:r>
              <w:rPr>
                <w:rFonts w:ascii="Times New Roman"/>
                <w:b w:val="false"/>
                <w:i w:val="false"/>
                <w:color w:val="000000"/>
                <w:sz w:val="20"/>
              </w:rPr>
              <w:t>
Р. Алимсаева,</w:t>
            </w:r>
          </w:p>
          <w:bookmarkEnd w:id="2800"/>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801"/>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bookmarkEnd w:id="2801"/>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802"/>
          <w:p>
            <w:pPr>
              <w:spacing w:after="20"/>
              <w:ind w:left="20"/>
              <w:jc w:val="both"/>
            </w:pPr>
            <w:r>
              <w:rPr>
                <w:rFonts w:ascii="Times New Roman"/>
                <w:b w:val="false"/>
                <w:i w:val="false"/>
                <w:color w:val="000000"/>
                <w:sz w:val="20"/>
              </w:rPr>
              <w:t>
В. Чукалин,</w:t>
            </w:r>
          </w:p>
          <w:bookmarkEnd w:id="2802"/>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803"/>
          <w:p>
            <w:pPr>
              <w:spacing w:after="20"/>
              <w:ind w:left="20"/>
              <w:jc w:val="both"/>
            </w:pPr>
            <w:r>
              <w:rPr>
                <w:rFonts w:ascii="Times New Roman"/>
                <w:b w:val="false"/>
                <w:i w:val="false"/>
                <w:color w:val="000000"/>
                <w:sz w:val="20"/>
              </w:rPr>
              <w:t>
Музыка.</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804"/>
          <w:p>
            <w:pPr>
              <w:spacing w:after="20"/>
              <w:ind w:left="20"/>
              <w:jc w:val="both"/>
            </w:pPr>
            <w:r>
              <w:rPr>
                <w:rFonts w:ascii="Times New Roman"/>
                <w:b w:val="false"/>
                <w:i w:val="false"/>
                <w:color w:val="000000"/>
                <w:sz w:val="20"/>
              </w:rPr>
              <w:t>
Ш. Кульманова,</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Б. Сулейменова,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Токжанов,</w:t>
            </w:r>
          </w:p>
          <w:p>
            <w:pPr>
              <w:spacing w:after="20"/>
              <w:ind w:left="20"/>
              <w:jc w:val="both"/>
            </w:pPr>
            <w:r>
              <w:rPr>
                <w:rFonts w:ascii="Times New Roman"/>
                <w:b w:val="false"/>
                <w:i w:val="false"/>
                <w:color w:val="000000"/>
                <w:sz w:val="20"/>
              </w:rPr>
              <w:t>
И. Сивакова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805"/>
          <w:p>
            <w:pPr>
              <w:spacing w:after="20"/>
              <w:ind w:left="20"/>
              <w:jc w:val="both"/>
            </w:pPr>
            <w:r>
              <w:rPr>
                <w:rFonts w:ascii="Times New Roman"/>
                <w:b w:val="false"/>
                <w:i w:val="false"/>
                <w:color w:val="000000"/>
                <w:sz w:val="20"/>
              </w:rPr>
              <w:t xml:space="preserve">
Қазақ тілі мен әдебиеті. </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806"/>
          <w:p>
            <w:pPr>
              <w:spacing w:after="20"/>
              <w:ind w:left="20"/>
              <w:jc w:val="both"/>
            </w:pPr>
            <w:r>
              <w:rPr>
                <w:rFonts w:ascii="Times New Roman"/>
                <w:b w:val="false"/>
                <w:i w:val="false"/>
                <w:color w:val="000000"/>
                <w:sz w:val="20"/>
              </w:rPr>
              <w:t>
Г. Косымова,</w:t>
            </w:r>
          </w:p>
          <w:bookmarkEnd w:id="2806"/>
          <w:p>
            <w:pPr>
              <w:spacing w:after="20"/>
              <w:ind w:left="20"/>
              <w:jc w:val="both"/>
            </w:pPr>
            <w:r>
              <w:rPr>
                <w:rFonts w:ascii="Times New Roman"/>
                <w:b w:val="false"/>
                <w:i w:val="false"/>
                <w:color w:val="000000"/>
                <w:sz w:val="20"/>
              </w:rPr>
              <w:t>
</w:t>
            </w:r>
            <w:r>
              <w:rPr>
                <w:rFonts w:ascii="Times New Roman"/>
                <w:b w:val="false"/>
                <w:i w:val="false"/>
                <w:color w:val="000000"/>
                <w:sz w:val="20"/>
              </w:rPr>
              <w:t>А. Сатбекова,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Берденова,</w:t>
            </w:r>
          </w:p>
          <w:p>
            <w:pPr>
              <w:spacing w:after="20"/>
              <w:ind w:left="20"/>
              <w:jc w:val="both"/>
            </w:pPr>
            <w:r>
              <w:rPr>
                <w:rFonts w:ascii="Times New Roman"/>
                <w:b w:val="false"/>
                <w:i w:val="false"/>
                <w:color w:val="000000"/>
                <w:sz w:val="20"/>
              </w:rPr>
              <w:t>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807"/>
          <w:p>
            <w:pPr>
              <w:spacing w:after="20"/>
              <w:ind w:left="20"/>
              <w:jc w:val="both"/>
            </w:pPr>
            <w:r>
              <w:rPr>
                <w:rFonts w:ascii="Times New Roman"/>
                <w:b w:val="false"/>
                <w:i w:val="false"/>
                <w:color w:val="000000"/>
                <w:sz w:val="20"/>
              </w:rPr>
              <w:t>
Русский язык.</w:t>
            </w:r>
          </w:p>
          <w:bookmarkEnd w:id="280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808"/>
          <w:p>
            <w:pPr>
              <w:spacing w:after="20"/>
              <w:ind w:left="20"/>
              <w:jc w:val="both"/>
            </w:pPr>
            <w:r>
              <w:rPr>
                <w:rFonts w:ascii="Times New Roman"/>
                <w:b w:val="false"/>
                <w:i w:val="false"/>
                <w:color w:val="000000"/>
                <w:sz w:val="20"/>
              </w:rPr>
              <w:t>
Ж. Капенова,</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809"/>
          <w:p>
            <w:pPr>
              <w:spacing w:after="20"/>
              <w:ind w:left="20"/>
              <w:jc w:val="both"/>
            </w:pPr>
            <w:r>
              <w:rPr>
                <w:rFonts w:ascii="Times New Roman"/>
                <w:b w:val="false"/>
                <w:i w:val="false"/>
                <w:color w:val="000000"/>
                <w:sz w:val="20"/>
              </w:rPr>
              <w:t>
Русский язык. 6 класс.</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810"/>
          <w:p>
            <w:pPr>
              <w:spacing w:after="20"/>
              <w:ind w:left="20"/>
              <w:jc w:val="both"/>
            </w:pPr>
            <w:r>
              <w:rPr>
                <w:rFonts w:ascii="Times New Roman"/>
                <w:b w:val="false"/>
                <w:i w:val="false"/>
                <w:color w:val="000000"/>
                <w:sz w:val="20"/>
              </w:rPr>
              <w:t>
З. Сабитова,</w:t>
            </w:r>
          </w:p>
          <w:bookmarkEnd w:id="2810"/>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811"/>
          <w:p>
            <w:pPr>
              <w:spacing w:after="20"/>
              <w:ind w:left="20"/>
              <w:jc w:val="both"/>
            </w:pPr>
            <w:r>
              <w:rPr>
                <w:rFonts w:ascii="Times New Roman"/>
                <w:b w:val="false"/>
                <w:i w:val="false"/>
                <w:color w:val="000000"/>
                <w:sz w:val="20"/>
              </w:rPr>
              <w:t>
Русский язык</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812"/>
          <w:p>
            <w:pPr>
              <w:spacing w:after="20"/>
              <w:ind w:left="20"/>
              <w:jc w:val="both"/>
            </w:pPr>
            <w:r>
              <w:rPr>
                <w:rFonts w:ascii="Times New Roman"/>
                <w:b w:val="false"/>
                <w:i w:val="false"/>
                <w:color w:val="000000"/>
                <w:sz w:val="20"/>
              </w:rPr>
              <w:t>
К. Нурмухаметова,</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С. Белякова,</w:t>
            </w:r>
          </w:p>
          <w:p>
            <w:pPr>
              <w:spacing w:after="20"/>
              <w:ind w:left="20"/>
              <w:jc w:val="both"/>
            </w:pPr>
            <w:r>
              <w:rPr>
                <w:rFonts w:ascii="Times New Roman"/>
                <w:b w:val="false"/>
                <w:i w:val="false"/>
                <w:color w:val="000000"/>
                <w:sz w:val="20"/>
              </w:rPr>
              <w:t>
Р. Ержанова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813"/>
          <w:p>
            <w:pPr>
              <w:spacing w:after="20"/>
              <w:ind w:left="20"/>
              <w:jc w:val="both"/>
            </w:pPr>
            <w:r>
              <w:rPr>
                <w:rFonts w:ascii="Times New Roman"/>
                <w:b w:val="false"/>
                <w:i w:val="false"/>
                <w:color w:val="000000"/>
                <w:sz w:val="20"/>
              </w:rPr>
              <w:t>
Русская литература.</w:t>
            </w:r>
          </w:p>
          <w:bookmarkEnd w:id="281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814"/>
          <w:p>
            <w:pPr>
              <w:spacing w:after="20"/>
              <w:ind w:left="20"/>
              <w:jc w:val="both"/>
            </w:pPr>
            <w:r>
              <w:rPr>
                <w:rFonts w:ascii="Times New Roman"/>
                <w:b w:val="false"/>
                <w:i w:val="false"/>
                <w:color w:val="000000"/>
                <w:sz w:val="20"/>
              </w:rPr>
              <w:t>
Е. Бодрова,</w:t>
            </w:r>
          </w:p>
          <w:bookmarkEnd w:id="2814"/>
          <w:p>
            <w:pPr>
              <w:spacing w:after="20"/>
              <w:ind w:left="20"/>
              <w:jc w:val="both"/>
            </w:pPr>
            <w:r>
              <w:rPr>
                <w:rFonts w:ascii="Times New Roman"/>
                <w:b w:val="false"/>
                <w:i w:val="false"/>
                <w:color w:val="000000"/>
                <w:sz w:val="20"/>
              </w:rPr>
              <w:t>
</w:t>
            </w:r>
            <w:r>
              <w:rPr>
                <w:rFonts w:ascii="Times New Roman"/>
                <w:b w:val="false"/>
                <w:i w:val="false"/>
                <w:color w:val="000000"/>
                <w:sz w:val="20"/>
              </w:rPr>
              <w:t>А. Франк,</w:t>
            </w:r>
          </w:p>
          <w:p>
            <w:pPr>
              <w:spacing w:after="20"/>
              <w:ind w:left="20"/>
              <w:jc w:val="both"/>
            </w:pPr>
            <w:r>
              <w:rPr>
                <w:rFonts w:ascii="Times New Roman"/>
                <w:b w:val="false"/>
                <w:i w:val="false"/>
                <w:color w:val="000000"/>
                <w:sz w:val="20"/>
              </w:rPr>
              <w:t>
</w:t>
            </w:r>
            <w:r>
              <w:rPr>
                <w:rFonts w:ascii="Times New Roman"/>
                <w:b w:val="false"/>
                <w:i w:val="false"/>
                <w:color w:val="000000"/>
                <w:sz w:val="20"/>
              </w:rPr>
              <w:t>О. Кравченко,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Л. Винникова,</w:t>
            </w:r>
          </w:p>
          <w:p>
            <w:pPr>
              <w:spacing w:after="20"/>
              <w:ind w:left="20"/>
              <w:jc w:val="both"/>
            </w:pPr>
            <w:r>
              <w:rPr>
                <w:rFonts w:ascii="Times New Roman"/>
                <w:b w:val="false"/>
                <w:i w:val="false"/>
                <w:color w:val="000000"/>
                <w:sz w:val="20"/>
              </w:rPr>
              <w:t>
А. Кусаинова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815"/>
          <w:p>
            <w:pPr>
              <w:spacing w:after="20"/>
              <w:ind w:left="20"/>
              <w:jc w:val="both"/>
            </w:pPr>
            <w:r>
              <w:rPr>
                <w:rFonts w:ascii="Times New Roman"/>
                <w:b w:val="false"/>
                <w:i w:val="false"/>
                <w:color w:val="000000"/>
                <w:sz w:val="20"/>
              </w:rPr>
              <w:t xml:space="preserve">
Русская литература. </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816"/>
          <w:p>
            <w:pPr>
              <w:spacing w:after="20"/>
              <w:ind w:left="20"/>
              <w:jc w:val="both"/>
            </w:pPr>
            <w:r>
              <w:rPr>
                <w:rFonts w:ascii="Times New Roman"/>
                <w:b w:val="false"/>
                <w:i w:val="false"/>
                <w:color w:val="000000"/>
                <w:sz w:val="20"/>
              </w:rPr>
              <w:t>
Н. Локтионова,</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817"/>
          <w:p>
            <w:pPr>
              <w:spacing w:after="20"/>
              <w:ind w:left="20"/>
              <w:jc w:val="both"/>
            </w:pPr>
            <w:r>
              <w:rPr>
                <w:rFonts w:ascii="Times New Roman"/>
                <w:b w:val="false"/>
                <w:i w:val="false"/>
                <w:color w:val="000000"/>
                <w:sz w:val="20"/>
              </w:rPr>
              <w:t>
Русская литература Электронный учебник</w:t>
            </w:r>
          </w:p>
          <w:bookmarkEnd w:id="2817"/>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818"/>
          <w:p>
            <w:pPr>
              <w:spacing w:after="20"/>
              <w:ind w:left="20"/>
              <w:jc w:val="both"/>
            </w:pPr>
            <w:r>
              <w:rPr>
                <w:rFonts w:ascii="Times New Roman"/>
                <w:b w:val="false"/>
                <w:i w:val="false"/>
                <w:color w:val="000000"/>
                <w:sz w:val="20"/>
              </w:rPr>
              <w:t>
Л. Рыгалова,</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Д. Берденова,</w:t>
            </w:r>
          </w:p>
          <w:p>
            <w:pPr>
              <w:spacing w:after="20"/>
              <w:ind w:left="20"/>
              <w:jc w:val="both"/>
            </w:pPr>
            <w:r>
              <w:rPr>
                <w:rFonts w:ascii="Times New Roman"/>
                <w:b w:val="false"/>
                <w:i w:val="false"/>
                <w:color w:val="000000"/>
                <w:sz w:val="20"/>
              </w:rPr>
              <w:t>
С. Еримбетова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819"/>
          <w:p>
            <w:pPr>
              <w:spacing w:after="20"/>
              <w:ind w:left="20"/>
              <w:jc w:val="both"/>
            </w:pPr>
            <w:r>
              <w:rPr>
                <w:rFonts w:ascii="Times New Roman"/>
                <w:b w:val="false"/>
                <w:i w:val="false"/>
                <w:color w:val="000000"/>
                <w:sz w:val="20"/>
              </w:rPr>
              <w:t xml:space="preserve">
Математика. </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820"/>
          <w:p>
            <w:pPr>
              <w:spacing w:after="20"/>
              <w:ind w:left="20"/>
              <w:jc w:val="both"/>
            </w:pPr>
            <w:r>
              <w:rPr>
                <w:rFonts w:ascii="Times New Roman"/>
                <w:b w:val="false"/>
                <w:i w:val="false"/>
                <w:color w:val="000000"/>
                <w:sz w:val="20"/>
              </w:rPr>
              <w:t>
А. Абылкасымова,</w:t>
            </w:r>
          </w:p>
          <w:bookmarkEnd w:id="2820"/>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821"/>
          <w:p>
            <w:pPr>
              <w:spacing w:after="20"/>
              <w:ind w:left="20"/>
              <w:jc w:val="both"/>
            </w:pPr>
            <w:r>
              <w:rPr>
                <w:rFonts w:ascii="Times New Roman"/>
                <w:b w:val="false"/>
                <w:i w:val="false"/>
                <w:color w:val="000000"/>
                <w:sz w:val="20"/>
              </w:rPr>
              <w:t>
Математика</w:t>
            </w:r>
          </w:p>
          <w:bookmarkEnd w:id="282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822"/>
          <w:p>
            <w:pPr>
              <w:spacing w:after="20"/>
              <w:ind w:left="20"/>
              <w:jc w:val="both"/>
            </w:pPr>
            <w:r>
              <w:rPr>
                <w:rFonts w:ascii="Times New Roman"/>
                <w:b w:val="false"/>
                <w:i w:val="false"/>
                <w:color w:val="000000"/>
                <w:sz w:val="20"/>
              </w:rPr>
              <w:t>
Т. Алдамуратова,</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К. Байшоланова,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Байшоланов,</w:t>
            </w:r>
          </w:p>
          <w:p>
            <w:pPr>
              <w:spacing w:after="20"/>
              <w:ind w:left="20"/>
              <w:jc w:val="both"/>
            </w:pPr>
            <w:r>
              <w:rPr>
                <w:rFonts w:ascii="Times New Roman"/>
                <w:b w:val="false"/>
                <w:i w:val="false"/>
                <w:color w:val="000000"/>
                <w:sz w:val="20"/>
              </w:rPr>
              <w:t>
Т.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823"/>
          <w:p>
            <w:pPr>
              <w:spacing w:after="20"/>
              <w:ind w:left="20"/>
              <w:jc w:val="both"/>
            </w:pPr>
            <w:r>
              <w:rPr>
                <w:rFonts w:ascii="Times New Roman"/>
                <w:b w:val="false"/>
                <w:i w:val="false"/>
                <w:color w:val="000000"/>
                <w:sz w:val="20"/>
              </w:rPr>
              <w:t>
Р. Кадиркулов,</w:t>
            </w:r>
          </w:p>
          <w:bookmarkEnd w:id="2823"/>
          <w:p>
            <w:pPr>
              <w:spacing w:after="20"/>
              <w:ind w:left="20"/>
              <w:jc w:val="both"/>
            </w:pPr>
            <w:r>
              <w:rPr>
                <w:rFonts w:ascii="Times New Roman"/>
                <w:b w:val="false"/>
                <w:i w:val="false"/>
                <w:color w:val="000000"/>
                <w:sz w:val="20"/>
              </w:rPr>
              <w:t xml:space="preserve">
 Г. Нурмуханбетова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824"/>
          <w:p>
            <w:pPr>
              <w:spacing w:after="20"/>
              <w:ind w:left="20"/>
              <w:jc w:val="both"/>
            </w:pPr>
            <w:r>
              <w:rPr>
                <w:rFonts w:ascii="Times New Roman"/>
                <w:b w:val="false"/>
                <w:i w:val="false"/>
                <w:color w:val="000000"/>
                <w:sz w:val="20"/>
              </w:rPr>
              <w:t xml:space="preserve">
Информатика. </w:t>
            </w:r>
          </w:p>
          <w:bookmarkEnd w:id="2824"/>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825"/>
          <w:p>
            <w:pPr>
              <w:spacing w:after="20"/>
              <w:ind w:left="20"/>
              <w:jc w:val="both"/>
            </w:pPr>
            <w:r>
              <w:rPr>
                <w:rFonts w:ascii="Times New Roman"/>
                <w:b w:val="false"/>
                <w:i w:val="false"/>
                <w:color w:val="000000"/>
                <w:sz w:val="20"/>
              </w:rPr>
              <w:t>
С. Мухамбетжанова,</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826"/>
          <w:p>
            <w:pPr>
              <w:spacing w:after="20"/>
              <w:ind w:left="20"/>
              <w:jc w:val="both"/>
            </w:pPr>
            <w:r>
              <w:rPr>
                <w:rFonts w:ascii="Times New Roman"/>
                <w:b w:val="false"/>
                <w:i w:val="false"/>
                <w:color w:val="000000"/>
                <w:sz w:val="20"/>
              </w:rPr>
              <w:t>
Информатика.</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827"/>
          <w:p>
            <w:pPr>
              <w:spacing w:after="20"/>
              <w:ind w:left="20"/>
              <w:jc w:val="both"/>
            </w:pPr>
            <w:r>
              <w:rPr>
                <w:rFonts w:ascii="Times New Roman"/>
                <w:b w:val="false"/>
                <w:i w:val="false"/>
                <w:color w:val="000000"/>
                <w:sz w:val="20"/>
              </w:rPr>
              <w:t>
Г. Салгараева,</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Г. Копеева,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Каптагаева,</w:t>
            </w:r>
          </w:p>
          <w:p>
            <w:pPr>
              <w:spacing w:after="20"/>
              <w:ind w:left="20"/>
              <w:jc w:val="both"/>
            </w:pPr>
            <w:r>
              <w:rPr>
                <w:rFonts w:ascii="Times New Roman"/>
                <w:b w:val="false"/>
                <w:i w:val="false"/>
                <w:color w:val="000000"/>
                <w:sz w:val="20"/>
              </w:rPr>
              <w:t xml:space="preserve">
 А. Юсупова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828"/>
          <w:p>
            <w:pPr>
              <w:spacing w:after="20"/>
              <w:ind w:left="20"/>
              <w:jc w:val="both"/>
            </w:pPr>
            <w:r>
              <w:rPr>
                <w:rFonts w:ascii="Times New Roman"/>
                <w:b w:val="false"/>
                <w:i w:val="false"/>
                <w:color w:val="000000"/>
                <w:sz w:val="20"/>
              </w:rPr>
              <w:t>
Естествознание</w:t>
            </w:r>
          </w:p>
          <w:bookmarkEnd w:id="282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829"/>
          <w:p>
            <w:pPr>
              <w:spacing w:after="20"/>
              <w:ind w:left="20"/>
              <w:jc w:val="both"/>
            </w:pPr>
            <w:r>
              <w:rPr>
                <w:rFonts w:ascii="Times New Roman"/>
                <w:b w:val="false"/>
                <w:i w:val="false"/>
                <w:color w:val="000000"/>
                <w:sz w:val="20"/>
              </w:rPr>
              <w:t>
Б. Абдиманапов,</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Абулгазиев,</w:t>
            </w:r>
          </w:p>
          <w:p>
            <w:pPr>
              <w:spacing w:after="20"/>
              <w:ind w:left="20"/>
              <w:jc w:val="both"/>
            </w:pPr>
            <w:r>
              <w:rPr>
                <w:rFonts w:ascii="Times New Roman"/>
                <w:b w:val="false"/>
                <w:i w:val="false"/>
                <w:color w:val="000000"/>
                <w:sz w:val="20"/>
              </w:rPr>
              <w:t>
Б.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2830"/>
          <w:p>
            <w:pPr>
              <w:spacing w:after="20"/>
              <w:ind w:left="20"/>
              <w:jc w:val="both"/>
            </w:pPr>
            <w:r>
              <w:rPr>
                <w:rFonts w:ascii="Times New Roman"/>
                <w:b w:val="false"/>
                <w:i w:val="false"/>
                <w:color w:val="000000"/>
                <w:sz w:val="20"/>
              </w:rPr>
              <w:t>
Естествознание. Электронный учебник (web-платформа)</w:t>
            </w:r>
          </w:p>
          <w:bookmarkEnd w:id="2830"/>
          <w:p>
            <w:pPr>
              <w:spacing w:after="20"/>
              <w:ind w:left="20"/>
              <w:jc w:val="both"/>
            </w:pPr>
            <w:r>
              <w:rPr>
                <w:rFonts w:ascii="Times New Roman"/>
                <w:b w:val="false"/>
                <w:i w:val="false"/>
                <w:color w:val="000000"/>
                <w:sz w:val="20"/>
              </w:rPr>
              <w:t>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2831"/>
          <w:p>
            <w:pPr>
              <w:spacing w:after="20"/>
              <w:ind w:left="20"/>
              <w:jc w:val="both"/>
            </w:pPr>
            <w:r>
              <w:rPr>
                <w:rFonts w:ascii="Times New Roman"/>
                <w:b w:val="false"/>
                <w:i w:val="false"/>
                <w:color w:val="000000"/>
                <w:sz w:val="20"/>
              </w:rPr>
              <w:t>
Ж. Суюндикова,</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Л. Верховцева,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Костюченко,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Прахнау,</w:t>
            </w:r>
          </w:p>
          <w:p>
            <w:pPr>
              <w:spacing w:after="20"/>
              <w:ind w:left="20"/>
              <w:jc w:val="both"/>
            </w:pPr>
            <w:r>
              <w:rPr>
                <w:rFonts w:ascii="Times New Roman"/>
                <w:b w:val="false"/>
                <w:i w:val="false"/>
                <w:color w:val="000000"/>
                <w:sz w:val="20"/>
              </w:rPr>
              <w:t>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2832"/>
          <w:p>
            <w:pPr>
              <w:spacing w:after="20"/>
              <w:ind w:left="20"/>
              <w:jc w:val="both"/>
            </w:pPr>
            <w:r>
              <w:rPr>
                <w:rFonts w:ascii="Times New Roman"/>
                <w:b w:val="false"/>
                <w:i w:val="false"/>
                <w:color w:val="000000"/>
                <w:sz w:val="20"/>
              </w:rPr>
              <w:t xml:space="preserve">
 Естествознание. </w:t>
            </w:r>
          </w:p>
          <w:bookmarkEnd w:id="2832"/>
          <w:p>
            <w:pPr>
              <w:spacing w:after="20"/>
              <w:ind w:left="20"/>
              <w:jc w:val="both"/>
            </w:pPr>
            <w:r>
              <w:rPr>
                <w:rFonts w:ascii="Times New Roman"/>
                <w:b w:val="false"/>
                <w:i w:val="false"/>
                <w:color w:val="000000"/>
                <w:sz w:val="20"/>
              </w:rPr>
              <w:t>
</w:t>
            </w:r>
            <w:r>
              <w:rPr>
                <w:rFonts w:ascii="Times New Roman"/>
                <w:b w:val="false"/>
                <w:i w:val="false"/>
                <w:color w:val="000000"/>
                <w:sz w:val="20"/>
              </w:rPr>
              <w:t>6 класс. 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833"/>
          <w:p>
            <w:pPr>
              <w:spacing w:after="20"/>
              <w:ind w:left="20"/>
              <w:jc w:val="both"/>
            </w:pPr>
            <w:r>
              <w:rPr>
                <w:rFonts w:ascii="Times New Roman"/>
                <w:b w:val="false"/>
                <w:i w:val="false"/>
                <w:color w:val="000000"/>
                <w:sz w:val="20"/>
              </w:rPr>
              <w:t>
Е. Очкур,</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Паимцева</w:t>
            </w:r>
          </w:p>
          <w:p>
            <w:pPr>
              <w:spacing w:after="20"/>
              <w:ind w:left="20"/>
              <w:jc w:val="both"/>
            </w:pPr>
            <w:r>
              <w:rPr>
                <w:rFonts w:ascii="Times New Roman"/>
                <w:b w:val="false"/>
                <w:i w:val="false"/>
                <w:color w:val="000000"/>
                <w:sz w:val="20"/>
              </w:rPr>
              <w:t xml:space="preserve">
В. Ударцева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2834"/>
          <w:p>
            <w:pPr>
              <w:spacing w:after="20"/>
              <w:ind w:left="20"/>
              <w:jc w:val="both"/>
            </w:pPr>
            <w:r>
              <w:rPr>
                <w:rFonts w:ascii="Times New Roman"/>
                <w:b w:val="false"/>
                <w:i w:val="false"/>
                <w:color w:val="000000"/>
                <w:sz w:val="20"/>
              </w:rPr>
              <w:t xml:space="preserve">
 История Казахстана. </w:t>
            </w:r>
          </w:p>
          <w:bookmarkEnd w:id="2834"/>
          <w:p>
            <w:pPr>
              <w:spacing w:after="20"/>
              <w:ind w:left="20"/>
              <w:jc w:val="both"/>
            </w:pPr>
            <w:r>
              <w:rPr>
                <w:rFonts w:ascii="Times New Roman"/>
                <w:b w:val="false"/>
                <w:i w:val="false"/>
                <w:color w:val="000000"/>
                <w:sz w:val="20"/>
              </w:rPr>
              <w:t>
6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2835"/>
          <w:p>
            <w:pPr>
              <w:spacing w:after="20"/>
              <w:ind w:left="20"/>
              <w:jc w:val="both"/>
            </w:pPr>
            <w:r>
              <w:rPr>
                <w:rFonts w:ascii="Times New Roman"/>
                <w:b w:val="false"/>
                <w:i w:val="false"/>
                <w:color w:val="000000"/>
                <w:sz w:val="20"/>
              </w:rPr>
              <w:t>
Т. Омарбеков,</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836"/>
          <w:p>
            <w:pPr>
              <w:spacing w:after="20"/>
              <w:ind w:left="20"/>
              <w:jc w:val="both"/>
            </w:pPr>
            <w:r>
              <w:rPr>
                <w:rFonts w:ascii="Times New Roman"/>
                <w:b w:val="false"/>
                <w:i w:val="false"/>
                <w:color w:val="000000"/>
                <w:sz w:val="20"/>
              </w:rPr>
              <w:t>
История Казахстана</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837"/>
          <w:p>
            <w:pPr>
              <w:spacing w:after="20"/>
              <w:ind w:left="20"/>
              <w:jc w:val="both"/>
            </w:pPr>
            <w:r>
              <w:rPr>
                <w:rFonts w:ascii="Times New Roman"/>
                <w:b w:val="false"/>
                <w:i w:val="false"/>
                <w:color w:val="000000"/>
                <w:sz w:val="20"/>
              </w:rPr>
              <w:t>
Н. Бакина,</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Н. Жанакова,</w:t>
            </w:r>
          </w:p>
          <w:p>
            <w:pPr>
              <w:spacing w:after="20"/>
              <w:ind w:left="20"/>
              <w:jc w:val="both"/>
            </w:pPr>
            <w:r>
              <w:rPr>
                <w:rFonts w:ascii="Times New Roman"/>
                <w:b w:val="false"/>
                <w:i w:val="false"/>
                <w:color w:val="000000"/>
                <w:sz w:val="20"/>
              </w:rPr>
              <w:t>
Ж. Бекішева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2838"/>
          <w:p>
            <w:pPr>
              <w:spacing w:after="20"/>
              <w:ind w:left="20"/>
              <w:jc w:val="both"/>
            </w:pPr>
            <w:r>
              <w:rPr>
                <w:rFonts w:ascii="Times New Roman"/>
                <w:b w:val="false"/>
                <w:i w:val="false"/>
                <w:color w:val="000000"/>
                <w:sz w:val="20"/>
              </w:rPr>
              <w:t xml:space="preserve">
 Всемирная история. </w:t>
            </w:r>
          </w:p>
          <w:bookmarkEnd w:id="2838"/>
          <w:p>
            <w:pPr>
              <w:spacing w:after="20"/>
              <w:ind w:left="20"/>
              <w:jc w:val="both"/>
            </w:pPr>
            <w:r>
              <w:rPr>
                <w:rFonts w:ascii="Times New Roman"/>
                <w:b w:val="false"/>
                <w:i w:val="false"/>
                <w:color w:val="000000"/>
                <w:sz w:val="20"/>
              </w:rPr>
              <w:t>
6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2839"/>
          <w:p>
            <w:pPr>
              <w:spacing w:after="20"/>
              <w:ind w:left="20"/>
              <w:jc w:val="both"/>
            </w:pPr>
            <w:r>
              <w:rPr>
                <w:rFonts w:ascii="Times New Roman"/>
                <w:b w:val="false"/>
                <w:i w:val="false"/>
                <w:color w:val="000000"/>
                <w:sz w:val="20"/>
              </w:rPr>
              <w:t>
Г. Кокебаева,</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Р. Мырзабекова,</w:t>
            </w:r>
          </w:p>
          <w:p>
            <w:pPr>
              <w:spacing w:after="20"/>
              <w:ind w:left="20"/>
              <w:jc w:val="both"/>
            </w:pPr>
            <w:r>
              <w:rPr>
                <w:rFonts w:ascii="Times New Roman"/>
                <w:b w:val="false"/>
                <w:i w:val="false"/>
                <w:color w:val="000000"/>
                <w:sz w:val="20"/>
              </w:rPr>
              <w:t>
Е. Картабаева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840"/>
          <w:p>
            <w:pPr>
              <w:spacing w:after="20"/>
              <w:ind w:left="20"/>
              <w:jc w:val="both"/>
            </w:pPr>
            <w:r>
              <w:rPr>
                <w:rFonts w:ascii="Times New Roman"/>
                <w:b w:val="false"/>
                <w:i w:val="false"/>
                <w:color w:val="000000"/>
                <w:sz w:val="20"/>
              </w:rPr>
              <w:t>
Всемирная история</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841"/>
          <w:p>
            <w:pPr>
              <w:spacing w:after="20"/>
              <w:ind w:left="20"/>
              <w:jc w:val="both"/>
            </w:pPr>
            <w:r>
              <w:rPr>
                <w:rFonts w:ascii="Times New Roman"/>
                <w:b w:val="false"/>
                <w:i w:val="false"/>
                <w:color w:val="000000"/>
                <w:sz w:val="20"/>
              </w:rPr>
              <w:t>
Р. Айтбай,</w:t>
            </w:r>
          </w:p>
          <w:bookmarkEnd w:id="2841"/>
          <w:p>
            <w:pPr>
              <w:spacing w:after="20"/>
              <w:ind w:left="20"/>
              <w:jc w:val="both"/>
            </w:pPr>
            <w:r>
              <w:rPr>
                <w:rFonts w:ascii="Times New Roman"/>
                <w:b w:val="false"/>
                <w:i w:val="false"/>
                <w:color w:val="000000"/>
                <w:sz w:val="20"/>
              </w:rPr>
              <w:t>
</w:t>
            </w:r>
            <w:r>
              <w:rPr>
                <w:rFonts w:ascii="Times New Roman"/>
                <w:b w:val="false"/>
                <w:i w:val="false"/>
                <w:color w:val="000000"/>
                <w:sz w:val="20"/>
              </w:rPr>
              <w:t>Ә. Қасымова,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Ешмұқамбетов,</w:t>
            </w:r>
          </w:p>
          <w:p>
            <w:pPr>
              <w:spacing w:after="20"/>
              <w:ind w:left="20"/>
              <w:jc w:val="both"/>
            </w:pPr>
            <w:r>
              <w:rPr>
                <w:rFonts w:ascii="Times New Roman"/>
                <w:b w:val="false"/>
                <w:i w:val="false"/>
                <w:color w:val="000000"/>
                <w:sz w:val="20"/>
              </w:rPr>
              <w:t>
Е. Мясников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842"/>
          <w:p>
            <w:pPr>
              <w:spacing w:after="20"/>
              <w:ind w:left="20"/>
              <w:jc w:val="both"/>
            </w:pPr>
            <w:r>
              <w:rPr>
                <w:rFonts w:ascii="Times New Roman"/>
                <w:b w:val="false"/>
                <w:i w:val="false"/>
                <w:color w:val="000000"/>
                <w:sz w:val="20"/>
              </w:rPr>
              <w:t>
Художественный труд. Электронный учебник (для девочек)</w:t>
            </w:r>
          </w:p>
          <w:bookmarkEnd w:id="2842"/>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7" w:id="2843"/>
          <w:p>
            <w:pPr>
              <w:spacing w:after="20"/>
              <w:ind w:left="20"/>
              <w:jc w:val="both"/>
            </w:pPr>
            <w:r>
              <w:rPr>
                <w:rFonts w:ascii="Times New Roman"/>
                <w:b w:val="false"/>
                <w:i w:val="false"/>
                <w:color w:val="000000"/>
                <w:sz w:val="20"/>
              </w:rPr>
              <w:t>
Р. Алимсаева,</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2844"/>
          <w:p>
            <w:pPr>
              <w:spacing w:after="20"/>
              <w:ind w:left="20"/>
              <w:jc w:val="both"/>
            </w:pPr>
            <w:r>
              <w:rPr>
                <w:rFonts w:ascii="Times New Roman"/>
                <w:b w:val="false"/>
                <w:i w:val="false"/>
                <w:color w:val="000000"/>
                <w:sz w:val="20"/>
              </w:rPr>
              <w:t>
Художественный труд. Электронный учебник (для мальчиков)</w:t>
            </w:r>
          </w:p>
          <w:bookmarkEnd w:id="284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2845"/>
          <w:p>
            <w:pPr>
              <w:spacing w:after="20"/>
              <w:ind w:left="20"/>
              <w:jc w:val="both"/>
            </w:pPr>
            <w:r>
              <w:rPr>
                <w:rFonts w:ascii="Times New Roman"/>
                <w:b w:val="false"/>
                <w:i w:val="false"/>
                <w:color w:val="000000"/>
                <w:sz w:val="20"/>
              </w:rPr>
              <w:t>
В. Чукалин,</w:t>
            </w:r>
          </w:p>
          <w:bookmarkEnd w:id="2845"/>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846"/>
          <w:p>
            <w:pPr>
              <w:spacing w:after="20"/>
              <w:ind w:left="20"/>
              <w:jc w:val="both"/>
            </w:pPr>
            <w:r>
              <w:rPr>
                <w:rFonts w:ascii="Times New Roman"/>
                <w:b w:val="false"/>
                <w:i w:val="false"/>
                <w:color w:val="000000"/>
                <w:sz w:val="20"/>
              </w:rPr>
              <w:t>
Музыка.</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edudigital.kz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847"/>
          <w:p>
            <w:pPr>
              <w:spacing w:after="20"/>
              <w:ind w:left="20"/>
              <w:jc w:val="both"/>
            </w:pPr>
            <w:r>
              <w:rPr>
                <w:rFonts w:ascii="Times New Roman"/>
                <w:b w:val="false"/>
                <w:i w:val="false"/>
                <w:color w:val="000000"/>
                <w:sz w:val="20"/>
              </w:rPr>
              <w:t>
Л. Калиакбарова,</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Т. Анисова,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Әділбек,</w:t>
            </w:r>
          </w:p>
          <w:p>
            <w:pPr>
              <w:spacing w:after="20"/>
              <w:ind w:left="20"/>
              <w:jc w:val="both"/>
            </w:pPr>
            <w:r>
              <w:rPr>
                <w:rFonts w:ascii="Times New Roman"/>
                <w:b w:val="false"/>
                <w:i w:val="false"/>
                <w:color w:val="000000"/>
                <w:sz w:val="20"/>
              </w:rPr>
              <w:t>
А. Мекебаева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2848"/>
          <w:p>
            <w:pPr>
              <w:spacing w:after="20"/>
              <w:ind w:left="20"/>
              <w:jc w:val="both"/>
            </w:pPr>
            <w:r>
              <w:rPr>
                <w:rFonts w:ascii="Times New Roman"/>
                <w:b w:val="false"/>
                <w:i w:val="false"/>
                <w:color w:val="000000"/>
                <w:sz w:val="20"/>
              </w:rPr>
              <w:t xml:space="preserve">
Қазақ тілі мен әдебиеті. </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2849"/>
          <w:p>
            <w:pPr>
              <w:spacing w:after="20"/>
              <w:ind w:left="20"/>
              <w:jc w:val="both"/>
            </w:pPr>
            <w:r>
              <w:rPr>
                <w:rFonts w:ascii="Times New Roman"/>
                <w:b w:val="false"/>
                <w:i w:val="false"/>
                <w:color w:val="000000"/>
                <w:sz w:val="20"/>
              </w:rPr>
              <w:t>
Г.Қосымова,</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Б.Абикеева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850"/>
          <w:p>
            <w:pPr>
              <w:spacing w:after="20"/>
              <w:ind w:left="20"/>
              <w:jc w:val="both"/>
            </w:pPr>
            <w:r>
              <w:rPr>
                <w:rFonts w:ascii="Times New Roman"/>
                <w:b w:val="false"/>
                <w:i w:val="false"/>
                <w:color w:val="000000"/>
                <w:sz w:val="20"/>
              </w:rPr>
              <w:t>
Русский язык</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851"/>
          <w:p>
            <w:pPr>
              <w:spacing w:after="20"/>
              <w:ind w:left="20"/>
              <w:jc w:val="both"/>
            </w:pPr>
            <w:r>
              <w:rPr>
                <w:rFonts w:ascii="Times New Roman"/>
                <w:b w:val="false"/>
                <w:i w:val="false"/>
                <w:color w:val="000000"/>
                <w:sz w:val="20"/>
              </w:rPr>
              <w:t>
А. Маймакова,</w:t>
            </w: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И. Серикпаева,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К. Алибекова,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Рудькова,</w:t>
            </w:r>
          </w:p>
          <w:p>
            <w:pPr>
              <w:spacing w:after="20"/>
              <w:ind w:left="20"/>
              <w:jc w:val="both"/>
            </w:pPr>
            <w:r>
              <w:rPr>
                <w:rFonts w:ascii="Times New Roman"/>
                <w:b w:val="false"/>
                <w:i w:val="false"/>
                <w:color w:val="000000"/>
                <w:sz w:val="20"/>
              </w:rPr>
              <w:t>
Б. Байбиисова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2852"/>
          <w:p>
            <w:pPr>
              <w:spacing w:after="20"/>
              <w:ind w:left="20"/>
              <w:jc w:val="both"/>
            </w:pPr>
            <w:r>
              <w:rPr>
                <w:rFonts w:ascii="Times New Roman"/>
                <w:b w:val="false"/>
                <w:i w:val="false"/>
                <w:color w:val="000000"/>
                <w:sz w:val="20"/>
              </w:rPr>
              <w:t>
Русский язык. Электронный учебник (web-платформа)</w:t>
            </w:r>
          </w:p>
          <w:bookmarkEnd w:id="2852"/>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853"/>
          <w:p>
            <w:pPr>
              <w:spacing w:after="20"/>
              <w:ind w:left="20"/>
              <w:jc w:val="both"/>
            </w:pPr>
            <w:r>
              <w:rPr>
                <w:rFonts w:ascii="Times New Roman"/>
                <w:b w:val="false"/>
                <w:i w:val="false"/>
                <w:color w:val="000000"/>
                <w:sz w:val="20"/>
              </w:rPr>
              <w:t>
З. Сабитова,</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Д.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2854"/>
          <w:p>
            <w:pPr>
              <w:spacing w:after="20"/>
              <w:ind w:left="20"/>
              <w:jc w:val="both"/>
            </w:pPr>
            <w:r>
              <w:rPr>
                <w:rFonts w:ascii="Times New Roman"/>
                <w:b w:val="false"/>
                <w:i w:val="false"/>
                <w:color w:val="000000"/>
                <w:sz w:val="20"/>
              </w:rPr>
              <w:t xml:space="preserve">
Русская литература. </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2855"/>
          <w:p>
            <w:pPr>
              <w:spacing w:after="20"/>
              <w:ind w:left="20"/>
              <w:jc w:val="both"/>
            </w:pPr>
            <w:r>
              <w:rPr>
                <w:rFonts w:ascii="Times New Roman"/>
                <w:b w:val="false"/>
                <w:i w:val="false"/>
                <w:color w:val="000000"/>
                <w:sz w:val="20"/>
              </w:rPr>
              <w:t>
Н. Локтионова,</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2856"/>
          <w:p>
            <w:pPr>
              <w:spacing w:after="20"/>
              <w:ind w:left="20"/>
              <w:jc w:val="both"/>
            </w:pPr>
            <w:r>
              <w:rPr>
                <w:rFonts w:ascii="Times New Roman"/>
                <w:b w:val="false"/>
                <w:i w:val="false"/>
                <w:color w:val="000000"/>
                <w:sz w:val="20"/>
              </w:rPr>
              <w:t>
Алгебра.</w:t>
            </w:r>
          </w:p>
          <w:bookmarkEnd w:id="2856"/>
          <w:p>
            <w:pPr>
              <w:spacing w:after="20"/>
              <w:ind w:left="20"/>
              <w:jc w:val="both"/>
            </w:pPr>
            <w:r>
              <w:rPr>
                <w:rFonts w:ascii="Times New Roman"/>
                <w:b w:val="false"/>
                <w:i w:val="false"/>
                <w:color w:val="000000"/>
                <w:sz w:val="20"/>
              </w:rPr>
              <w:t>
Электронный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2857"/>
          <w:p>
            <w:pPr>
              <w:spacing w:after="20"/>
              <w:ind w:left="20"/>
              <w:jc w:val="both"/>
            </w:pPr>
            <w:r>
              <w:rPr>
                <w:rFonts w:ascii="Times New Roman"/>
                <w:b w:val="false"/>
                <w:i w:val="false"/>
                <w:color w:val="000000"/>
                <w:sz w:val="20"/>
              </w:rPr>
              <w:t>
Б. Баймуханов,</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К. Козтаева,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Соколова,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Тажигулова,</w:t>
            </w:r>
          </w:p>
          <w:p>
            <w:pPr>
              <w:spacing w:after="20"/>
              <w:ind w:left="20"/>
              <w:jc w:val="both"/>
            </w:pPr>
            <w:r>
              <w:rPr>
                <w:rFonts w:ascii="Times New Roman"/>
                <w:b w:val="false"/>
                <w:i w:val="false"/>
                <w:color w:val="000000"/>
                <w:sz w:val="20"/>
              </w:rPr>
              <w:t>
А. 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2858"/>
          <w:p>
            <w:pPr>
              <w:spacing w:after="20"/>
              <w:ind w:left="20"/>
              <w:jc w:val="both"/>
            </w:pPr>
            <w:r>
              <w:rPr>
                <w:rFonts w:ascii="Times New Roman"/>
                <w:b w:val="false"/>
                <w:i w:val="false"/>
                <w:color w:val="000000"/>
                <w:sz w:val="20"/>
              </w:rPr>
              <w:t xml:space="preserve">
Алгебра. </w:t>
            </w:r>
          </w:p>
          <w:bookmarkEnd w:id="2858"/>
          <w:p>
            <w:pPr>
              <w:spacing w:after="20"/>
              <w:ind w:left="20"/>
              <w:jc w:val="both"/>
            </w:pPr>
            <w:r>
              <w:rPr>
                <w:rFonts w:ascii="Times New Roman"/>
                <w:b w:val="false"/>
                <w:i w:val="false"/>
                <w:color w:val="000000"/>
                <w:sz w:val="20"/>
              </w:rPr>
              <w:t>
Электронный учебник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859"/>
          <w:p>
            <w:pPr>
              <w:spacing w:after="20"/>
              <w:ind w:left="20"/>
              <w:jc w:val="both"/>
            </w:pPr>
            <w:r>
              <w:rPr>
                <w:rFonts w:ascii="Times New Roman"/>
                <w:b w:val="false"/>
                <w:i w:val="false"/>
                <w:color w:val="000000"/>
                <w:sz w:val="20"/>
              </w:rPr>
              <w:t>
А. Жумадилова,</w:t>
            </w:r>
          </w:p>
          <w:bookmarkEnd w:id="2859"/>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860"/>
          <w:p>
            <w:pPr>
              <w:spacing w:after="20"/>
              <w:ind w:left="20"/>
              <w:jc w:val="both"/>
            </w:pPr>
            <w:r>
              <w:rPr>
                <w:rFonts w:ascii="Times New Roman"/>
                <w:b w:val="false"/>
                <w:i w:val="false"/>
                <w:color w:val="000000"/>
                <w:sz w:val="20"/>
              </w:rPr>
              <w:t xml:space="preserve">
Алгебра. </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2861"/>
          <w:p>
            <w:pPr>
              <w:spacing w:after="20"/>
              <w:ind w:left="20"/>
              <w:jc w:val="both"/>
            </w:pPr>
            <w:r>
              <w:rPr>
                <w:rFonts w:ascii="Times New Roman"/>
                <w:b w:val="false"/>
                <w:i w:val="false"/>
                <w:color w:val="000000"/>
                <w:sz w:val="20"/>
              </w:rPr>
              <w:t xml:space="preserve">
А. Шыныбеков, </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2862"/>
          <w:p>
            <w:pPr>
              <w:spacing w:after="20"/>
              <w:ind w:left="20"/>
              <w:jc w:val="both"/>
            </w:pPr>
            <w:r>
              <w:rPr>
                <w:rFonts w:ascii="Times New Roman"/>
                <w:b w:val="false"/>
                <w:i w:val="false"/>
                <w:color w:val="000000"/>
                <w:sz w:val="20"/>
              </w:rPr>
              <w:t xml:space="preserve">
Алгебра. </w:t>
            </w:r>
          </w:p>
          <w:bookmarkEnd w:id="286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2863"/>
          <w:p>
            <w:pPr>
              <w:spacing w:after="20"/>
              <w:ind w:left="20"/>
              <w:jc w:val="both"/>
            </w:pPr>
            <w:r>
              <w:rPr>
                <w:rFonts w:ascii="Times New Roman"/>
                <w:b w:val="false"/>
                <w:i w:val="false"/>
                <w:color w:val="000000"/>
                <w:sz w:val="20"/>
              </w:rPr>
              <w:t>
А. Абылкасымова,</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864"/>
          <w:p>
            <w:pPr>
              <w:spacing w:after="20"/>
              <w:ind w:left="20"/>
              <w:jc w:val="both"/>
            </w:pPr>
            <w:r>
              <w:rPr>
                <w:rFonts w:ascii="Times New Roman"/>
                <w:b w:val="false"/>
                <w:i w:val="false"/>
                <w:color w:val="000000"/>
                <w:sz w:val="20"/>
              </w:rPr>
              <w:t>
Геометрия.</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2865"/>
          <w:p>
            <w:pPr>
              <w:spacing w:after="20"/>
              <w:ind w:left="20"/>
              <w:jc w:val="both"/>
            </w:pPr>
            <w:r>
              <w:rPr>
                <w:rFonts w:ascii="Times New Roman"/>
                <w:b w:val="false"/>
                <w:i w:val="false"/>
                <w:color w:val="000000"/>
                <w:sz w:val="20"/>
              </w:rPr>
              <w:t>
С. Алибеков,</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Середкин,</w:t>
            </w:r>
          </w:p>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А. Солтан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2866"/>
          <w:p>
            <w:pPr>
              <w:spacing w:after="20"/>
              <w:ind w:left="20"/>
              <w:jc w:val="both"/>
            </w:pPr>
            <w:r>
              <w:rPr>
                <w:rFonts w:ascii="Times New Roman"/>
                <w:b w:val="false"/>
                <w:i w:val="false"/>
                <w:color w:val="000000"/>
                <w:sz w:val="20"/>
              </w:rPr>
              <w:t>
Ж. Кайдасов,</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С. Грачева,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Айтпаева,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Берикканова,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2867"/>
          <w:p>
            <w:pPr>
              <w:spacing w:after="20"/>
              <w:ind w:left="20"/>
              <w:jc w:val="both"/>
            </w:pPr>
            <w:r>
              <w:rPr>
                <w:rFonts w:ascii="Times New Roman"/>
                <w:b w:val="false"/>
                <w:i w:val="false"/>
                <w:color w:val="000000"/>
                <w:sz w:val="20"/>
              </w:rPr>
              <w:t>
Геометрия</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2868"/>
          <w:p>
            <w:pPr>
              <w:spacing w:after="20"/>
              <w:ind w:left="20"/>
              <w:jc w:val="both"/>
            </w:pPr>
            <w:r>
              <w:rPr>
                <w:rFonts w:ascii="Times New Roman"/>
                <w:b w:val="false"/>
                <w:i w:val="false"/>
                <w:color w:val="000000"/>
                <w:sz w:val="20"/>
              </w:rPr>
              <w:t>
А. Насыбуллина,</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А. Шаршанкулова,</w:t>
            </w:r>
          </w:p>
          <w:p>
            <w:pPr>
              <w:spacing w:after="20"/>
              <w:ind w:left="20"/>
              <w:jc w:val="both"/>
            </w:pPr>
            <w:r>
              <w:rPr>
                <w:rFonts w:ascii="Times New Roman"/>
                <w:b w:val="false"/>
                <w:i w:val="false"/>
                <w:color w:val="000000"/>
                <w:sz w:val="20"/>
              </w:rPr>
              <w:t>
Е. Ермаханулы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869"/>
          <w:p>
            <w:pPr>
              <w:spacing w:after="20"/>
              <w:ind w:left="20"/>
              <w:jc w:val="both"/>
            </w:pPr>
            <w:r>
              <w:rPr>
                <w:rFonts w:ascii="Times New Roman"/>
                <w:b w:val="false"/>
                <w:i w:val="false"/>
                <w:color w:val="000000"/>
                <w:sz w:val="20"/>
              </w:rPr>
              <w:t>
Геометрия</w:t>
            </w:r>
          </w:p>
          <w:bookmarkEnd w:id="286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870"/>
          <w:p>
            <w:pPr>
              <w:spacing w:after="20"/>
              <w:ind w:left="20"/>
              <w:jc w:val="both"/>
            </w:pPr>
            <w:r>
              <w:rPr>
                <w:rFonts w:ascii="Times New Roman"/>
                <w:b w:val="false"/>
                <w:i w:val="false"/>
                <w:color w:val="000000"/>
                <w:sz w:val="20"/>
              </w:rPr>
              <w:t>
В. Смирнов,</w:t>
            </w:r>
          </w:p>
          <w:bookmarkEnd w:id="2870"/>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2871"/>
          <w:p>
            <w:pPr>
              <w:spacing w:after="20"/>
              <w:ind w:left="20"/>
              <w:jc w:val="both"/>
            </w:pPr>
            <w:r>
              <w:rPr>
                <w:rFonts w:ascii="Times New Roman"/>
                <w:b w:val="false"/>
                <w:i w:val="false"/>
                <w:color w:val="000000"/>
                <w:sz w:val="20"/>
              </w:rPr>
              <w:t>
Р. Кадиркулов,</w:t>
            </w:r>
          </w:p>
          <w:bookmarkEnd w:id="2871"/>
          <w:p>
            <w:pPr>
              <w:spacing w:after="20"/>
              <w:ind w:left="20"/>
              <w:jc w:val="both"/>
            </w:pPr>
            <w:r>
              <w:rPr>
                <w:rFonts w:ascii="Times New Roman"/>
                <w:b w:val="false"/>
                <w:i w:val="false"/>
                <w:color w:val="000000"/>
                <w:sz w:val="20"/>
              </w:rPr>
              <w:t>
</w:t>
            </w:r>
            <w:r>
              <w:rPr>
                <w:rFonts w:ascii="Times New Roman"/>
                <w:b w:val="false"/>
                <w:i w:val="false"/>
                <w:color w:val="000000"/>
                <w:sz w:val="20"/>
              </w:rPr>
              <w:t>А. Рыскулбекова,</w:t>
            </w:r>
          </w:p>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872"/>
          <w:p>
            <w:pPr>
              <w:spacing w:after="20"/>
              <w:ind w:left="20"/>
              <w:jc w:val="both"/>
            </w:pPr>
            <w:r>
              <w:rPr>
                <w:rFonts w:ascii="Times New Roman"/>
                <w:b w:val="false"/>
                <w:i w:val="false"/>
                <w:color w:val="000000"/>
                <w:sz w:val="20"/>
              </w:rPr>
              <w:t>
С. Мухамбетжанова,</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2873"/>
          <w:p>
            <w:pPr>
              <w:spacing w:after="20"/>
              <w:ind w:left="20"/>
              <w:jc w:val="both"/>
            </w:pPr>
            <w:r>
              <w:rPr>
                <w:rFonts w:ascii="Times New Roman"/>
                <w:b w:val="false"/>
                <w:i w:val="false"/>
                <w:color w:val="000000"/>
                <w:sz w:val="20"/>
              </w:rPr>
              <w:t>
Г. Салгараева,</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874"/>
          <w:p>
            <w:pPr>
              <w:spacing w:after="20"/>
              <w:ind w:left="20"/>
              <w:jc w:val="both"/>
            </w:pPr>
            <w:r>
              <w:rPr>
                <w:rFonts w:ascii="Times New Roman"/>
                <w:b w:val="false"/>
                <w:i w:val="false"/>
                <w:color w:val="000000"/>
                <w:sz w:val="20"/>
              </w:rPr>
              <w:t>
Informatics Grade 7, Билингвальный электронный учебник</w:t>
            </w:r>
          </w:p>
          <w:bookmarkEnd w:id="2874"/>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2875"/>
          <w:p>
            <w:pPr>
              <w:spacing w:after="20"/>
              <w:ind w:left="20"/>
              <w:jc w:val="both"/>
            </w:pPr>
            <w:r>
              <w:rPr>
                <w:rFonts w:ascii="Times New Roman"/>
                <w:b w:val="false"/>
                <w:i w:val="false"/>
                <w:color w:val="000000"/>
                <w:sz w:val="20"/>
              </w:rPr>
              <w:t>
А. Жунусов,</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2876"/>
          <w:p>
            <w:pPr>
              <w:spacing w:after="20"/>
              <w:ind w:left="20"/>
              <w:jc w:val="both"/>
            </w:pPr>
            <w:r>
              <w:rPr>
                <w:rFonts w:ascii="Times New Roman"/>
                <w:b w:val="false"/>
                <w:i w:val="false"/>
                <w:color w:val="000000"/>
                <w:sz w:val="20"/>
              </w:rPr>
              <w:t xml:space="preserve">
Физика. </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877"/>
          <w:p>
            <w:pPr>
              <w:spacing w:after="20"/>
              <w:ind w:left="20"/>
              <w:jc w:val="both"/>
            </w:pPr>
            <w:r>
              <w:rPr>
                <w:rFonts w:ascii="Times New Roman"/>
                <w:b w:val="false"/>
                <w:i w:val="false"/>
                <w:color w:val="000000"/>
                <w:sz w:val="20"/>
              </w:rPr>
              <w:t>
Н. Закирова,</w:t>
            </w:r>
          </w:p>
          <w:bookmarkEnd w:id="2877"/>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А. Филипов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878"/>
          <w:p>
            <w:pPr>
              <w:spacing w:after="20"/>
              <w:ind w:left="20"/>
              <w:jc w:val="both"/>
            </w:pPr>
            <w:r>
              <w:rPr>
                <w:rFonts w:ascii="Times New Roman"/>
                <w:b w:val="false"/>
                <w:i w:val="false"/>
                <w:color w:val="000000"/>
                <w:sz w:val="20"/>
              </w:rPr>
              <w:t>
Физика.</w:t>
            </w:r>
          </w:p>
          <w:bookmarkEnd w:id="2878"/>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879"/>
          <w:p>
            <w:pPr>
              <w:spacing w:after="20"/>
              <w:ind w:left="20"/>
              <w:jc w:val="both"/>
            </w:pPr>
            <w:r>
              <w:rPr>
                <w:rFonts w:ascii="Times New Roman"/>
                <w:b w:val="false"/>
                <w:i w:val="false"/>
                <w:color w:val="000000"/>
                <w:sz w:val="20"/>
              </w:rPr>
              <w:t>
Б. Кронгарт,</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Е. Даданбеков,</w:t>
            </w:r>
          </w:p>
          <w:p>
            <w:pPr>
              <w:spacing w:after="20"/>
              <w:ind w:left="20"/>
              <w:jc w:val="both"/>
            </w:pPr>
            <w:r>
              <w:rPr>
                <w:rFonts w:ascii="Times New Roman"/>
                <w:b w:val="false"/>
                <w:i w:val="false"/>
                <w:color w:val="000000"/>
                <w:sz w:val="20"/>
              </w:rPr>
              <w:t>
У. Токбергенова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2880"/>
          <w:p>
            <w:pPr>
              <w:spacing w:after="20"/>
              <w:ind w:left="20"/>
              <w:jc w:val="both"/>
            </w:pPr>
            <w:r>
              <w:rPr>
                <w:rFonts w:ascii="Times New Roman"/>
                <w:b w:val="false"/>
                <w:i w:val="false"/>
                <w:color w:val="000000"/>
                <w:sz w:val="20"/>
              </w:rPr>
              <w:t xml:space="preserve">
Physics. </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Grade 7, Билингвальный электронный учебник</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2881"/>
          <w:p>
            <w:pPr>
              <w:spacing w:after="20"/>
              <w:ind w:left="20"/>
              <w:jc w:val="both"/>
            </w:pPr>
            <w:r>
              <w:rPr>
                <w:rFonts w:ascii="Times New Roman"/>
                <w:b w:val="false"/>
                <w:i w:val="false"/>
                <w:color w:val="000000"/>
                <w:sz w:val="20"/>
              </w:rPr>
              <w:t>
Ш. Алтынбеков,</w:t>
            </w:r>
          </w:p>
          <w:bookmarkEnd w:id="2881"/>
          <w:p>
            <w:pPr>
              <w:spacing w:after="20"/>
              <w:ind w:left="20"/>
              <w:jc w:val="both"/>
            </w:pPr>
            <w:r>
              <w:rPr>
                <w:rFonts w:ascii="Times New Roman"/>
                <w:b w:val="false"/>
                <w:i w:val="false"/>
                <w:color w:val="000000"/>
                <w:sz w:val="20"/>
              </w:rPr>
              <w:t>
</w:t>
            </w:r>
            <w:r>
              <w:rPr>
                <w:rFonts w:ascii="Times New Roman"/>
                <w:b w:val="false"/>
                <w:i w:val="false"/>
                <w:color w:val="000000"/>
                <w:sz w:val="20"/>
              </w:rPr>
              <w:t>А. Байешов,</w:t>
            </w:r>
          </w:p>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2882"/>
          <w:p>
            <w:pPr>
              <w:spacing w:after="20"/>
              <w:ind w:left="20"/>
              <w:jc w:val="both"/>
            </w:pPr>
            <w:r>
              <w:rPr>
                <w:rFonts w:ascii="Times New Roman"/>
                <w:b w:val="false"/>
                <w:i w:val="false"/>
                <w:color w:val="000000"/>
                <w:sz w:val="20"/>
              </w:rPr>
              <w:t>
Химия.</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883"/>
          <w:p>
            <w:pPr>
              <w:spacing w:after="20"/>
              <w:ind w:left="20"/>
              <w:jc w:val="both"/>
            </w:pPr>
            <w:r>
              <w:rPr>
                <w:rFonts w:ascii="Times New Roman"/>
                <w:b w:val="false"/>
                <w:i w:val="false"/>
                <w:color w:val="000000"/>
                <w:sz w:val="20"/>
              </w:rPr>
              <w:t>
Д. Джусубалиева,</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Т. Шамганова,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2884"/>
          <w:p>
            <w:pPr>
              <w:spacing w:after="20"/>
              <w:ind w:left="20"/>
              <w:jc w:val="both"/>
            </w:pPr>
            <w:r>
              <w:rPr>
                <w:rFonts w:ascii="Times New Roman"/>
                <w:b w:val="false"/>
                <w:i w:val="false"/>
                <w:color w:val="000000"/>
                <w:sz w:val="20"/>
              </w:rPr>
              <w:t>
Химия.</w:t>
            </w:r>
          </w:p>
          <w:bookmarkEnd w:id="2884"/>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2885"/>
          <w:p>
            <w:pPr>
              <w:spacing w:after="20"/>
              <w:ind w:left="20"/>
              <w:jc w:val="both"/>
            </w:pPr>
            <w:r>
              <w:rPr>
                <w:rFonts w:ascii="Times New Roman"/>
                <w:b w:val="false"/>
                <w:i w:val="false"/>
                <w:color w:val="000000"/>
                <w:sz w:val="20"/>
              </w:rPr>
              <w:t>
Р. Жумадилова,</w:t>
            </w:r>
          </w:p>
          <w:bookmarkEnd w:id="2885"/>
          <w:p>
            <w:pPr>
              <w:spacing w:after="20"/>
              <w:ind w:left="20"/>
              <w:jc w:val="both"/>
            </w:pPr>
            <w:r>
              <w:rPr>
                <w:rFonts w:ascii="Times New Roman"/>
                <w:b w:val="false"/>
                <w:i w:val="false"/>
                <w:color w:val="000000"/>
                <w:sz w:val="20"/>
              </w:rPr>
              <w:t>
</w:t>
            </w:r>
            <w:r>
              <w:rPr>
                <w:rFonts w:ascii="Times New Roman"/>
                <w:b w:val="false"/>
                <w:i w:val="false"/>
                <w:color w:val="000000"/>
                <w:sz w:val="20"/>
              </w:rPr>
              <w:t>Б. Сайфуллакызы,</w:t>
            </w:r>
          </w:p>
          <w:p>
            <w:pPr>
              <w:spacing w:after="20"/>
              <w:ind w:left="20"/>
              <w:jc w:val="both"/>
            </w:pPr>
            <w:r>
              <w:rPr>
                <w:rFonts w:ascii="Times New Roman"/>
                <w:b w:val="false"/>
                <w:i w:val="false"/>
                <w:color w:val="000000"/>
                <w:sz w:val="20"/>
              </w:rPr>
              <w:t>
</w:t>
            </w:r>
            <w:r>
              <w:rPr>
                <w:rFonts w:ascii="Times New Roman"/>
                <w:b w:val="false"/>
                <w:i w:val="false"/>
                <w:color w:val="000000"/>
                <w:sz w:val="20"/>
              </w:rPr>
              <w:t>З. Матаева,</w:t>
            </w:r>
          </w:p>
          <w:p>
            <w:pPr>
              <w:spacing w:after="20"/>
              <w:ind w:left="20"/>
              <w:jc w:val="both"/>
            </w:pPr>
            <w:r>
              <w:rPr>
                <w:rFonts w:ascii="Times New Roman"/>
                <w:b w:val="false"/>
                <w:i w:val="false"/>
                <w:color w:val="000000"/>
                <w:sz w:val="20"/>
              </w:rPr>
              <w:t>
Н. Абеу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886"/>
          <w:p>
            <w:pPr>
              <w:spacing w:after="20"/>
              <w:ind w:left="20"/>
              <w:jc w:val="both"/>
            </w:pPr>
            <w:r>
              <w:rPr>
                <w:rFonts w:ascii="Times New Roman"/>
                <w:b w:val="false"/>
                <w:i w:val="false"/>
                <w:color w:val="000000"/>
                <w:sz w:val="20"/>
              </w:rPr>
              <w:t>
Химия.</w:t>
            </w:r>
          </w:p>
          <w:bookmarkEnd w:id="2886"/>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2887"/>
          <w:p>
            <w:pPr>
              <w:spacing w:after="20"/>
              <w:ind w:left="20"/>
              <w:jc w:val="both"/>
            </w:pPr>
            <w:r>
              <w:rPr>
                <w:rFonts w:ascii="Times New Roman"/>
                <w:b w:val="false"/>
                <w:i w:val="false"/>
                <w:color w:val="000000"/>
                <w:sz w:val="20"/>
              </w:rPr>
              <w:t>
М. Оспанова,</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К.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7 класс.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2888"/>
          <w:p>
            <w:pPr>
              <w:spacing w:after="20"/>
              <w:ind w:left="20"/>
              <w:jc w:val="both"/>
            </w:pPr>
            <w:r>
              <w:rPr>
                <w:rFonts w:ascii="Times New Roman"/>
                <w:b w:val="false"/>
                <w:i w:val="false"/>
                <w:color w:val="000000"/>
                <w:sz w:val="20"/>
              </w:rPr>
              <w:t>
М. Усманова,</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2889"/>
          <w:p>
            <w:pPr>
              <w:spacing w:after="20"/>
              <w:ind w:left="20"/>
              <w:jc w:val="both"/>
            </w:pPr>
            <w:r>
              <w:rPr>
                <w:rFonts w:ascii="Times New Roman"/>
                <w:b w:val="false"/>
                <w:i w:val="false"/>
                <w:color w:val="000000"/>
                <w:sz w:val="20"/>
              </w:rPr>
              <w:t>
Chemistry Grade 7, Билингвальный электронный учебник</w:t>
            </w:r>
          </w:p>
          <w:bookmarkEnd w:id="2889"/>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890"/>
          <w:p>
            <w:pPr>
              <w:spacing w:after="20"/>
              <w:ind w:left="20"/>
              <w:jc w:val="both"/>
            </w:pPr>
            <w:r>
              <w:rPr>
                <w:rFonts w:ascii="Times New Roman"/>
                <w:b w:val="false"/>
                <w:i w:val="false"/>
                <w:color w:val="000000"/>
                <w:sz w:val="20"/>
              </w:rPr>
              <w:t>
Н. Жумағулов,</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Д.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Байкенов,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Т. Хасен,</w:t>
            </w:r>
          </w:p>
          <w:p>
            <w:pPr>
              <w:spacing w:after="20"/>
              <w:ind w:left="20"/>
              <w:jc w:val="both"/>
            </w:pPr>
            <w:r>
              <w:rPr>
                <w:rFonts w:ascii="Times New Roman"/>
                <w:b w:val="false"/>
                <w:i w:val="false"/>
                <w:color w:val="000000"/>
                <w:sz w:val="20"/>
              </w:rPr>
              <w:t>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891"/>
          <w:p>
            <w:pPr>
              <w:spacing w:after="20"/>
              <w:ind w:left="20"/>
              <w:jc w:val="both"/>
            </w:pPr>
            <w:r>
              <w:rPr>
                <w:rFonts w:ascii="Times New Roman"/>
                <w:b w:val="false"/>
                <w:i w:val="false"/>
                <w:color w:val="000000"/>
                <w:sz w:val="20"/>
              </w:rPr>
              <w:t>
Биология.</w:t>
            </w:r>
          </w:p>
          <w:bookmarkEnd w:id="2891"/>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892"/>
          <w:p>
            <w:pPr>
              <w:spacing w:after="20"/>
              <w:ind w:left="20"/>
              <w:jc w:val="both"/>
            </w:pPr>
            <w:r>
              <w:rPr>
                <w:rFonts w:ascii="Times New Roman"/>
                <w:b w:val="false"/>
                <w:i w:val="false"/>
                <w:color w:val="000000"/>
                <w:sz w:val="20"/>
              </w:rPr>
              <w:t>
А. Соловьева,</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2893"/>
          <w:p>
            <w:pPr>
              <w:spacing w:after="20"/>
              <w:ind w:left="20"/>
              <w:jc w:val="both"/>
            </w:pPr>
            <w:r>
              <w:rPr>
                <w:rFonts w:ascii="Times New Roman"/>
                <w:b w:val="false"/>
                <w:i w:val="false"/>
                <w:color w:val="000000"/>
                <w:sz w:val="20"/>
              </w:rPr>
              <w:t>
Биология</w:t>
            </w:r>
          </w:p>
          <w:bookmarkEnd w:id="28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2894"/>
          <w:p>
            <w:pPr>
              <w:spacing w:after="20"/>
              <w:ind w:left="20"/>
              <w:jc w:val="both"/>
            </w:pPr>
            <w:r>
              <w:rPr>
                <w:rFonts w:ascii="Times New Roman"/>
                <w:b w:val="false"/>
                <w:i w:val="false"/>
                <w:color w:val="000000"/>
                <w:sz w:val="20"/>
              </w:rPr>
              <w:t>
Г. Картбаева,</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К. Балапанова,</w:t>
            </w:r>
          </w:p>
          <w:p>
            <w:pPr>
              <w:spacing w:after="20"/>
              <w:ind w:left="20"/>
              <w:jc w:val="both"/>
            </w:pPr>
            <w:r>
              <w:rPr>
                <w:rFonts w:ascii="Times New Roman"/>
                <w:b w:val="false"/>
                <w:i w:val="false"/>
                <w:color w:val="000000"/>
                <w:sz w:val="20"/>
              </w:rPr>
              <w:t>
К Тумарбаева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2895"/>
          <w:p>
            <w:pPr>
              <w:spacing w:after="20"/>
              <w:ind w:left="20"/>
              <w:jc w:val="both"/>
            </w:pPr>
            <w:r>
              <w:rPr>
                <w:rFonts w:ascii="Times New Roman"/>
                <w:b w:val="false"/>
                <w:i w:val="false"/>
                <w:color w:val="000000"/>
                <w:sz w:val="20"/>
              </w:rPr>
              <w:t>
Биология</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896"/>
          <w:p>
            <w:pPr>
              <w:spacing w:after="20"/>
              <w:ind w:left="20"/>
              <w:jc w:val="both"/>
            </w:pPr>
            <w:r>
              <w:rPr>
                <w:rFonts w:ascii="Times New Roman"/>
                <w:b w:val="false"/>
                <w:i w:val="false"/>
                <w:color w:val="000000"/>
                <w:sz w:val="20"/>
              </w:rPr>
              <w:t>
М. Нуртаева,</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Н. Ахтаева,</w:t>
            </w:r>
          </w:p>
          <w:p>
            <w:pPr>
              <w:spacing w:after="20"/>
              <w:ind w:left="20"/>
              <w:jc w:val="both"/>
            </w:pPr>
            <w:r>
              <w:rPr>
                <w:rFonts w:ascii="Times New Roman"/>
                <w:b w:val="false"/>
                <w:i w:val="false"/>
                <w:color w:val="000000"/>
                <w:sz w:val="20"/>
              </w:rPr>
              <w:t>
Е. Очкур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897"/>
          <w:p>
            <w:pPr>
              <w:spacing w:after="20"/>
              <w:ind w:left="20"/>
              <w:jc w:val="both"/>
            </w:pPr>
            <w:r>
              <w:rPr>
                <w:rFonts w:ascii="Times New Roman"/>
                <w:b w:val="false"/>
                <w:i w:val="false"/>
                <w:color w:val="000000"/>
                <w:sz w:val="20"/>
              </w:rPr>
              <w:t>
Biology Grade 7.</w:t>
            </w:r>
          </w:p>
          <w:bookmarkEnd w:id="2897"/>
          <w:p>
            <w:pPr>
              <w:spacing w:after="20"/>
              <w:ind w:left="20"/>
              <w:jc w:val="both"/>
            </w:pPr>
            <w:r>
              <w:rPr>
                <w:rFonts w:ascii="Times New Roman"/>
                <w:b w:val="false"/>
                <w:i w:val="false"/>
                <w:color w:val="000000"/>
                <w:sz w:val="20"/>
              </w:rPr>
              <w:t>
</w:t>
            </w:r>
            <w:r>
              <w:rPr>
                <w:rFonts w:ascii="Times New Roman"/>
                <w:b w:val="false"/>
                <w:i w:val="false"/>
                <w:color w:val="000000"/>
                <w:sz w:val="20"/>
              </w:rPr>
              <w:t>Билингвальный электронный учебник</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2898"/>
          <w:p>
            <w:pPr>
              <w:spacing w:after="20"/>
              <w:ind w:left="20"/>
              <w:jc w:val="both"/>
            </w:pPr>
            <w:r>
              <w:rPr>
                <w:rFonts w:ascii="Times New Roman"/>
                <w:b w:val="false"/>
                <w:i w:val="false"/>
                <w:color w:val="000000"/>
                <w:sz w:val="20"/>
              </w:rPr>
              <w:t>
А. Сагинтаев,</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Б. Эрметов,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 Кенджи,</w:t>
            </w:r>
          </w:p>
          <w:p>
            <w:pPr>
              <w:spacing w:after="20"/>
              <w:ind w:left="20"/>
              <w:jc w:val="both"/>
            </w:pPr>
            <w:r>
              <w:rPr>
                <w:rFonts w:ascii="Times New Roman"/>
                <w:b w:val="false"/>
                <w:i w:val="false"/>
                <w:color w:val="000000"/>
                <w:sz w:val="20"/>
              </w:rPr>
              <w:t>
</w:t>
            </w:r>
            <w:r>
              <w:rPr>
                <w:rFonts w:ascii="Times New Roman"/>
                <w:b w:val="false"/>
                <w:i w:val="false"/>
                <w:color w:val="000000"/>
                <w:sz w:val="20"/>
              </w:rPr>
              <w:t>Н. 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Жигитбаев,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Жанасова,</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2899"/>
          <w:p>
            <w:pPr>
              <w:spacing w:after="20"/>
              <w:ind w:left="20"/>
              <w:jc w:val="both"/>
            </w:pPr>
            <w:r>
              <w:rPr>
                <w:rFonts w:ascii="Times New Roman"/>
                <w:b w:val="false"/>
                <w:i w:val="false"/>
                <w:color w:val="000000"/>
                <w:sz w:val="20"/>
              </w:rPr>
              <w:t>
География.</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2900"/>
          <w:p>
            <w:pPr>
              <w:spacing w:after="20"/>
              <w:ind w:left="20"/>
              <w:jc w:val="both"/>
            </w:pPr>
            <w:r>
              <w:rPr>
                <w:rFonts w:ascii="Times New Roman"/>
                <w:b w:val="false"/>
                <w:i w:val="false"/>
                <w:color w:val="000000"/>
                <w:sz w:val="20"/>
              </w:rPr>
              <w:t>
Ш. Толыбекова,</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Г. Головина,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Н. Ивлева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901"/>
          <w:p>
            <w:pPr>
              <w:spacing w:after="20"/>
              <w:ind w:left="20"/>
              <w:jc w:val="both"/>
            </w:pPr>
            <w:r>
              <w:rPr>
                <w:rFonts w:ascii="Times New Roman"/>
                <w:b w:val="false"/>
                <w:i w:val="false"/>
                <w:color w:val="000000"/>
                <w:sz w:val="20"/>
              </w:rPr>
              <w:t>
География.</w:t>
            </w:r>
          </w:p>
          <w:bookmarkEnd w:id="2901"/>
          <w:p>
            <w:pPr>
              <w:spacing w:after="20"/>
              <w:ind w:left="20"/>
              <w:jc w:val="both"/>
            </w:pPr>
            <w:r>
              <w:rPr>
                <w:rFonts w:ascii="Times New Roman"/>
                <w:b w:val="false"/>
                <w:i w:val="false"/>
                <w:color w:val="000000"/>
                <w:sz w:val="20"/>
              </w:rPr>
              <w:t xml:space="preserve">
Электронный учебник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2902"/>
          <w:p>
            <w:pPr>
              <w:spacing w:after="20"/>
              <w:ind w:left="20"/>
              <w:jc w:val="both"/>
            </w:pPr>
            <w:r>
              <w:rPr>
                <w:rFonts w:ascii="Times New Roman"/>
                <w:b w:val="false"/>
                <w:i w:val="false"/>
                <w:color w:val="000000"/>
                <w:sz w:val="20"/>
              </w:rPr>
              <w:t>
Р. Каратабанов,</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2903"/>
          <w:p>
            <w:pPr>
              <w:spacing w:after="20"/>
              <w:ind w:left="20"/>
              <w:jc w:val="both"/>
            </w:pPr>
            <w:r>
              <w:rPr>
                <w:rFonts w:ascii="Times New Roman"/>
                <w:b w:val="false"/>
                <w:i w:val="false"/>
                <w:color w:val="000000"/>
                <w:sz w:val="20"/>
              </w:rPr>
              <w:t xml:space="preserve">
География. </w:t>
            </w:r>
          </w:p>
          <w:bookmarkEnd w:id="2903"/>
          <w:p>
            <w:pPr>
              <w:spacing w:after="20"/>
              <w:ind w:left="20"/>
              <w:jc w:val="both"/>
            </w:pPr>
            <w:r>
              <w:rPr>
                <w:rFonts w:ascii="Times New Roman"/>
                <w:b w:val="false"/>
                <w:i w:val="false"/>
                <w:color w:val="000000"/>
                <w:sz w:val="20"/>
              </w:rPr>
              <w:t>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2904"/>
          <w:p>
            <w:pPr>
              <w:spacing w:after="20"/>
              <w:ind w:left="20"/>
              <w:jc w:val="both"/>
            </w:pPr>
            <w:r>
              <w:rPr>
                <w:rFonts w:ascii="Times New Roman"/>
                <w:b w:val="false"/>
                <w:i w:val="false"/>
                <w:color w:val="000000"/>
                <w:sz w:val="20"/>
              </w:rPr>
              <w:t>
А. Егорина,</w:t>
            </w:r>
          </w:p>
          <w:bookmarkEnd w:id="2904"/>
          <w:p>
            <w:pPr>
              <w:spacing w:after="20"/>
              <w:ind w:left="20"/>
              <w:jc w:val="both"/>
            </w:pPr>
            <w:r>
              <w:rPr>
                <w:rFonts w:ascii="Times New Roman"/>
                <w:b w:val="false"/>
                <w:i w:val="false"/>
                <w:color w:val="000000"/>
                <w:sz w:val="20"/>
              </w:rPr>
              <w:t>
</w:t>
            </w:r>
            <w:r>
              <w:rPr>
                <w:rFonts w:ascii="Times New Roman"/>
                <w:b w:val="false"/>
                <w:i w:val="false"/>
                <w:color w:val="000000"/>
                <w:sz w:val="20"/>
              </w:rPr>
              <w:t>Д. Алиаскаров,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Нуркенова,</w:t>
            </w:r>
          </w:p>
          <w:p>
            <w:pPr>
              <w:spacing w:after="20"/>
              <w:ind w:left="20"/>
              <w:jc w:val="both"/>
            </w:pPr>
            <w:r>
              <w:rPr>
                <w:rFonts w:ascii="Times New Roman"/>
                <w:b w:val="false"/>
                <w:i w:val="false"/>
                <w:color w:val="000000"/>
                <w:sz w:val="20"/>
              </w:rPr>
              <w:t>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905"/>
          <w:p>
            <w:pPr>
              <w:spacing w:after="20"/>
              <w:ind w:left="20"/>
              <w:jc w:val="both"/>
            </w:pPr>
            <w:r>
              <w:rPr>
                <w:rFonts w:ascii="Times New Roman"/>
                <w:b w:val="false"/>
                <w:i w:val="false"/>
                <w:color w:val="000000"/>
                <w:sz w:val="20"/>
              </w:rPr>
              <w:t>
З. Кабульдинов,</w:t>
            </w:r>
          </w:p>
          <w:bookmarkEnd w:id="2905"/>
          <w:p>
            <w:pPr>
              <w:spacing w:after="20"/>
              <w:ind w:left="20"/>
              <w:jc w:val="both"/>
            </w:pPr>
            <w:r>
              <w:rPr>
                <w:rFonts w:ascii="Times New Roman"/>
                <w:b w:val="false"/>
                <w:i w:val="false"/>
                <w:color w:val="000000"/>
                <w:sz w:val="20"/>
              </w:rPr>
              <w:t>
</w:t>
            </w:r>
            <w:r>
              <w:rPr>
                <w:rFonts w:ascii="Times New Roman"/>
                <w:b w:val="false"/>
                <w:i w:val="false"/>
                <w:color w:val="000000"/>
                <w:sz w:val="20"/>
              </w:rPr>
              <w:t>Ж. Калиев,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Бейсембаева,</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2906"/>
          <w:p>
            <w:pPr>
              <w:spacing w:after="20"/>
              <w:ind w:left="20"/>
              <w:jc w:val="both"/>
            </w:pPr>
            <w:r>
              <w:rPr>
                <w:rFonts w:ascii="Times New Roman"/>
                <w:b w:val="false"/>
                <w:i w:val="false"/>
                <w:color w:val="000000"/>
                <w:sz w:val="20"/>
              </w:rPr>
              <w:t xml:space="preserve">
История Казахстана. Электронный учебник </w:t>
            </w:r>
          </w:p>
          <w:bookmarkEnd w:id="2906"/>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2907"/>
          <w:p>
            <w:pPr>
              <w:spacing w:after="20"/>
              <w:ind w:left="20"/>
              <w:jc w:val="both"/>
            </w:pPr>
            <w:r>
              <w:rPr>
                <w:rFonts w:ascii="Times New Roman"/>
                <w:b w:val="false"/>
                <w:i w:val="false"/>
                <w:color w:val="000000"/>
                <w:sz w:val="20"/>
              </w:rPr>
              <w:t>
Т. Омарбеков,</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Г. Хабижанова,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М. Ногайбаева,</w:t>
            </w:r>
          </w:p>
          <w:p>
            <w:pPr>
              <w:spacing w:after="20"/>
              <w:ind w:left="20"/>
              <w:jc w:val="both"/>
            </w:pPr>
            <w:r>
              <w:rPr>
                <w:rFonts w:ascii="Times New Roman"/>
                <w:b w:val="false"/>
                <w:i w:val="false"/>
                <w:color w:val="000000"/>
                <w:sz w:val="20"/>
              </w:rPr>
              <w:t>
Г. Абикенова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Шлюпиков, Ж. Базарбаева, Н. Кыдыркожаева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2908"/>
          <w:p>
            <w:pPr>
              <w:spacing w:after="20"/>
              <w:ind w:left="20"/>
              <w:jc w:val="both"/>
            </w:pPr>
            <w:r>
              <w:rPr>
                <w:rFonts w:ascii="Times New Roman"/>
                <w:b w:val="false"/>
                <w:i w:val="false"/>
                <w:color w:val="000000"/>
                <w:sz w:val="20"/>
              </w:rPr>
              <w:t>
Всемирная история.</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e-oqulyq.nis.edu.kz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2909"/>
          <w:p>
            <w:pPr>
              <w:spacing w:after="20"/>
              <w:ind w:left="20"/>
              <w:jc w:val="both"/>
            </w:pPr>
            <w:r>
              <w:rPr>
                <w:rFonts w:ascii="Times New Roman"/>
                <w:b w:val="false"/>
                <w:i w:val="false"/>
                <w:color w:val="000000"/>
                <w:sz w:val="20"/>
              </w:rPr>
              <w:t xml:space="preserve">
О. Питюкова, </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Калиева,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Ивашев,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Даулетханова,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Дуйсекова,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Маушева,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Искакова,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М. Кудагельдин,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Досова, </w:t>
            </w:r>
          </w:p>
          <w:p>
            <w:pPr>
              <w:spacing w:after="20"/>
              <w:ind w:left="20"/>
              <w:jc w:val="both"/>
            </w:pPr>
            <w:r>
              <w:rPr>
                <w:rFonts w:ascii="Times New Roman"/>
                <w:b w:val="false"/>
                <w:i w:val="false"/>
                <w:color w:val="000000"/>
                <w:sz w:val="20"/>
              </w:rPr>
              <w:t xml:space="preserve">
В. Даужанова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2910"/>
          <w:p>
            <w:pPr>
              <w:spacing w:after="20"/>
              <w:ind w:left="20"/>
              <w:jc w:val="both"/>
            </w:pPr>
            <w:r>
              <w:rPr>
                <w:rFonts w:ascii="Times New Roman"/>
                <w:b w:val="false"/>
                <w:i w:val="false"/>
                <w:color w:val="000000"/>
                <w:sz w:val="20"/>
              </w:rPr>
              <w:t xml:space="preserve">
Художественный труд. Электронный учебник (вариант для мальчиков) </w:t>
            </w:r>
          </w:p>
          <w:bookmarkEnd w:id="2910"/>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911"/>
          <w:p>
            <w:pPr>
              <w:spacing w:after="20"/>
              <w:ind w:left="20"/>
              <w:jc w:val="both"/>
            </w:pPr>
            <w:r>
              <w:rPr>
                <w:rFonts w:ascii="Times New Roman"/>
                <w:b w:val="false"/>
                <w:i w:val="false"/>
                <w:color w:val="000000"/>
                <w:sz w:val="20"/>
              </w:rPr>
              <w:t>
Е. Ермилова,</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Электронный учебник (вариант для девочек)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2912"/>
          <w:p>
            <w:pPr>
              <w:spacing w:after="20"/>
              <w:ind w:left="20"/>
              <w:jc w:val="both"/>
            </w:pPr>
            <w:r>
              <w:rPr>
                <w:rFonts w:ascii="Times New Roman"/>
                <w:b w:val="false"/>
                <w:i w:val="false"/>
                <w:color w:val="000000"/>
                <w:sz w:val="20"/>
              </w:rPr>
              <w:t>
Е. Ермилова,</w:t>
            </w:r>
          </w:p>
          <w:bookmarkEnd w:id="2912"/>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Козина,</w:t>
            </w:r>
          </w:p>
          <w:p>
            <w:pPr>
              <w:spacing w:after="20"/>
              <w:ind w:left="20"/>
              <w:jc w:val="both"/>
            </w:pPr>
            <w:r>
              <w:rPr>
                <w:rFonts w:ascii="Times New Roman"/>
                <w:b w:val="false"/>
                <w:i w:val="false"/>
                <w:color w:val="000000"/>
                <w:sz w:val="20"/>
              </w:rPr>
              <w:t>
Д. Сухаева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2913"/>
          <w:p>
            <w:pPr>
              <w:spacing w:after="20"/>
              <w:ind w:left="20"/>
              <w:jc w:val="both"/>
            </w:pPr>
            <w:r>
              <w:rPr>
                <w:rFonts w:ascii="Times New Roman"/>
                <w:b w:val="false"/>
                <w:i w:val="false"/>
                <w:color w:val="000000"/>
                <w:sz w:val="20"/>
              </w:rPr>
              <w:t>
Художественный труд.</w:t>
            </w:r>
          </w:p>
          <w:bookmarkEnd w:id="2913"/>
          <w:p>
            <w:pPr>
              <w:spacing w:after="20"/>
              <w:ind w:left="20"/>
              <w:jc w:val="both"/>
            </w:pPr>
            <w:r>
              <w:rPr>
                <w:rFonts w:ascii="Times New Roman"/>
                <w:b w:val="false"/>
                <w:i w:val="false"/>
                <w:color w:val="000000"/>
                <w:sz w:val="20"/>
              </w:rPr>
              <w:t>
Электронный учебник (вариант для девочек) (web-платформа) http://keleshek-2030.kz/ 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2914"/>
          <w:p>
            <w:pPr>
              <w:spacing w:after="20"/>
              <w:ind w:left="20"/>
              <w:jc w:val="both"/>
            </w:pPr>
            <w:r>
              <w:rPr>
                <w:rFonts w:ascii="Times New Roman"/>
                <w:b w:val="false"/>
                <w:i w:val="false"/>
                <w:color w:val="000000"/>
                <w:sz w:val="20"/>
              </w:rPr>
              <w:t>
Р. Алимсаева,</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915"/>
          <w:p>
            <w:pPr>
              <w:spacing w:after="20"/>
              <w:ind w:left="20"/>
              <w:jc w:val="both"/>
            </w:pPr>
            <w:r>
              <w:rPr>
                <w:rFonts w:ascii="Times New Roman"/>
                <w:b w:val="false"/>
                <w:i w:val="false"/>
                <w:color w:val="000000"/>
                <w:sz w:val="20"/>
              </w:rPr>
              <w:t xml:space="preserve">
Художественный труд. Электронный учебник (вариант для мальчиков) </w:t>
            </w:r>
          </w:p>
          <w:bookmarkEnd w:id="2915"/>
          <w:p>
            <w:pPr>
              <w:spacing w:after="20"/>
              <w:ind w:left="20"/>
              <w:jc w:val="both"/>
            </w:pPr>
            <w:r>
              <w:rPr>
                <w:rFonts w:ascii="Times New Roman"/>
                <w:b w:val="false"/>
                <w:i w:val="false"/>
                <w:color w:val="000000"/>
                <w:sz w:val="20"/>
              </w:rPr>
              <w:t>
(web-платформа) http://keleshek-2030.kz/ 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2916"/>
          <w:p>
            <w:pPr>
              <w:spacing w:after="20"/>
              <w:ind w:left="20"/>
              <w:jc w:val="both"/>
            </w:pPr>
            <w:r>
              <w:rPr>
                <w:rFonts w:ascii="Times New Roman"/>
                <w:b w:val="false"/>
                <w:i w:val="false"/>
                <w:color w:val="000000"/>
                <w:sz w:val="20"/>
              </w:rPr>
              <w:t>
В. Чукалин,</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917"/>
          <w:p>
            <w:pPr>
              <w:spacing w:after="20"/>
              <w:ind w:left="20"/>
              <w:jc w:val="both"/>
            </w:pPr>
            <w:r>
              <w:rPr>
                <w:rFonts w:ascii="Times New Roman"/>
                <w:b w:val="false"/>
                <w:i w:val="false"/>
                <w:color w:val="000000"/>
                <w:sz w:val="20"/>
              </w:rPr>
              <w:t xml:space="preserve">
Қазақ тілі мен әдебиеті. </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2918"/>
          <w:p>
            <w:pPr>
              <w:spacing w:after="20"/>
              <w:ind w:left="20"/>
              <w:jc w:val="both"/>
            </w:pPr>
            <w:r>
              <w:rPr>
                <w:rFonts w:ascii="Times New Roman"/>
                <w:b w:val="false"/>
                <w:i w:val="false"/>
                <w:color w:val="000000"/>
                <w:sz w:val="20"/>
              </w:rPr>
              <w:t>
Г. Косымова,</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А. Сатбекова,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Арын,</w:t>
            </w:r>
          </w:p>
          <w:p>
            <w:pPr>
              <w:spacing w:after="20"/>
              <w:ind w:left="20"/>
              <w:jc w:val="both"/>
            </w:pPr>
            <w:r>
              <w:rPr>
                <w:rFonts w:ascii="Times New Roman"/>
                <w:b w:val="false"/>
                <w:i w:val="false"/>
                <w:color w:val="000000"/>
                <w:sz w:val="20"/>
              </w:rPr>
              <w:t>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919"/>
          <w:p>
            <w:pPr>
              <w:spacing w:after="20"/>
              <w:ind w:left="20"/>
              <w:jc w:val="both"/>
            </w:pPr>
            <w:r>
              <w:rPr>
                <w:rFonts w:ascii="Times New Roman"/>
                <w:b w:val="false"/>
                <w:i w:val="false"/>
                <w:color w:val="000000"/>
                <w:sz w:val="20"/>
              </w:rPr>
              <w:t xml:space="preserve">
Ж. Капенова, </w:t>
            </w:r>
          </w:p>
          <w:bookmarkEnd w:id="29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Валова, </w:t>
            </w:r>
          </w:p>
          <w:p>
            <w:pPr>
              <w:spacing w:after="20"/>
              <w:ind w:left="20"/>
              <w:jc w:val="both"/>
            </w:pPr>
            <w:r>
              <w:rPr>
                <w:rFonts w:ascii="Times New Roman"/>
                <w:b w:val="false"/>
                <w:i w:val="false"/>
                <w:color w:val="000000"/>
                <w:sz w:val="20"/>
              </w:rPr>
              <w:t xml:space="preserve">
Н. Мирошникова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2920"/>
          <w:p>
            <w:pPr>
              <w:spacing w:after="20"/>
              <w:ind w:left="20"/>
              <w:jc w:val="both"/>
            </w:pPr>
            <w:r>
              <w:rPr>
                <w:rFonts w:ascii="Times New Roman"/>
                <w:b w:val="false"/>
                <w:i w:val="false"/>
                <w:color w:val="000000"/>
                <w:sz w:val="20"/>
              </w:rPr>
              <w:t>
З. Сабитова,</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К. Скляренко,</w:t>
            </w:r>
          </w:p>
          <w:p>
            <w:pPr>
              <w:spacing w:after="20"/>
              <w:ind w:left="20"/>
              <w:jc w:val="both"/>
            </w:pPr>
            <w:r>
              <w:rPr>
                <w:rFonts w:ascii="Times New Roman"/>
                <w:b w:val="false"/>
                <w:i w:val="false"/>
                <w:color w:val="000000"/>
                <w:sz w:val="20"/>
              </w:rPr>
              <w:t>
Д. Дюсенова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2921"/>
          <w:p>
            <w:pPr>
              <w:spacing w:after="20"/>
              <w:ind w:left="20"/>
              <w:jc w:val="both"/>
            </w:pPr>
            <w:r>
              <w:rPr>
                <w:rFonts w:ascii="Times New Roman"/>
                <w:b w:val="false"/>
                <w:i w:val="false"/>
                <w:color w:val="000000"/>
                <w:sz w:val="20"/>
              </w:rPr>
              <w:t>
Русская литература.</w:t>
            </w:r>
          </w:p>
          <w:bookmarkEnd w:id="2921"/>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2922"/>
          <w:p>
            <w:pPr>
              <w:spacing w:after="20"/>
              <w:ind w:left="20"/>
              <w:jc w:val="both"/>
            </w:pPr>
            <w:r>
              <w:rPr>
                <w:rFonts w:ascii="Times New Roman"/>
                <w:b w:val="false"/>
                <w:i w:val="false"/>
                <w:color w:val="000000"/>
                <w:sz w:val="20"/>
              </w:rPr>
              <w:t>
Г. Шашкина,</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О. Анищенко,</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923"/>
          <w:p>
            <w:pPr>
              <w:spacing w:after="20"/>
              <w:ind w:left="20"/>
              <w:jc w:val="both"/>
            </w:pPr>
            <w:r>
              <w:rPr>
                <w:rFonts w:ascii="Times New Roman"/>
                <w:b w:val="false"/>
                <w:i w:val="false"/>
                <w:color w:val="000000"/>
                <w:sz w:val="20"/>
              </w:rPr>
              <w:t>
Алгебра. Электронный учебник для учащихся 8 класса общеобразовательной школы</w:t>
            </w:r>
          </w:p>
          <w:bookmarkEnd w:id="2923"/>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2924"/>
          <w:p>
            <w:pPr>
              <w:spacing w:after="20"/>
              <w:ind w:left="20"/>
              <w:jc w:val="both"/>
            </w:pPr>
            <w:r>
              <w:rPr>
                <w:rFonts w:ascii="Times New Roman"/>
                <w:b w:val="false"/>
                <w:i w:val="false"/>
                <w:color w:val="000000"/>
                <w:sz w:val="20"/>
              </w:rPr>
              <w:t>
А. Жумадилова,</w:t>
            </w:r>
          </w:p>
          <w:bookmarkEnd w:id="2924"/>
          <w:p>
            <w:pPr>
              <w:spacing w:after="20"/>
              <w:ind w:left="20"/>
              <w:jc w:val="both"/>
            </w:pPr>
            <w:r>
              <w:rPr>
                <w:rFonts w:ascii="Times New Roman"/>
                <w:b w:val="false"/>
                <w:i w:val="false"/>
                <w:color w:val="000000"/>
                <w:sz w:val="20"/>
              </w:rPr>
              <w:t>
</w:t>
            </w:r>
            <w:r>
              <w:rPr>
                <w:rFonts w:ascii="Times New Roman"/>
                <w:b w:val="false"/>
                <w:i w:val="false"/>
                <w:color w:val="000000"/>
                <w:sz w:val="20"/>
              </w:rPr>
              <w:t>Г.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П. Ревера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2925"/>
          <w:p>
            <w:pPr>
              <w:spacing w:after="20"/>
              <w:ind w:left="20"/>
              <w:jc w:val="both"/>
            </w:pPr>
            <w:r>
              <w:rPr>
                <w:rFonts w:ascii="Times New Roman"/>
                <w:b w:val="false"/>
                <w:i w:val="false"/>
                <w:color w:val="000000"/>
                <w:sz w:val="20"/>
              </w:rPr>
              <w:t>
Алгебра</w:t>
            </w:r>
          </w:p>
          <w:bookmarkEnd w:id="292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2926"/>
          <w:p>
            <w:pPr>
              <w:spacing w:after="20"/>
              <w:ind w:left="20"/>
              <w:jc w:val="both"/>
            </w:pPr>
            <w:r>
              <w:rPr>
                <w:rFonts w:ascii="Times New Roman"/>
                <w:b w:val="false"/>
                <w:i w:val="false"/>
                <w:color w:val="000000"/>
                <w:sz w:val="20"/>
              </w:rPr>
              <w:t>
А. Шыныбеков,</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Жумабаев,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927"/>
          <w:p>
            <w:pPr>
              <w:spacing w:after="20"/>
              <w:ind w:left="20"/>
              <w:jc w:val="both"/>
            </w:pPr>
            <w:r>
              <w:rPr>
                <w:rFonts w:ascii="Times New Roman"/>
                <w:b w:val="false"/>
                <w:i w:val="false"/>
                <w:color w:val="000000"/>
                <w:sz w:val="20"/>
              </w:rPr>
              <w:t>
Алгебра</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2928"/>
          <w:p>
            <w:pPr>
              <w:spacing w:after="20"/>
              <w:ind w:left="20"/>
              <w:jc w:val="both"/>
            </w:pPr>
            <w:r>
              <w:rPr>
                <w:rFonts w:ascii="Times New Roman"/>
                <w:b w:val="false"/>
                <w:i w:val="false"/>
                <w:color w:val="000000"/>
                <w:sz w:val="20"/>
              </w:rPr>
              <w:t>
А. Абылкасымова,</w:t>
            </w:r>
          </w:p>
          <w:bookmarkEnd w:id="2928"/>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2929"/>
          <w:p>
            <w:pPr>
              <w:spacing w:after="20"/>
              <w:ind w:left="20"/>
              <w:jc w:val="both"/>
            </w:pPr>
            <w:r>
              <w:rPr>
                <w:rFonts w:ascii="Times New Roman"/>
                <w:b w:val="false"/>
                <w:i w:val="false"/>
                <w:color w:val="000000"/>
                <w:sz w:val="20"/>
              </w:rPr>
              <w:t>
Геометрия.</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930"/>
          <w:p>
            <w:pPr>
              <w:spacing w:after="20"/>
              <w:ind w:left="20"/>
              <w:jc w:val="both"/>
            </w:pPr>
            <w:r>
              <w:rPr>
                <w:rFonts w:ascii="Times New Roman"/>
                <w:b w:val="false"/>
                <w:i w:val="false"/>
                <w:color w:val="000000"/>
                <w:sz w:val="20"/>
              </w:rPr>
              <w:t>
Г. Солтан,</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8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2931"/>
          <w:p>
            <w:pPr>
              <w:spacing w:after="20"/>
              <w:ind w:left="20"/>
              <w:jc w:val="both"/>
            </w:pPr>
            <w:r>
              <w:rPr>
                <w:rFonts w:ascii="Times New Roman"/>
                <w:b w:val="false"/>
                <w:i w:val="false"/>
                <w:color w:val="000000"/>
                <w:sz w:val="20"/>
              </w:rPr>
              <w:t>
В. Смирнов,</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9" w:id="2932"/>
          <w:p>
            <w:pPr>
              <w:spacing w:after="20"/>
              <w:ind w:left="20"/>
              <w:jc w:val="both"/>
            </w:pPr>
            <w:r>
              <w:rPr>
                <w:rFonts w:ascii="Times New Roman"/>
                <w:b w:val="false"/>
                <w:i w:val="false"/>
                <w:color w:val="000000"/>
                <w:sz w:val="20"/>
              </w:rPr>
              <w:t>
Геометрия</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933"/>
          <w:p>
            <w:pPr>
              <w:spacing w:after="20"/>
              <w:ind w:left="20"/>
              <w:jc w:val="both"/>
            </w:pPr>
            <w:r>
              <w:rPr>
                <w:rFonts w:ascii="Times New Roman"/>
                <w:b w:val="false"/>
                <w:i w:val="false"/>
                <w:color w:val="000000"/>
                <w:sz w:val="20"/>
              </w:rPr>
              <w:t>
А. Шыныбеков,</w:t>
            </w:r>
          </w:p>
          <w:bookmarkEnd w:id="2933"/>
          <w:p>
            <w:pPr>
              <w:spacing w:after="20"/>
              <w:ind w:left="20"/>
              <w:jc w:val="both"/>
            </w:pPr>
            <w:r>
              <w:rPr>
                <w:rFonts w:ascii="Times New Roman"/>
                <w:b w:val="false"/>
                <w:i w:val="false"/>
                <w:color w:val="000000"/>
                <w:sz w:val="20"/>
              </w:rPr>
              <w:t>
</w:t>
            </w:r>
            <w:r>
              <w:rPr>
                <w:rFonts w:ascii="Times New Roman"/>
                <w:b w:val="false"/>
                <w:i w:val="false"/>
                <w:color w:val="000000"/>
                <w:sz w:val="20"/>
              </w:rPr>
              <w:t>Д. Шыныбеков,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Р. Жумабаев,</w:t>
            </w:r>
          </w:p>
          <w:p>
            <w:pPr>
              <w:spacing w:after="20"/>
              <w:ind w:left="20"/>
              <w:jc w:val="both"/>
            </w:pPr>
            <w:r>
              <w:rPr>
                <w:rFonts w:ascii="Times New Roman"/>
                <w:b w:val="false"/>
                <w:i w:val="false"/>
                <w:color w:val="000000"/>
                <w:sz w:val="20"/>
              </w:rPr>
              <w:t>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934"/>
          <w:p>
            <w:pPr>
              <w:spacing w:after="20"/>
              <w:ind w:left="20"/>
              <w:jc w:val="both"/>
            </w:pPr>
            <w:r>
              <w:rPr>
                <w:rFonts w:ascii="Times New Roman"/>
                <w:b w:val="false"/>
                <w:i w:val="false"/>
                <w:color w:val="000000"/>
                <w:sz w:val="20"/>
              </w:rPr>
              <w:t>
Р.Кадиркулов,</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А. Рыскулбекова,</w:t>
            </w:r>
          </w:p>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2935"/>
          <w:p>
            <w:pPr>
              <w:spacing w:after="20"/>
              <w:ind w:left="20"/>
              <w:jc w:val="both"/>
            </w:pPr>
            <w:r>
              <w:rPr>
                <w:rFonts w:ascii="Times New Roman"/>
                <w:b w:val="false"/>
                <w:i w:val="false"/>
                <w:color w:val="000000"/>
                <w:sz w:val="20"/>
              </w:rPr>
              <w:t>
С.Мухамбетжанова,</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А. Тен,</w:t>
            </w:r>
          </w:p>
          <w:p>
            <w:pPr>
              <w:spacing w:after="20"/>
              <w:ind w:left="20"/>
              <w:jc w:val="both"/>
            </w:pPr>
            <w:r>
              <w:rPr>
                <w:rFonts w:ascii="Times New Roman"/>
                <w:b w:val="false"/>
                <w:i w:val="false"/>
                <w:color w:val="000000"/>
                <w:sz w:val="20"/>
              </w:rPr>
              <w:t xml:space="preserve">
Л. Демидова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2936"/>
          <w:p>
            <w:pPr>
              <w:spacing w:after="20"/>
              <w:ind w:left="20"/>
              <w:jc w:val="both"/>
            </w:pPr>
            <w:r>
              <w:rPr>
                <w:rFonts w:ascii="Times New Roman"/>
                <w:b w:val="false"/>
                <w:i w:val="false"/>
                <w:color w:val="000000"/>
                <w:sz w:val="20"/>
              </w:rPr>
              <w:t>
Г.Салгараева,</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А. Бекежанова,</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937"/>
          <w:p>
            <w:pPr>
              <w:spacing w:after="20"/>
              <w:ind w:left="20"/>
              <w:jc w:val="both"/>
            </w:pPr>
            <w:r>
              <w:rPr>
                <w:rFonts w:ascii="Times New Roman"/>
                <w:b w:val="false"/>
                <w:i w:val="false"/>
                <w:color w:val="000000"/>
                <w:sz w:val="20"/>
              </w:rPr>
              <w:t>
Informatics. 8. Билингвальный электронный учебник</w:t>
            </w:r>
          </w:p>
          <w:bookmarkEnd w:id="2937"/>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2938"/>
          <w:p>
            <w:pPr>
              <w:spacing w:after="20"/>
              <w:ind w:left="20"/>
              <w:jc w:val="both"/>
            </w:pPr>
            <w:r>
              <w:rPr>
                <w:rFonts w:ascii="Times New Roman"/>
                <w:b w:val="false"/>
                <w:i w:val="false"/>
                <w:color w:val="000000"/>
                <w:sz w:val="20"/>
              </w:rPr>
              <w:t>
А. Жунусов,</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Е. Шаниев,</w:t>
            </w:r>
          </w:p>
          <w:p>
            <w:pPr>
              <w:spacing w:after="20"/>
              <w:ind w:left="20"/>
              <w:jc w:val="both"/>
            </w:pPr>
            <w:r>
              <w:rPr>
                <w:rFonts w:ascii="Times New Roman"/>
                <w:b w:val="false"/>
                <w:i w:val="false"/>
                <w:color w:val="000000"/>
                <w:sz w:val="20"/>
              </w:rPr>
              <w:t>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2939"/>
          <w:p>
            <w:pPr>
              <w:spacing w:after="20"/>
              <w:ind w:left="20"/>
              <w:jc w:val="both"/>
            </w:pPr>
            <w:r>
              <w:rPr>
                <w:rFonts w:ascii="Times New Roman"/>
                <w:b w:val="false"/>
                <w:i w:val="false"/>
                <w:color w:val="000000"/>
                <w:sz w:val="20"/>
              </w:rPr>
              <w:t xml:space="preserve">
Физика. </w:t>
            </w:r>
          </w:p>
          <w:bookmarkEnd w:id="2939"/>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2940"/>
          <w:p>
            <w:pPr>
              <w:spacing w:after="20"/>
              <w:ind w:left="20"/>
              <w:jc w:val="both"/>
            </w:pPr>
            <w:r>
              <w:rPr>
                <w:rFonts w:ascii="Times New Roman"/>
                <w:b w:val="false"/>
                <w:i w:val="false"/>
                <w:color w:val="000000"/>
                <w:sz w:val="20"/>
              </w:rPr>
              <w:t xml:space="preserve">
Физика. </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2941"/>
          <w:p>
            <w:pPr>
              <w:spacing w:after="20"/>
              <w:ind w:left="20"/>
              <w:jc w:val="both"/>
            </w:pPr>
            <w:r>
              <w:rPr>
                <w:rFonts w:ascii="Times New Roman"/>
                <w:b w:val="false"/>
                <w:i w:val="false"/>
                <w:color w:val="000000"/>
                <w:sz w:val="20"/>
              </w:rPr>
              <w:t>
Б. Кронгарт,</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Е. Даданбеков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2942"/>
          <w:p>
            <w:pPr>
              <w:spacing w:after="20"/>
              <w:ind w:left="20"/>
              <w:jc w:val="both"/>
            </w:pPr>
            <w:r>
              <w:rPr>
                <w:rFonts w:ascii="Times New Roman"/>
                <w:b w:val="false"/>
                <w:i w:val="false"/>
                <w:color w:val="000000"/>
                <w:sz w:val="20"/>
              </w:rPr>
              <w:t>
Physics. 8. Билингвальный электронный учебник</w:t>
            </w:r>
          </w:p>
          <w:bookmarkEnd w:id="2942"/>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2943"/>
          <w:p>
            <w:pPr>
              <w:spacing w:after="20"/>
              <w:ind w:left="20"/>
              <w:jc w:val="both"/>
            </w:pPr>
            <w:r>
              <w:rPr>
                <w:rFonts w:ascii="Times New Roman"/>
                <w:b w:val="false"/>
                <w:i w:val="false"/>
                <w:color w:val="000000"/>
                <w:sz w:val="20"/>
              </w:rPr>
              <w:t>
Ш. Алтынбеков,</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Е. Дуйсеев,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Ташев,</w:t>
            </w:r>
          </w:p>
          <w:p>
            <w:pPr>
              <w:spacing w:after="20"/>
              <w:ind w:left="20"/>
              <w:jc w:val="both"/>
            </w:pPr>
            <w:r>
              <w:rPr>
                <w:rFonts w:ascii="Times New Roman"/>
                <w:b w:val="false"/>
                <w:i w:val="false"/>
                <w:color w:val="000000"/>
                <w:sz w:val="20"/>
              </w:rPr>
              <w:t xml:space="preserve">
А. Байешов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944"/>
          <w:p>
            <w:pPr>
              <w:spacing w:after="20"/>
              <w:ind w:left="20"/>
              <w:jc w:val="both"/>
            </w:pPr>
            <w:r>
              <w:rPr>
                <w:rFonts w:ascii="Times New Roman"/>
                <w:b w:val="false"/>
                <w:i w:val="false"/>
                <w:color w:val="000000"/>
                <w:sz w:val="20"/>
              </w:rPr>
              <w:t xml:space="preserve">
Химия. </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945"/>
          <w:p>
            <w:pPr>
              <w:spacing w:after="20"/>
              <w:ind w:left="20"/>
              <w:jc w:val="both"/>
            </w:pPr>
            <w:r>
              <w:rPr>
                <w:rFonts w:ascii="Times New Roman"/>
                <w:b w:val="false"/>
                <w:i w:val="false"/>
                <w:color w:val="000000"/>
                <w:sz w:val="20"/>
              </w:rPr>
              <w:t>
Н. Жумагулов,</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2946"/>
          <w:p>
            <w:pPr>
              <w:spacing w:after="20"/>
              <w:ind w:left="20"/>
              <w:jc w:val="both"/>
            </w:pPr>
            <w:r>
              <w:rPr>
                <w:rFonts w:ascii="Times New Roman"/>
                <w:b w:val="false"/>
                <w:i w:val="false"/>
                <w:color w:val="000000"/>
                <w:sz w:val="20"/>
              </w:rPr>
              <w:t xml:space="preserve">
Химия. </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2947"/>
          <w:p>
            <w:pPr>
              <w:spacing w:after="20"/>
              <w:ind w:left="20"/>
              <w:jc w:val="both"/>
            </w:pPr>
            <w:r>
              <w:rPr>
                <w:rFonts w:ascii="Times New Roman"/>
                <w:b w:val="false"/>
                <w:i w:val="false"/>
                <w:color w:val="000000"/>
                <w:sz w:val="20"/>
              </w:rPr>
              <w:t>
М. Оспанова,</w:t>
            </w:r>
          </w:p>
          <w:bookmarkEnd w:id="2947"/>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2948"/>
          <w:p>
            <w:pPr>
              <w:spacing w:after="20"/>
              <w:ind w:left="20"/>
              <w:jc w:val="both"/>
            </w:pPr>
            <w:r>
              <w:rPr>
                <w:rFonts w:ascii="Times New Roman"/>
                <w:b w:val="false"/>
                <w:i w:val="false"/>
                <w:color w:val="000000"/>
                <w:sz w:val="20"/>
              </w:rPr>
              <w:t xml:space="preserve">
Химия. </w:t>
            </w:r>
          </w:p>
          <w:bookmarkEnd w:id="2948"/>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2949"/>
          <w:p>
            <w:pPr>
              <w:spacing w:after="20"/>
              <w:ind w:left="20"/>
              <w:jc w:val="both"/>
            </w:pPr>
            <w:r>
              <w:rPr>
                <w:rFonts w:ascii="Times New Roman"/>
                <w:b w:val="false"/>
                <w:i w:val="false"/>
                <w:color w:val="000000"/>
                <w:sz w:val="20"/>
              </w:rPr>
              <w:t xml:space="preserve">
Р. Жумадилова, </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Сайфуллакызы,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Абеу, </w:t>
            </w:r>
          </w:p>
          <w:p>
            <w:pPr>
              <w:spacing w:after="20"/>
              <w:ind w:left="20"/>
              <w:jc w:val="both"/>
            </w:pPr>
            <w:r>
              <w:rPr>
                <w:rFonts w:ascii="Times New Roman"/>
                <w:b w:val="false"/>
                <w:i w:val="false"/>
                <w:color w:val="000000"/>
                <w:sz w:val="20"/>
              </w:rPr>
              <w:t xml:space="preserve">
Е. Калиакбарова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2950"/>
          <w:p>
            <w:pPr>
              <w:spacing w:after="20"/>
              <w:ind w:left="20"/>
              <w:jc w:val="both"/>
            </w:pPr>
            <w:r>
              <w:rPr>
                <w:rFonts w:ascii="Times New Roman"/>
                <w:b w:val="false"/>
                <w:i w:val="false"/>
                <w:color w:val="000000"/>
                <w:sz w:val="20"/>
              </w:rPr>
              <w:t>
Химия</w:t>
            </w:r>
          </w:p>
          <w:bookmarkEnd w:id="29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2951"/>
          <w:p>
            <w:pPr>
              <w:spacing w:after="20"/>
              <w:ind w:left="20"/>
              <w:jc w:val="both"/>
            </w:pPr>
            <w:r>
              <w:rPr>
                <w:rFonts w:ascii="Times New Roman"/>
                <w:b w:val="false"/>
                <w:i w:val="false"/>
                <w:color w:val="000000"/>
                <w:sz w:val="20"/>
              </w:rPr>
              <w:t>
М. Усманова,</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К. Сакарьянова,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Тантыбаева,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Даутова,</w:t>
            </w:r>
          </w:p>
          <w:p>
            <w:pPr>
              <w:spacing w:after="20"/>
              <w:ind w:left="20"/>
              <w:jc w:val="both"/>
            </w:pPr>
            <w:r>
              <w:rPr>
                <w:rFonts w:ascii="Times New Roman"/>
                <w:b w:val="false"/>
                <w:i w:val="false"/>
                <w:color w:val="000000"/>
                <w:sz w:val="20"/>
              </w:rPr>
              <w:t>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952"/>
          <w:p>
            <w:pPr>
              <w:spacing w:after="20"/>
              <w:ind w:left="20"/>
              <w:jc w:val="both"/>
            </w:pPr>
            <w:r>
              <w:rPr>
                <w:rFonts w:ascii="Times New Roman"/>
                <w:b w:val="false"/>
                <w:i w:val="false"/>
                <w:color w:val="000000"/>
                <w:sz w:val="20"/>
              </w:rPr>
              <w:t>
Chemistry. 8 Билингвальный электронный учебник</w:t>
            </w:r>
          </w:p>
          <w:bookmarkEnd w:id="2952"/>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953"/>
          <w:p>
            <w:pPr>
              <w:spacing w:after="20"/>
              <w:ind w:left="20"/>
              <w:jc w:val="both"/>
            </w:pPr>
            <w:r>
              <w:rPr>
                <w:rFonts w:ascii="Times New Roman"/>
                <w:b w:val="false"/>
                <w:i w:val="false"/>
                <w:color w:val="000000"/>
                <w:sz w:val="20"/>
              </w:rPr>
              <w:t>
Н. Жумагулов,</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А. Саматов,</w:t>
            </w:r>
          </w:p>
          <w:p>
            <w:pPr>
              <w:spacing w:after="20"/>
              <w:ind w:left="20"/>
              <w:jc w:val="both"/>
            </w:pPr>
            <w:r>
              <w:rPr>
                <w:rFonts w:ascii="Times New Roman"/>
                <w:b w:val="false"/>
                <w:i w:val="false"/>
                <w:color w:val="000000"/>
                <w:sz w:val="20"/>
              </w:rPr>
              <w:t>
Д. Калиев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954"/>
          <w:p>
            <w:pPr>
              <w:spacing w:after="20"/>
              <w:ind w:left="20"/>
              <w:jc w:val="both"/>
            </w:pPr>
            <w:r>
              <w:rPr>
                <w:rFonts w:ascii="Times New Roman"/>
                <w:b w:val="false"/>
                <w:i w:val="false"/>
                <w:color w:val="000000"/>
                <w:sz w:val="20"/>
              </w:rPr>
              <w:t>
Biology. 8 Билингвальный электронный учебник</w:t>
            </w:r>
          </w:p>
          <w:bookmarkEnd w:id="2954"/>
          <w:p>
            <w:pPr>
              <w:spacing w:after="20"/>
              <w:ind w:left="20"/>
              <w:jc w:val="both"/>
            </w:pPr>
            <w:r>
              <w:rPr>
                <w:rFonts w:ascii="Times New Roman"/>
                <w:b w:val="false"/>
                <w:i w:val="false"/>
                <w:color w:val="000000"/>
                <w:sz w:val="20"/>
              </w:rPr>
              <w:t>
www.mersys.io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2955"/>
          <w:p>
            <w:pPr>
              <w:spacing w:after="20"/>
              <w:ind w:left="20"/>
              <w:jc w:val="both"/>
            </w:pPr>
            <w:r>
              <w:rPr>
                <w:rFonts w:ascii="Times New Roman"/>
                <w:b w:val="false"/>
                <w:i w:val="false"/>
                <w:color w:val="000000"/>
                <w:sz w:val="20"/>
              </w:rPr>
              <w:t>
Б. Эрметов,</w:t>
            </w:r>
          </w:p>
          <w:bookmarkEnd w:id="2955"/>
          <w:p>
            <w:pPr>
              <w:spacing w:after="20"/>
              <w:ind w:left="20"/>
              <w:jc w:val="both"/>
            </w:pPr>
            <w:r>
              <w:rPr>
                <w:rFonts w:ascii="Times New Roman"/>
                <w:b w:val="false"/>
                <w:i w:val="false"/>
                <w:color w:val="000000"/>
                <w:sz w:val="20"/>
              </w:rPr>
              <w:t>
</w:t>
            </w:r>
            <w:r>
              <w:rPr>
                <w:rFonts w:ascii="Times New Roman"/>
                <w:b w:val="false"/>
                <w:i w:val="false"/>
                <w:color w:val="000000"/>
                <w:sz w:val="20"/>
              </w:rPr>
              <w:t>А. Сагинтаев,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К. Байрам,</w:t>
            </w:r>
          </w:p>
          <w:p>
            <w:pPr>
              <w:spacing w:after="20"/>
              <w:ind w:left="20"/>
              <w:jc w:val="both"/>
            </w:pPr>
            <w:r>
              <w:rPr>
                <w:rFonts w:ascii="Times New Roman"/>
                <w:b w:val="false"/>
                <w:i w:val="false"/>
                <w:color w:val="000000"/>
                <w:sz w:val="20"/>
              </w:rPr>
              <w:t>
Б. Аяш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956"/>
          <w:p>
            <w:pPr>
              <w:spacing w:after="20"/>
              <w:ind w:left="20"/>
              <w:jc w:val="both"/>
            </w:pPr>
            <w:r>
              <w:rPr>
                <w:rFonts w:ascii="Times New Roman"/>
                <w:b w:val="false"/>
                <w:i w:val="false"/>
                <w:color w:val="000000"/>
                <w:sz w:val="20"/>
              </w:rPr>
              <w:t>
Биология. Электронный учебник</w:t>
            </w:r>
          </w:p>
          <w:bookmarkEnd w:id="2956"/>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2957"/>
          <w:p>
            <w:pPr>
              <w:spacing w:after="20"/>
              <w:ind w:left="20"/>
              <w:jc w:val="both"/>
            </w:pPr>
            <w:r>
              <w:rPr>
                <w:rFonts w:ascii="Times New Roman"/>
                <w:b w:val="false"/>
                <w:i w:val="false"/>
                <w:color w:val="000000"/>
                <w:sz w:val="20"/>
              </w:rPr>
              <w:t xml:space="preserve">
Г. Картбаева, </w:t>
            </w:r>
          </w:p>
          <w:bookmarkEnd w:id="29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Балапанова, </w:t>
            </w:r>
          </w:p>
          <w:p>
            <w:pPr>
              <w:spacing w:after="20"/>
              <w:ind w:left="20"/>
              <w:jc w:val="both"/>
            </w:pPr>
            <w:r>
              <w:rPr>
                <w:rFonts w:ascii="Times New Roman"/>
                <w:b w:val="false"/>
                <w:i w:val="false"/>
                <w:color w:val="000000"/>
                <w:sz w:val="20"/>
              </w:rPr>
              <w:t xml:space="preserve">
К. Тумарбаева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958"/>
          <w:p>
            <w:pPr>
              <w:spacing w:after="20"/>
              <w:ind w:left="20"/>
              <w:jc w:val="both"/>
            </w:pPr>
            <w:r>
              <w:rPr>
                <w:rFonts w:ascii="Times New Roman"/>
                <w:b w:val="false"/>
                <w:i w:val="false"/>
                <w:color w:val="000000"/>
                <w:sz w:val="20"/>
              </w:rPr>
              <w:t>
Биология</w:t>
            </w:r>
          </w:p>
          <w:bookmarkEnd w:id="29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2959"/>
          <w:p>
            <w:pPr>
              <w:spacing w:after="20"/>
              <w:ind w:left="20"/>
              <w:jc w:val="both"/>
            </w:pPr>
            <w:r>
              <w:rPr>
                <w:rFonts w:ascii="Times New Roman"/>
                <w:b w:val="false"/>
                <w:i w:val="false"/>
                <w:color w:val="000000"/>
                <w:sz w:val="20"/>
              </w:rPr>
              <w:t>
Н. Асанов,</w:t>
            </w:r>
          </w:p>
          <w:bookmarkEnd w:id="2959"/>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960"/>
          <w:p>
            <w:pPr>
              <w:spacing w:after="20"/>
              <w:ind w:left="20"/>
              <w:jc w:val="both"/>
            </w:pPr>
            <w:r>
              <w:rPr>
                <w:rFonts w:ascii="Times New Roman"/>
                <w:b w:val="false"/>
                <w:i w:val="false"/>
                <w:color w:val="000000"/>
                <w:sz w:val="20"/>
              </w:rPr>
              <w:t xml:space="preserve">
География. </w:t>
            </w:r>
          </w:p>
          <w:bookmarkEnd w:id="2960"/>
          <w:p>
            <w:pPr>
              <w:spacing w:after="20"/>
              <w:ind w:left="20"/>
              <w:jc w:val="both"/>
            </w:pPr>
            <w:r>
              <w:rPr>
                <w:rFonts w:ascii="Times New Roman"/>
                <w:b w:val="false"/>
                <w:i w:val="false"/>
                <w:color w:val="000000"/>
                <w:sz w:val="20"/>
              </w:rPr>
              <w:t xml:space="preserve">
Электронный учебник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2961"/>
          <w:p>
            <w:pPr>
              <w:spacing w:after="20"/>
              <w:ind w:left="20"/>
              <w:jc w:val="both"/>
            </w:pPr>
            <w:r>
              <w:rPr>
                <w:rFonts w:ascii="Times New Roman"/>
                <w:b w:val="false"/>
                <w:i w:val="false"/>
                <w:color w:val="000000"/>
                <w:sz w:val="20"/>
              </w:rPr>
              <w:t>
Р. Каратабанов,</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Ж. Байметова,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Куанышева,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Тенькебаева,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962"/>
          <w:p>
            <w:pPr>
              <w:spacing w:after="20"/>
              <w:ind w:left="20"/>
              <w:jc w:val="both"/>
            </w:pPr>
            <w:r>
              <w:rPr>
                <w:rFonts w:ascii="Times New Roman"/>
                <w:b w:val="false"/>
                <w:i w:val="false"/>
                <w:color w:val="000000"/>
                <w:sz w:val="20"/>
              </w:rPr>
              <w:t>
География.</w:t>
            </w:r>
          </w:p>
          <w:bookmarkEnd w:id="296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963"/>
          <w:p>
            <w:pPr>
              <w:spacing w:after="20"/>
              <w:ind w:left="20"/>
              <w:jc w:val="both"/>
            </w:pPr>
            <w:r>
              <w:rPr>
                <w:rFonts w:ascii="Times New Roman"/>
                <w:b w:val="false"/>
                <w:i w:val="false"/>
                <w:color w:val="000000"/>
                <w:sz w:val="20"/>
              </w:rPr>
              <w:t>
С. Абилмажинова,</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Каймулдинова, </w:t>
            </w:r>
          </w:p>
          <w:p>
            <w:pPr>
              <w:spacing w:after="20"/>
              <w:ind w:left="20"/>
              <w:jc w:val="both"/>
            </w:pPr>
            <w:r>
              <w:rPr>
                <w:rFonts w:ascii="Times New Roman"/>
                <w:b w:val="false"/>
                <w:i w:val="false"/>
                <w:color w:val="000000"/>
                <w:sz w:val="20"/>
              </w:rPr>
              <w:t>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964"/>
          <w:p>
            <w:pPr>
              <w:spacing w:after="20"/>
              <w:ind w:left="20"/>
              <w:jc w:val="both"/>
            </w:pPr>
            <w:r>
              <w:rPr>
                <w:rFonts w:ascii="Times New Roman"/>
                <w:b w:val="false"/>
                <w:i w:val="false"/>
                <w:color w:val="000000"/>
                <w:sz w:val="20"/>
              </w:rPr>
              <w:t xml:space="preserve">
К. Ускембаев, </w:t>
            </w:r>
          </w:p>
          <w:bookmarkEnd w:id="29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Сактаганова, </w:t>
            </w:r>
          </w:p>
          <w:p>
            <w:pPr>
              <w:spacing w:after="20"/>
              <w:ind w:left="20"/>
              <w:jc w:val="both"/>
            </w:pPr>
            <w:r>
              <w:rPr>
                <w:rFonts w:ascii="Times New Roman"/>
                <w:b w:val="false"/>
                <w:i w:val="false"/>
                <w:color w:val="000000"/>
                <w:sz w:val="20"/>
              </w:rPr>
              <w:t>
Л. Зуева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2965"/>
          <w:p>
            <w:pPr>
              <w:spacing w:after="20"/>
              <w:ind w:left="20"/>
              <w:jc w:val="both"/>
            </w:pPr>
            <w:r>
              <w:rPr>
                <w:rFonts w:ascii="Times New Roman"/>
                <w:b w:val="false"/>
                <w:i w:val="false"/>
                <w:color w:val="000000"/>
                <w:sz w:val="20"/>
              </w:rPr>
              <w:t xml:space="preserve">
Всемирная история. </w:t>
            </w:r>
          </w:p>
          <w:bookmarkEnd w:id="2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966"/>
          <w:p>
            <w:pPr>
              <w:spacing w:after="20"/>
              <w:ind w:left="20"/>
              <w:jc w:val="both"/>
            </w:pPr>
            <w:r>
              <w:rPr>
                <w:rFonts w:ascii="Times New Roman"/>
                <w:b w:val="false"/>
                <w:i w:val="false"/>
                <w:color w:val="000000"/>
                <w:sz w:val="20"/>
              </w:rPr>
              <w:t>
Н. Алдабек,</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К. Макашева,</w:t>
            </w:r>
          </w:p>
          <w:p>
            <w:pPr>
              <w:spacing w:after="20"/>
              <w:ind w:left="20"/>
              <w:jc w:val="both"/>
            </w:pPr>
            <w:r>
              <w:rPr>
                <w:rFonts w:ascii="Times New Roman"/>
                <w:b w:val="false"/>
                <w:i w:val="false"/>
                <w:color w:val="000000"/>
                <w:sz w:val="20"/>
              </w:rPr>
              <w:t xml:space="preserve">
К. Байзакова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967"/>
          <w:p>
            <w:pPr>
              <w:spacing w:after="20"/>
              <w:ind w:left="20"/>
              <w:jc w:val="both"/>
            </w:pPr>
            <w:r>
              <w:rPr>
                <w:rFonts w:ascii="Times New Roman"/>
                <w:b w:val="false"/>
                <w:i w:val="false"/>
                <w:color w:val="000000"/>
                <w:sz w:val="20"/>
              </w:rPr>
              <w:t xml:space="preserve">
История Казахстана. Электронный учебник </w:t>
            </w:r>
          </w:p>
          <w:bookmarkEnd w:id="2967"/>
          <w:p>
            <w:pPr>
              <w:spacing w:after="20"/>
              <w:ind w:left="20"/>
              <w:jc w:val="both"/>
            </w:pPr>
            <w:r>
              <w:rPr>
                <w:rFonts w:ascii="Times New Roman"/>
                <w:b w:val="false"/>
                <w:i w:val="false"/>
                <w:color w:val="000000"/>
                <w:sz w:val="20"/>
              </w:rPr>
              <w:t xml:space="preserve">
(web-платформа) https://kitapedu.kz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968"/>
          <w:p>
            <w:pPr>
              <w:spacing w:after="20"/>
              <w:ind w:left="20"/>
              <w:jc w:val="both"/>
            </w:pPr>
            <w:r>
              <w:rPr>
                <w:rFonts w:ascii="Times New Roman"/>
                <w:b w:val="false"/>
                <w:i w:val="false"/>
                <w:color w:val="000000"/>
                <w:sz w:val="20"/>
              </w:rPr>
              <w:t>
З. Кабульдинов,</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М. Шаймерденова,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Куркеев,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969"/>
          <w:p>
            <w:pPr>
              <w:spacing w:after="20"/>
              <w:ind w:left="20"/>
              <w:jc w:val="both"/>
            </w:pPr>
            <w:r>
              <w:rPr>
                <w:rFonts w:ascii="Times New Roman"/>
                <w:b w:val="false"/>
                <w:i w:val="false"/>
                <w:color w:val="000000"/>
                <w:sz w:val="20"/>
              </w:rPr>
              <w:t>
Художественный труд. Электронный учебник (для девочек)</w:t>
            </w:r>
          </w:p>
          <w:bookmarkEnd w:id="2969"/>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970"/>
          <w:p>
            <w:pPr>
              <w:spacing w:after="20"/>
              <w:ind w:left="20"/>
              <w:jc w:val="both"/>
            </w:pPr>
            <w:r>
              <w:rPr>
                <w:rFonts w:ascii="Times New Roman"/>
                <w:b w:val="false"/>
                <w:i w:val="false"/>
                <w:color w:val="000000"/>
                <w:sz w:val="20"/>
              </w:rPr>
              <w:t>
Р. Алимсаева,</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971"/>
          <w:p>
            <w:pPr>
              <w:spacing w:after="20"/>
              <w:ind w:left="20"/>
              <w:jc w:val="both"/>
            </w:pPr>
            <w:r>
              <w:rPr>
                <w:rFonts w:ascii="Times New Roman"/>
                <w:b w:val="false"/>
                <w:i w:val="false"/>
                <w:color w:val="000000"/>
                <w:sz w:val="20"/>
              </w:rPr>
              <w:t xml:space="preserve">
Художественный труд. Электронный учебник </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(для мальчиков)</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972"/>
          <w:p>
            <w:pPr>
              <w:spacing w:after="20"/>
              <w:ind w:left="20"/>
              <w:jc w:val="both"/>
            </w:pPr>
            <w:r>
              <w:rPr>
                <w:rFonts w:ascii="Times New Roman"/>
                <w:b w:val="false"/>
                <w:i w:val="false"/>
                <w:color w:val="000000"/>
                <w:sz w:val="20"/>
              </w:rPr>
              <w:t>
В. Чукалин,</w:t>
            </w:r>
          </w:p>
          <w:bookmarkEnd w:id="2972"/>
          <w:p>
            <w:pPr>
              <w:spacing w:after="20"/>
              <w:ind w:left="20"/>
              <w:jc w:val="both"/>
            </w:pPr>
            <w:r>
              <w:rPr>
                <w:rFonts w:ascii="Times New Roman"/>
                <w:b w:val="false"/>
                <w:i w:val="false"/>
                <w:color w:val="000000"/>
                <w:sz w:val="20"/>
              </w:rPr>
              <w:t>
</w:t>
            </w:r>
            <w:r>
              <w:rPr>
                <w:rFonts w:ascii="Times New Roman"/>
                <w:b w:val="false"/>
                <w:i w:val="false"/>
                <w:color w:val="000000"/>
                <w:sz w:val="20"/>
              </w:rPr>
              <w:t>Х. Танбаев,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Е. Велькер,</w:t>
            </w:r>
          </w:p>
          <w:p>
            <w:pPr>
              <w:spacing w:after="20"/>
              <w:ind w:left="20"/>
              <w:jc w:val="both"/>
            </w:pPr>
            <w:r>
              <w:rPr>
                <w:rFonts w:ascii="Times New Roman"/>
                <w:b w:val="false"/>
                <w:i w:val="false"/>
                <w:color w:val="000000"/>
                <w:sz w:val="20"/>
              </w:rPr>
              <w:t>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5342" w:id="2973"/>
    <w:p>
      <w:pPr>
        <w:spacing w:after="0"/>
        <w:ind w:left="0"/>
        <w:jc w:val="both"/>
      </w:pPr>
      <w:r>
        <w:rPr>
          <w:rFonts w:ascii="Times New Roman"/>
          <w:b w:val="false"/>
          <w:i w:val="false"/>
          <w:color w:val="000000"/>
          <w:sz w:val="28"/>
        </w:rPr>
        <w:t>
      ";</w:t>
      </w:r>
    </w:p>
    <w:bookmarkEnd w:id="2973"/>
    <w:bookmarkStart w:name="z5343" w:id="2974"/>
    <w:p>
      <w:pPr>
        <w:spacing w:after="0"/>
        <w:ind w:left="0"/>
        <w:jc w:val="both"/>
      </w:pPr>
      <w:r>
        <w:rPr>
          <w:rFonts w:ascii="Times New Roman"/>
          <w:b w:val="false"/>
          <w:i w:val="false"/>
          <w:color w:val="000000"/>
          <w:sz w:val="28"/>
        </w:rPr>
        <w:t>
      "9-сынып" деген кіші бөлімде:</w:t>
      </w:r>
    </w:p>
    <w:bookmarkEnd w:id="2974"/>
    <w:bookmarkStart w:name="z5344" w:id="2975"/>
    <w:p>
      <w:pPr>
        <w:spacing w:after="0"/>
        <w:ind w:left="0"/>
        <w:jc w:val="both"/>
      </w:pPr>
      <w:r>
        <w:rPr>
          <w:rFonts w:ascii="Times New Roman"/>
          <w:b w:val="false"/>
          <w:i w:val="false"/>
          <w:color w:val="000000"/>
          <w:sz w:val="28"/>
        </w:rPr>
        <w:t>
      реттік нөмірі 2-жол мынадай редакцияда жазылсын:</w:t>
      </w:r>
    </w:p>
    <w:bookmarkEnd w:id="2975"/>
    <w:bookmarkStart w:name="z5345" w:id="2976"/>
    <w:p>
      <w:pPr>
        <w:spacing w:after="0"/>
        <w:ind w:left="0"/>
        <w:jc w:val="both"/>
      </w:pPr>
      <w:r>
        <w:rPr>
          <w:rFonts w:ascii="Times New Roman"/>
          <w:b w:val="false"/>
          <w:i w:val="false"/>
          <w:color w:val="000000"/>
          <w:sz w:val="28"/>
        </w:rPr>
        <w:t>
      "</w:t>
      </w:r>
    </w:p>
    <w:bookmarkEnd w:id="2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977"/>
          <w:p>
            <w:pPr>
              <w:spacing w:after="20"/>
              <w:ind w:left="20"/>
              <w:jc w:val="both"/>
            </w:pPr>
            <w:r>
              <w:rPr>
                <w:rFonts w:ascii="Times New Roman"/>
                <w:b w:val="false"/>
                <w:i w:val="false"/>
                <w:color w:val="000000"/>
                <w:sz w:val="20"/>
              </w:rPr>
              <w:t>
Қазақ тілі мен әдебиеті</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978"/>
          <w:p>
            <w:pPr>
              <w:spacing w:after="20"/>
              <w:ind w:left="20"/>
              <w:jc w:val="both"/>
            </w:pPr>
            <w:r>
              <w:rPr>
                <w:rFonts w:ascii="Times New Roman"/>
                <w:b w:val="false"/>
                <w:i w:val="false"/>
                <w:color w:val="000000"/>
                <w:sz w:val="20"/>
              </w:rPr>
              <w:t>
А. Курманалиева,</w:t>
            </w:r>
          </w:p>
          <w:bookmarkEnd w:id="2978"/>
          <w:p>
            <w:pPr>
              <w:spacing w:after="20"/>
              <w:ind w:left="20"/>
              <w:jc w:val="both"/>
            </w:pPr>
            <w:r>
              <w:rPr>
                <w:rFonts w:ascii="Times New Roman"/>
                <w:b w:val="false"/>
                <w:i w:val="false"/>
                <w:color w:val="000000"/>
                <w:sz w:val="20"/>
              </w:rPr>
              <w:t>
</w:t>
            </w:r>
            <w:r>
              <w:rPr>
                <w:rFonts w:ascii="Times New Roman"/>
                <w:b w:val="false"/>
                <w:i w:val="false"/>
                <w:color w:val="000000"/>
                <w:sz w:val="20"/>
              </w:rPr>
              <w:t>Ж. Искакова,</w:t>
            </w:r>
          </w:p>
          <w:p>
            <w:pPr>
              <w:spacing w:after="20"/>
              <w:ind w:left="20"/>
              <w:jc w:val="both"/>
            </w:pPr>
            <w:r>
              <w:rPr>
                <w:rFonts w:ascii="Times New Roman"/>
                <w:b w:val="false"/>
                <w:i w:val="false"/>
                <w:color w:val="000000"/>
                <w:sz w:val="20"/>
              </w:rPr>
              <w:t xml:space="preserve">
А. Аманбаева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50" w:id="2979"/>
    <w:p>
      <w:pPr>
        <w:spacing w:after="0"/>
        <w:ind w:left="0"/>
        <w:jc w:val="both"/>
      </w:pPr>
      <w:r>
        <w:rPr>
          <w:rFonts w:ascii="Times New Roman"/>
          <w:b w:val="false"/>
          <w:i w:val="false"/>
          <w:color w:val="000000"/>
          <w:sz w:val="28"/>
        </w:rPr>
        <w:t>
      ";</w:t>
      </w:r>
    </w:p>
    <w:bookmarkEnd w:id="2979"/>
    <w:bookmarkStart w:name="z5351" w:id="2980"/>
    <w:p>
      <w:pPr>
        <w:spacing w:after="0"/>
        <w:ind w:left="0"/>
        <w:jc w:val="both"/>
      </w:pPr>
      <w:r>
        <w:rPr>
          <w:rFonts w:ascii="Times New Roman"/>
          <w:b w:val="false"/>
          <w:i w:val="false"/>
          <w:color w:val="000000"/>
          <w:sz w:val="28"/>
        </w:rPr>
        <w:t>
      мынадай мазмұндағы реттік нөмірі 2-1-жолмен толықтырылсын:</w:t>
      </w:r>
    </w:p>
    <w:bookmarkEnd w:id="2980"/>
    <w:bookmarkStart w:name="z5352" w:id="2981"/>
    <w:p>
      <w:pPr>
        <w:spacing w:after="0"/>
        <w:ind w:left="0"/>
        <w:jc w:val="both"/>
      </w:pPr>
      <w:r>
        <w:rPr>
          <w:rFonts w:ascii="Times New Roman"/>
          <w:b w:val="false"/>
          <w:i w:val="false"/>
          <w:color w:val="000000"/>
          <w:sz w:val="28"/>
        </w:rPr>
        <w:t>
      "</w:t>
      </w:r>
    </w:p>
    <w:bookmarkEnd w:id="2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982"/>
          <w:p>
            <w:pPr>
              <w:spacing w:after="20"/>
              <w:ind w:left="20"/>
              <w:jc w:val="both"/>
            </w:pPr>
            <w:r>
              <w:rPr>
                <w:rFonts w:ascii="Times New Roman"/>
                <w:b w:val="false"/>
                <w:i w:val="false"/>
                <w:color w:val="000000"/>
                <w:sz w:val="20"/>
              </w:rPr>
              <w:t xml:space="preserve">
Қазақ тілі мен әдебиеті. </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983"/>
          <w:p>
            <w:pPr>
              <w:spacing w:after="20"/>
              <w:ind w:left="20"/>
              <w:jc w:val="both"/>
            </w:pPr>
            <w:r>
              <w:rPr>
                <w:rFonts w:ascii="Times New Roman"/>
                <w:b w:val="false"/>
                <w:i w:val="false"/>
                <w:color w:val="000000"/>
                <w:sz w:val="20"/>
              </w:rPr>
              <w:t>
Н. Ілиясова,</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Салимова, </w:t>
            </w:r>
          </w:p>
          <w:p>
            <w:pPr>
              <w:spacing w:after="20"/>
              <w:ind w:left="20"/>
              <w:jc w:val="both"/>
            </w:pPr>
            <w:r>
              <w:rPr>
                <w:rFonts w:ascii="Times New Roman"/>
                <w:b w:val="false"/>
                <w:i w:val="false"/>
                <w:color w:val="000000"/>
                <w:sz w:val="20"/>
              </w:rPr>
              <w:t>
А. Бекетова, Ә. Сатмолдаева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357" w:id="2984"/>
    <w:p>
      <w:pPr>
        <w:spacing w:after="0"/>
        <w:ind w:left="0"/>
        <w:jc w:val="both"/>
      </w:pPr>
      <w:r>
        <w:rPr>
          <w:rFonts w:ascii="Times New Roman"/>
          <w:b w:val="false"/>
          <w:i w:val="false"/>
          <w:color w:val="000000"/>
          <w:sz w:val="28"/>
        </w:rPr>
        <w:t>
      ";</w:t>
      </w:r>
    </w:p>
    <w:bookmarkEnd w:id="2984"/>
    <w:bookmarkStart w:name="z5358" w:id="2985"/>
    <w:p>
      <w:pPr>
        <w:spacing w:after="0"/>
        <w:ind w:left="0"/>
        <w:jc w:val="both"/>
      </w:pPr>
      <w:r>
        <w:rPr>
          <w:rFonts w:ascii="Times New Roman"/>
          <w:b w:val="false"/>
          <w:i w:val="false"/>
          <w:color w:val="000000"/>
          <w:sz w:val="28"/>
        </w:rPr>
        <w:t>
      реттік нөмірі 4-жол мынадай редакцияда жазылсын:</w:t>
      </w:r>
    </w:p>
    <w:bookmarkEnd w:id="2985"/>
    <w:bookmarkStart w:name="z5359" w:id="2986"/>
    <w:p>
      <w:pPr>
        <w:spacing w:after="0"/>
        <w:ind w:left="0"/>
        <w:jc w:val="both"/>
      </w:pPr>
      <w:r>
        <w:rPr>
          <w:rFonts w:ascii="Times New Roman"/>
          <w:b w:val="false"/>
          <w:i w:val="false"/>
          <w:color w:val="000000"/>
          <w:sz w:val="28"/>
        </w:rPr>
        <w:t>
      "</w:t>
      </w:r>
    </w:p>
    <w:bookmarkEnd w:id="2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Кульгильдинова, Г. Кажигалиева, И. Багдашкина, Н. Захарова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60" w:id="2987"/>
    <w:p>
      <w:pPr>
        <w:spacing w:after="0"/>
        <w:ind w:left="0"/>
        <w:jc w:val="both"/>
      </w:pPr>
      <w:r>
        <w:rPr>
          <w:rFonts w:ascii="Times New Roman"/>
          <w:b w:val="false"/>
          <w:i w:val="false"/>
          <w:color w:val="000000"/>
          <w:sz w:val="28"/>
        </w:rPr>
        <w:t>
      ";</w:t>
      </w:r>
    </w:p>
    <w:bookmarkEnd w:id="2987"/>
    <w:bookmarkStart w:name="z5361" w:id="2988"/>
    <w:p>
      <w:pPr>
        <w:spacing w:after="0"/>
        <w:ind w:left="0"/>
        <w:jc w:val="both"/>
      </w:pPr>
      <w:r>
        <w:rPr>
          <w:rFonts w:ascii="Times New Roman"/>
          <w:b w:val="false"/>
          <w:i w:val="false"/>
          <w:color w:val="000000"/>
          <w:sz w:val="28"/>
        </w:rPr>
        <w:t>
      мынадай мазмұндағы реттік нөмірлері 4-1 және 4-2-жолдармен толықтырылсын:</w:t>
      </w:r>
    </w:p>
    <w:bookmarkEnd w:id="2988"/>
    <w:bookmarkStart w:name="z5362" w:id="2989"/>
    <w:p>
      <w:pPr>
        <w:spacing w:after="0"/>
        <w:ind w:left="0"/>
        <w:jc w:val="both"/>
      </w:pPr>
      <w:r>
        <w:rPr>
          <w:rFonts w:ascii="Times New Roman"/>
          <w:b w:val="false"/>
          <w:i w:val="false"/>
          <w:color w:val="000000"/>
          <w:sz w:val="28"/>
        </w:rPr>
        <w:t>
      "</w:t>
      </w:r>
    </w:p>
    <w:bookmarkEnd w:id="2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2990"/>
          <w:p>
            <w:pPr>
              <w:spacing w:after="20"/>
              <w:ind w:left="20"/>
              <w:jc w:val="both"/>
            </w:pPr>
            <w:r>
              <w:rPr>
                <w:rFonts w:ascii="Times New Roman"/>
                <w:b w:val="false"/>
                <w:i w:val="false"/>
                <w:color w:val="000000"/>
                <w:sz w:val="20"/>
              </w:rPr>
              <w:t xml:space="preserve">
Русский язык. Электронный учебник. </w:t>
            </w:r>
          </w:p>
          <w:bookmarkEnd w:id="2990"/>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2991"/>
          <w:p>
            <w:pPr>
              <w:spacing w:after="20"/>
              <w:ind w:left="20"/>
              <w:jc w:val="both"/>
            </w:pPr>
            <w:r>
              <w:rPr>
                <w:rFonts w:ascii="Times New Roman"/>
                <w:b w:val="false"/>
                <w:i w:val="false"/>
                <w:color w:val="000000"/>
                <w:sz w:val="20"/>
              </w:rPr>
              <w:t>
М. Каирова,</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Валова, </w:t>
            </w:r>
          </w:p>
          <w:p>
            <w:pPr>
              <w:spacing w:after="20"/>
              <w:ind w:left="20"/>
              <w:jc w:val="both"/>
            </w:pPr>
            <w:r>
              <w:rPr>
                <w:rFonts w:ascii="Times New Roman"/>
                <w:b w:val="false"/>
                <w:i w:val="false"/>
                <w:color w:val="000000"/>
                <w:sz w:val="20"/>
              </w:rPr>
              <w:t xml:space="preserve">
Н. Мирошникова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992"/>
          <w:p>
            <w:pPr>
              <w:spacing w:after="20"/>
              <w:ind w:left="20"/>
              <w:jc w:val="both"/>
            </w:pPr>
            <w:r>
              <w:rPr>
                <w:rFonts w:ascii="Times New Roman"/>
                <w:b w:val="false"/>
                <w:i w:val="false"/>
                <w:color w:val="000000"/>
                <w:sz w:val="20"/>
              </w:rPr>
              <w:t>
Ф. Саметова,</w:t>
            </w:r>
          </w:p>
          <w:bookmarkEnd w:id="2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Амангельдинова,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Махажанова, </w:t>
            </w:r>
          </w:p>
          <w:p>
            <w:pPr>
              <w:spacing w:after="20"/>
              <w:ind w:left="20"/>
              <w:jc w:val="both"/>
            </w:pPr>
            <w:r>
              <w:rPr>
                <w:rFonts w:ascii="Times New Roman"/>
                <w:b w:val="false"/>
                <w:i w:val="false"/>
                <w:color w:val="000000"/>
                <w:sz w:val="20"/>
              </w:rPr>
              <w:t xml:space="preserve">
Ж. Ибадельдаева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369" w:id="2993"/>
    <w:p>
      <w:pPr>
        <w:spacing w:after="0"/>
        <w:ind w:left="0"/>
        <w:jc w:val="both"/>
      </w:pPr>
      <w:r>
        <w:rPr>
          <w:rFonts w:ascii="Times New Roman"/>
          <w:b w:val="false"/>
          <w:i w:val="false"/>
          <w:color w:val="000000"/>
          <w:sz w:val="28"/>
        </w:rPr>
        <w:t>
      ";</w:t>
      </w:r>
    </w:p>
    <w:bookmarkEnd w:id="2993"/>
    <w:bookmarkStart w:name="z5370" w:id="2994"/>
    <w:p>
      <w:pPr>
        <w:spacing w:after="0"/>
        <w:ind w:left="0"/>
        <w:jc w:val="both"/>
      </w:pPr>
      <w:r>
        <w:rPr>
          <w:rFonts w:ascii="Times New Roman"/>
          <w:b w:val="false"/>
          <w:i w:val="false"/>
          <w:color w:val="000000"/>
          <w:sz w:val="28"/>
        </w:rPr>
        <w:t>
      реттік нөмірі 6-жол мынадай редакцияда жазылсын:</w:t>
      </w:r>
    </w:p>
    <w:bookmarkEnd w:id="2994"/>
    <w:bookmarkStart w:name="z5371" w:id="2995"/>
    <w:p>
      <w:pPr>
        <w:spacing w:after="0"/>
        <w:ind w:left="0"/>
        <w:jc w:val="both"/>
      </w:pPr>
      <w:r>
        <w:rPr>
          <w:rFonts w:ascii="Times New Roman"/>
          <w:b w:val="false"/>
          <w:i w:val="false"/>
          <w:color w:val="000000"/>
          <w:sz w:val="28"/>
        </w:rPr>
        <w:t>
      "</w:t>
      </w:r>
    </w:p>
    <w:bookmarkEnd w:id="2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Савельева, Г. Лукпанова, Г. Мучник, Е. Золотухина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72" w:id="2996"/>
    <w:p>
      <w:pPr>
        <w:spacing w:after="0"/>
        <w:ind w:left="0"/>
        <w:jc w:val="both"/>
      </w:pPr>
      <w:r>
        <w:rPr>
          <w:rFonts w:ascii="Times New Roman"/>
          <w:b w:val="false"/>
          <w:i w:val="false"/>
          <w:color w:val="000000"/>
          <w:sz w:val="28"/>
        </w:rPr>
        <w:t>
      ";</w:t>
      </w:r>
    </w:p>
    <w:bookmarkEnd w:id="2996"/>
    <w:bookmarkStart w:name="z5373" w:id="2997"/>
    <w:p>
      <w:pPr>
        <w:spacing w:after="0"/>
        <w:ind w:left="0"/>
        <w:jc w:val="both"/>
      </w:pPr>
      <w:r>
        <w:rPr>
          <w:rFonts w:ascii="Times New Roman"/>
          <w:b w:val="false"/>
          <w:i w:val="false"/>
          <w:color w:val="000000"/>
          <w:sz w:val="28"/>
        </w:rPr>
        <w:t>
      мынадай мазмұндағы реттік нөмірі 6-1-жолмен толықтырылсын:</w:t>
      </w:r>
    </w:p>
    <w:bookmarkEnd w:id="2997"/>
    <w:bookmarkStart w:name="z5374" w:id="2998"/>
    <w:p>
      <w:pPr>
        <w:spacing w:after="0"/>
        <w:ind w:left="0"/>
        <w:jc w:val="both"/>
      </w:pPr>
      <w:r>
        <w:rPr>
          <w:rFonts w:ascii="Times New Roman"/>
          <w:b w:val="false"/>
          <w:i w:val="false"/>
          <w:color w:val="000000"/>
          <w:sz w:val="28"/>
        </w:rPr>
        <w:t>
      "</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999"/>
          <w:p>
            <w:pPr>
              <w:spacing w:after="20"/>
              <w:ind w:left="20"/>
              <w:jc w:val="both"/>
            </w:pPr>
            <w:r>
              <w:rPr>
                <w:rFonts w:ascii="Times New Roman"/>
                <w:b w:val="false"/>
                <w:i w:val="false"/>
                <w:color w:val="000000"/>
                <w:sz w:val="20"/>
              </w:rPr>
              <w:t>
Русская литература. Электронный учебник. 1, 2 часть</w:t>
            </w:r>
          </w:p>
          <w:bookmarkEnd w:id="2999"/>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3000"/>
          <w:p>
            <w:pPr>
              <w:spacing w:after="20"/>
              <w:ind w:left="20"/>
              <w:jc w:val="both"/>
            </w:pPr>
            <w:r>
              <w:rPr>
                <w:rFonts w:ascii="Times New Roman"/>
                <w:b w:val="false"/>
                <w:i w:val="false"/>
                <w:color w:val="000000"/>
                <w:sz w:val="20"/>
              </w:rPr>
              <w:t xml:space="preserve">
И. Серикпаева, </w:t>
            </w:r>
          </w:p>
          <w:bookmarkEnd w:id="3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Маймакова,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Жарыкбасова, </w:t>
            </w:r>
          </w:p>
          <w:p>
            <w:pPr>
              <w:spacing w:after="20"/>
              <w:ind w:left="20"/>
              <w:jc w:val="both"/>
            </w:pPr>
            <w:r>
              <w:rPr>
                <w:rFonts w:ascii="Times New Roman"/>
                <w:b w:val="false"/>
                <w:i w:val="false"/>
                <w:color w:val="000000"/>
                <w:sz w:val="20"/>
              </w:rPr>
              <w:t>
Г. Шарипханова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379" w:id="3001"/>
    <w:p>
      <w:pPr>
        <w:spacing w:after="0"/>
        <w:ind w:left="0"/>
        <w:jc w:val="both"/>
      </w:pPr>
      <w:r>
        <w:rPr>
          <w:rFonts w:ascii="Times New Roman"/>
          <w:b w:val="false"/>
          <w:i w:val="false"/>
          <w:color w:val="000000"/>
          <w:sz w:val="28"/>
        </w:rPr>
        <w:t>
      ";</w:t>
      </w:r>
    </w:p>
    <w:bookmarkEnd w:id="3001"/>
    <w:bookmarkStart w:name="z5380" w:id="3002"/>
    <w:p>
      <w:pPr>
        <w:spacing w:after="0"/>
        <w:ind w:left="0"/>
        <w:jc w:val="both"/>
      </w:pPr>
      <w:r>
        <w:rPr>
          <w:rFonts w:ascii="Times New Roman"/>
          <w:b w:val="false"/>
          <w:i w:val="false"/>
          <w:color w:val="000000"/>
          <w:sz w:val="28"/>
        </w:rPr>
        <w:t>
      реттік нөмірі 8-жол мынадай редакцияда жазылсын:</w:t>
      </w:r>
    </w:p>
    <w:bookmarkEnd w:id="3002"/>
    <w:bookmarkStart w:name="z5381" w:id="3003"/>
    <w:p>
      <w:pPr>
        <w:spacing w:after="0"/>
        <w:ind w:left="0"/>
        <w:jc w:val="both"/>
      </w:pPr>
      <w:r>
        <w:rPr>
          <w:rFonts w:ascii="Times New Roman"/>
          <w:b w:val="false"/>
          <w:i w:val="false"/>
          <w:color w:val="000000"/>
          <w:sz w:val="28"/>
        </w:rPr>
        <w:t>
      "</w:t>
      </w:r>
    </w:p>
    <w:bookmarkEnd w:id="3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Р. Жумабаев,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82" w:id="3004"/>
    <w:p>
      <w:pPr>
        <w:spacing w:after="0"/>
        <w:ind w:left="0"/>
        <w:jc w:val="both"/>
      </w:pPr>
      <w:r>
        <w:rPr>
          <w:rFonts w:ascii="Times New Roman"/>
          <w:b w:val="false"/>
          <w:i w:val="false"/>
          <w:color w:val="000000"/>
          <w:sz w:val="28"/>
        </w:rPr>
        <w:t>
      ";</w:t>
      </w:r>
    </w:p>
    <w:bookmarkEnd w:id="3004"/>
    <w:bookmarkStart w:name="z5383" w:id="3005"/>
    <w:p>
      <w:pPr>
        <w:spacing w:after="0"/>
        <w:ind w:left="0"/>
        <w:jc w:val="both"/>
      </w:pPr>
      <w:r>
        <w:rPr>
          <w:rFonts w:ascii="Times New Roman"/>
          <w:b w:val="false"/>
          <w:i w:val="false"/>
          <w:color w:val="000000"/>
          <w:sz w:val="28"/>
        </w:rPr>
        <w:t>
      реттік нөмірі 11-жол мынадай редакцияда жазылсын:</w:t>
      </w:r>
    </w:p>
    <w:bookmarkEnd w:id="3005"/>
    <w:bookmarkStart w:name="z5384" w:id="3006"/>
    <w:p>
      <w:pPr>
        <w:spacing w:after="0"/>
        <w:ind w:left="0"/>
        <w:jc w:val="both"/>
      </w:pPr>
      <w:r>
        <w:rPr>
          <w:rFonts w:ascii="Times New Roman"/>
          <w:b w:val="false"/>
          <w:i w:val="false"/>
          <w:color w:val="000000"/>
          <w:sz w:val="28"/>
        </w:rPr>
        <w:t>
      "</w:t>
      </w:r>
    </w:p>
    <w:bookmarkEnd w:id="3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3007"/>
          <w:p>
            <w:pPr>
              <w:spacing w:after="20"/>
              <w:ind w:left="20"/>
              <w:jc w:val="both"/>
            </w:pPr>
            <w:r>
              <w:rPr>
                <w:rFonts w:ascii="Times New Roman"/>
                <w:b w:val="false"/>
                <w:i w:val="false"/>
                <w:color w:val="000000"/>
                <w:sz w:val="20"/>
              </w:rPr>
              <w:t>
Геометрия. Электронный учебник</w:t>
            </w:r>
          </w:p>
          <w:bookmarkEnd w:id="3007"/>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Р. Жумабаев, Л. Амалбекова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86" w:id="3008"/>
    <w:p>
      <w:pPr>
        <w:spacing w:after="0"/>
        <w:ind w:left="0"/>
        <w:jc w:val="both"/>
      </w:pPr>
      <w:r>
        <w:rPr>
          <w:rFonts w:ascii="Times New Roman"/>
          <w:b w:val="false"/>
          <w:i w:val="false"/>
          <w:color w:val="000000"/>
          <w:sz w:val="28"/>
        </w:rPr>
        <w:t>
      ";</w:t>
      </w:r>
    </w:p>
    <w:bookmarkEnd w:id="3008"/>
    <w:bookmarkStart w:name="z5387" w:id="3009"/>
    <w:p>
      <w:pPr>
        <w:spacing w:after="0"/>
        <w:ind w:left="0"/>
        <w:jc w:val="both"/>
      </w:pPr>
      <w:r>
        <w:rPr>
          <w:rFonts w:ascii="Times New Roman"/>
          <w:b w:val="false"/>
          <w:i w:val="false"/>
          <w:color w:val="000000"/>
          <w:sz w:val="28"/>
        </w:rPr>
        <w:t>
      реттік нөмірі 13-жол мынадай редакцияда жазылсын:</w:t>
      </w:r>
    </w:p>
    <w:bookmarkEnd w:id="3009"/>
    <w:bookmarkStart w:name="z5388" w:id="3010"/>
    <w:p>
      <w:pPr>
        <w:spacing w:after="0"/>
        <w:ind w:left="0"/>
        <w:jc w:val="both"/>
      </w:pPr>
      <w:r>
        <w:rPr>
          <w:rFonts w:ascii="Times New Roman"/>
          <w:b w:val="false"/>
          <w:i w:val="false"/>
          <w:color w:val="000000"/>
          <w:sz w:val="28"/>
        </w:rPr>
        <w:t>
      "</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3011"/>
          <w:p>
            <w:pPr>
              <w:spacing w:after="20"/>
              <w:ind w:left="20"/>
              <w:jc w:val="both"/>
            </w:pPr>
            <w:r>
              <w:rPr>
                <w:rFonts w:ascii="Times New Roman"/>
                <w:b w:val="false"/>
                <w:i w:val="false"/>
                <w:color w:val="000000"/>
                <w:sz w:val="20"/>
              </w:rPr>
              <w:t>
Информатика. Электронный учебник</w:t>
            </w:r>
          </w:p>
          <w:bookmarkEnd w:id="3011"/>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0" w:id="3012"/>
    <w:p>
      <w:pPr>
        <w:spacing w:after="0"/>
        <w:ind w:left="0"/>
        <w:jc w:val="both"/>
      </w:pPr>
      <w:r>
        <w:rPr>
          <w:rFonts w:ascii="Times New Roman"/>
          <w:b w:val="false"/>
          <w:i w:val="false"/>
          <w:color w:val="000000"/>
          <w:sz w:val="28"/>
        </w:rPr>
        <w:t>
      ";</w:t>
      </w:r>
    </w:p>
    <w:bookmarkEnd w:id="3012"/>
    <w:bookmarkStart w:name="z5391" w:id="3013"/>
    <w:p>
      <w:pPr>
        <w:spacing w:after="0"/>
        <w:ind w:left="0"/>
        <w:jc w:val="both"/>
      </w:pPr>
      <w:r>
        <w:rPr>
          <w:rFonts w:ascii="Times New Roman"/>
          <w:b w:val="false"/>
          <w:i w:val="false"/>
          <w:color w:val="000000"/>
          <w:sz w:val="28"/>
        </w:rPr>
        <w:t>
      реттік нөмірі 17-жол мынадай редакцияда жазылсын:</w:t>
      </w:r>
    </w:p>
    <w:bookmarkEnd w:id="3013"/>
    <w:bookmarkStart w:name="z5392" w:id="3014"/>
    <w:p>
      <w:pPr>
        <w:spacing w:after="0"/>
        <w:ind w:left="0"/>
        <w:jc w:val="both"/>
      </w:pPr>
      <w:r>
        <w:rPr>
          <w:rFonts w:ascii="Times New Roman"/>
          <w:b w:val="false"/>
          <w:i w:val="false"/>
          <w:color w:val="000000"/>
          <w:sz w:val="28"/>
        </w:rPr>
        <w:t>
      "</w:t>
      </w:r>
    </w:p>
    <w:bookmarkEnd w:id="3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Сакарьянова, Б. Тантыбаева, З. Даутова,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3" w:id="3015"/>
    <w:p>
      <w:pPr>
        <w:spacing w:after="0"/>
        <w:ind w:left="0"/>
        <w:jc w:val="both"/>
      </w:pPr>
      <w:r>
        <w:rPr>
          <w:rFonts w:ascii="Times New Roman"/>
          <w:b w:val="false"/>
          <w:i w:val="false"/>
          <w:color w:val="000000"/>
          <w:sz w:val="28"/>
        </w:rPr>
        <w:t>
      ";</w:t>
      </w:r>
    </w:p>
    <w:bookmarkEnd w:id="3015"/>
    <w:bookmarkStart w:name="z5394" w:id="3016"/>
    <w:p>
      <w:pPr>
        <w:spacing w:after="0"/>
        <w:ind w:left="0"/>
        <w:jc w:val="both"/>
      </w:pPr>
      <w:r>
        <w:rPr>
          <w:rFonts w:ascii="Times New Roman"/>
          <w:b w:val="false"/>
          <w:i w:val="false"/>
          <w:color w:val="000000"/>
          <w:sz w:val="28"/>
        </w:rPr>
        <w:t>
      реттік нөмірі 19-жол мынадай редакцияда жазылсын:</w:t>
      </w:r>
    </w:p>
    <w:bookmarkEnd w:id="3016"/>
    <w:bookmarkStart w:name="z5395" w:id="3017"/>
    <w:p>
      <w:pPr>
        <w:spacing w:after="0"/>
        <w:ind w:left="0"/>
        <w:jc w:val="both"/>
      </w:pPr>
      <w:r>
        <w:rPr>
          <w:rFonts w:ascii="Times New Roman"/>
          <w:b w:val="false"/>
          <w:i w:val="false"/>
          <w:color w:val="000000"/>
          <w:sz w:val="28"/>
        </w:rPr>
        <w:t>
      "</w:t>
      </w:r>
    </w:p>
    <w:bookmarkEnd w:id="3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6" w:id="3018"/>
    <w:p>
      <w:pPr>
        <w:spacing w:after="0"/>
        <w:ind w:left="0"/>
        <w:jc w:val="both"/>
      </w:pPr>
      <w:r>
        <w:rPr>
          <w:rFonts w:ascii="Times New Roman"/>
          <w:b w:val="false"/>
          <w:i w:val="false"/>
          <w:color w:val="000000"/>
          <w:sz w:val="28"/>
        </w:rPr>
        <w:t>
      ";</w:t>
      </w:r>
    </w:p>
    <w:bookmarkEnd w:id="3018"/>
    <w:bookmarkStart w:name="z5397" w:id="3019"/>
    <w:p>
      <w:pPr>
        <w:spacing w:after="0"/>
        <w:ind w:left="0"/>
        <w:jc w:val="both"/>
      </w:pPr>
      <w:r>
        <w:rPr>
          <w:rFonts w:ascii="Times New Roman"/>
          <w:b w:val="false"/>
          <w:i w:val="false"/>
          <w:color w:val="000000"/>
          <w:sz w:val="28"/>
        </w:rPr>
        <w:t>
      реттік нөмірі 23-жол мынадай редакцияда жазылсын:</w:t>
      </w:r>
    </w:p>
    <w:bookmarkEnd w:id="3019"/>
    <w:bookmarkStart w:name="z5398" w:id="3020"/>
    <w:p>
      <w:pPr>
        <w:spacing w:after="0"/>
        <w:ind w:left="0"/>
        <w:jc w:val="both"/>
      </w:pPr>
      <w:r>
        <w:rPr>
          <w:rFonts w:ascii="Times New Roman"/>
          <w:b w:val="false"/>
          <w:i w:val="false"/>
          <w:color w:val="000000"/>
          <w:sz w:val="28"/>
        </w:rPr>
        <w:t>
      "</w:t>
      </w:r>
    </w:p>
    <w:bookmarkEnd w:id="3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 Усикова, Г. Забенова, Е.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399" w:id="3021"/>
    <w:p>
      <w:pPr>
        <w:spacing w:after="0"/>
        <w:ind w:left="0"/>
        <w:jc w:val="both"/>
      </w:pPr>
      <w:r>
        <w:rPr>
          <w:rFonts w:ascii="Times New Roman"/>
          <w:b w:val="false"/>
          <w:i w:val="false"/>
          <w:color w:val="000000"/>
          <w:sz w:val="28"/>
        </w:rPr>
        <w:t>
      ";</w:t>
      </w:r>
    </w:p>
    <w:bookmarkEnd w:id="3021"/>
    <w:bookmarkStart w:name="z5400" w:id="3022"/>
    <w:p>
      <w:pPr>
        <w:spacing w:after="0"/>
        <w:ind w:left="0"/>
        <w:jc w:val="both"/>
      </w:pPr>
      <w:r>
        <w:rPr>
          <w:rFonts w:ascii="Times New Roman"/>
          <w:b w:val="false"/>
          <w:i w:val="false"/>
          <w:color w:val="000000"/>
          <w:sz w:val="28"/>
        </w:rPr>
        <w:t>
      реттік нөмірі 25-жол мынадай редакцияда жазылсын:</w:t>
      </w:r>
    </w:p>
    <w:bookmarkEnd w:id="3022"/>
    <w:bookmarkStart w:name="z5401" w:id="3023"/>
    <w:p>
      <w:pPr>
        <w:spacing w:after="0"/>
        <w:ind w:left="0"/>
        <w:jc w:val="both"/>
      </w:pPr>
      <w:r>
        <w:rPr>
          <w:rFonts w:ascii="Times New Roman"/>
          <w:b w:val="false"/>
          <w:i w:val="false"/>
          <w:color w:val="000000"/>
          <w:sz w:val="28"/>
        </w:rPr>
        <w:t>
      "</w:t>
      </w:r>
    </w:p>
    <w:bookmarkEnd w:id="3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 1946 г-по настоящее время). Электронный учебник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Аяган, К. Адиет,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402" w:id="3024"/>
    <w:p>
      <w:pPr>
        <w:spacing w:after="0"/>
        <w:ind w:left="0"/>
        <w:jc w:val="both"/>
      </w:pPr>
      <w:r>
        <w:rPr>
          <w:rFonts w:ascii="Times New Roman"/>
          <w:b w:val="false"/>
          <w:i w:val="false"/>
          <w:color w:val="000000"/>
          <w:sz w:val="28"/>
        </w:rPr>
        <w:t>
      ";</w:t>
      </w:r>
    </w:p>
    <w:bookmarkEnd w:id="3024"/>
    <w:bookmarkStart w:name="z5403" w:id="3025"/>
    <w:p>
      <w:pPr>
        <w:spacing w:after="0"/>
        <w:ind w:left="0"/>
        <w:jc w:val="both"/>
      </w:pPr>
      <w:r>
        <w:rPr>
          <w:rFonts w:ascii="Times New Roman"/>
          <w:b w:val="false"/>
          <w:i w:val="false"/>
          <w:color w:val="000000"/>
          <w:sz w:val="28"/>
        </w:rPr>
        <w:t>
      мынадай мазмұндағы реттік нөмірі 26-1-жолмен толықтырылсын:</w:t>
      </w:r>
    </w:p>
    <w:bookmarkEnd w:id="3025"/>
    <w:bookmarkStart w:name="z5404" w:id="3026"/>
    <w:p>
      <w:pPr>
        <w:spacing w:after="0"/>
        <w:ind w:left="0"/>
        <w:jc w:val="both"/>
      </w:pPr>
      <w:r>
        <w:rPr>
          <w:rFonts w:ascii="Times New Roman"/>
          <w:b w:val="false"/>
          <w:i w:val="false"/>
          <w:color w:val="000000"/>
          <w:sz w:val="28"/>
        </w:rPr>
        <w:t>
      "</w:t>
      </w:r>
    </w:p>
    <w:bookmarkEnd w:id="3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Аскарова О. Питюкова, Г. Ражапова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bl>
    <w:bookmarkStart w:name="z5405" w:id="3027"/>
    <w:p>
      <w:pPr>
        <w:spacing w:after="0"/>
        <w:ind w:left="0"/>
        <w:jc w:val="both"/>
      </w:pPr>
      <w:r>
        <w:rPr>
          <w:rFonts w:ascii="Times New Roman"/>
          <w:b w:val="false"/>
          <w:i w:val="false"/>
          <w:color w:val="000000"/>
          <w:sz w:val="28"/>
        </w:rPr>
        <w:t>
      ";</w:t>
      </w:r>
    </w:p>
    <w:bookmarkEnd w:id="3027"/>
    <w:bookmarkStart w:name="z5406" w:id="3028"/>
    <w:p>
      <w:pPr>
        <w:spacing w:after="0"/>
        <w:ind w:left="0"/>
        <w:jc w:val="both"/>
      </w:pPr>
      <w:r>
        <w:rPr>
          <w:rFonts w:ascii="Times New Roman"/>
          <w:b w:val="false"/>
          <w:i w:val="false"/>
          <w:color w:val="000000"/>
          <w:sz w:val="28"/>
        </w:rPr>
        <w:t>
      "10-сынып" және "11-сынып" деген кіші бөлімдер мынадай редакцияда жазылсын:</w:t>
      </w:r>
    </w:p>
    <w:bookmarkEnd w:id="3028"/>
    <w:bookmarkStart w:name="z5407" w:id="3029"/>
    <w:p>
      <w:pPr>
        <w:spacing w:after="0"/>
        <w:ind w:left="0"/>
        <w:jc w:val="both"/>
      </w:pPr>
      <w:r>
        <w:rPr>
          <w:rFonts w:ascii="Times New Roman"/>
          <w:b w:val="false"/>
          <w:i w:val="false"/>
          <w:color w:val="000000"/>
          <w:sz w:val="28"/>
        </w:rPr>
        <w:t>
      "</w:t>
      </w:r>
    </w:p>
    <w:bookmarkEnd w:id="3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3030"/>
          <w:p>
            <w:pPr>
              <w:spacing w:after="20"/>
              <w:ind w:left="20"/>
              <w:jc w:val="both"/>
            </w:pPr>
            <w:r>
              <w:rPr>
                <w:rFonts w:ascii="Times New Roman"/>
                <w:b w:val="false"/>
                <w:i w:val="false"/>
                <w:color w:val="000000"/>
                <w:sz w:val="20"/>
              </w:rPr>
              <w:t xml:space="preserve">
Русский язык (ОГН). </w:t>
            </w:r>
          </w:p>
          <w:bookmarkEnd w:id="3030"/>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3031"/>
          <w:p>
            <w:pPr>
              <w:spacing w:after="20"/>
              <w:ind w:left="20"/>
              <w:jc w:val="both"/>
            </w:pPr>
            <w:r>
              <w:rPr>
                <w:rFonts w:ascii="Times New Roman"/>
                <w:b w:val="false"/>
                <w:i w:val="false"/>
                <w:color w:val="000000"/>
                <w:sz w:val="20"/>
              </w:rPr>
              <w:t>
З. Сабитова,</w:t>
            </w:r>
          </w:p>
          <w:bookmarkEnd w:id="3031"/>
          <w:p>
            <w:pPr>
              <w:spacing w:after="20"/>
              <w:ind w:left="20"/>
              <w:jc w:val="both"/>
            </w:pPr>
            <w:r>
              <w:rPr>
                <w:rFonts w:ascii="Times New Roman"/>
                <w:b w:val="false"/>
                <w:i w:val="false"/>
                <w:color w:val="000000"/>
                <w:sz w:val="20"/>
              </w:rPr>
              <w:t>
</w:t>
            </w:r>
            <w:r>
              <w:rPr>
                <w:rFonts w:ascii="Times New Roman"/>
                <w:b w:val="false"/>
                <w:i w:val="false"/>
                <w:color w:val="000000"/>
                <w:sz w:val="20"/>
              </w:rPr>
              <w:t>О. Алтынбекова,</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3032"/>
          <w:p>
            <w:pPr>
              <w:spacing w:after="20"/>
              <w:ind w:left="20"/>
              <w:jc w:val="both"/>
            </w:pPr>
            <w:r>
              <w:rPr>
                <w:rFonts w:ascii="Times New Roman"/>
                <w:b w:val="false"/>
                <w:i w:val="false"/>
                <w:color w:val="000000"/>
                <w:sz w:val="20"/>
              </w:rPr>
              <w:t>
Русская литература (ОГН).</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3033"/>
          <w:p>
            <w:pPr>
              <w:spacing w:after="20"/>
              <w:ind w:left="20"/>
              <w:jc w:val="both"/>
            </w:pPr>
            <w:r>
              <w:rPr>
                <w:rFonts w:ascii="Times New Roman"/>
                <w:b w:val="false"/>
                <w:i w:val="false"/>
                <w:color w:val="000000"/>
                <w:sz w:val="20"/>
              </w:rPr>
              <w:t>
Ж. Салханова,</w:t>
            </w:r>
          </w:p>
          <w:bookmarkEnd w:id="3033"/>
          <w:p>
            <w:pPr>
              <w:spacing w:after="20"/>
              <w:ind w:left="20"/>
              <w:jc w:val="both"/>
            </w:pPr>
            <w:r>
              <w:rPr>
                <w:rFonts w:ascii="Times New Roman"/>
                <w:b w:val="false"/>
                <w:i w:val="false"/>
                <w:color w:val="000000"/>
                <w:sz w:val="20"/>
              </w:rPr>
              <w:t>
</w:t>
            </w:r>
            <w:r>
              <w:rPr>
                <w:rFonts w:ascii="Times New Roman"/>
                <w:b w:val="false"/>
                <w:i w:val="false"/>
                <w:color w:val="000000"/>
                <w:sz w:val="20"/>
              </w:rPr>
              <w:t>А. Демченко,</w:t>
            </w:r>
          </w:p>
          <w:p>
            <w:pPr>
              <w:spacing w:after="20"/>
              <w:ind w:left="20"/>
              <w:jc w:val="both"/>
            </w:pPr>
            <w:r>
              <w:rPr>
                <w:rFonts w:ascii="Times New Roman"/>
                <w:b w:val="false"/>
                <w:i w:val="false"/>
                <w:color w:val="000000"/>
                <w:sz w:val="20"/>
              </w:rPr>
              <w:t xml:space="preserve">
 А. Бектурова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3034"/>
          <w:p>
            <w:pPr>
              <w:spacing w:after="20"/>
              <w:ind w:left="20"/>
              <w:jc w:val="both"/>
            </w:pPr>
            <w:r>
              <w:rPr>
                <w:rFonts w:ascii="Times New Roman"/>
                <w:b w:val="false"/>
                <w:i w:val="false"/>
                <w:color w:val="000000"/>
                <w:sz w:val="20"/>
              </w:rPr>
              <w:t>
Алгебра и начала анализа. (ОГН) Электронный учебник</w:t>
            </w:r>
          </w:p>
          <w:bookmarkEnd w:id="3034"/>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3035"/>
          <w:p>
            <w:pPr>
              <w:spacing w:after="20"/>
              <w:ind w:left="20"/>
              <w:jc w:val="both"/>
            </w:pPr>
            <w:r>
              <w:rPr>
                <w:rFonts w:ascii="Times New Roman"/>
                <w:b w:val="false"/>
                <w:i w:val="false"/>
                <w:color w:val="000000"/>
                <w:sz w:val="20"/>
              </w:rPr>
              <w:t>
О. Пак,</w:t>
            </w:r>
          </w:p>
          <w:bookmarkEnd w:id="3035"/>
          <w:p>
            <w:pPr>
              <w:spacing w:after="20"/>
              <w:ind w:left="20"/>
              <w:jc w:val="both"/>
            </w:pPr>
            <w:r>
              <w:rPr>
                <w:rFonts w:ascii="Times New Roman"/>
                <w:b w:val="false"/>
                <w:i w:val="false"/>
                <w:color w:val="000000"/>
                <w:sz w:val="20"/>
              </w:rPr>
              <w:t>
</w:t>
            </w:r>
            <w:r>
              <w:rPr>
                <w:rFonts w:ascii="Times New Roman"/>
                <w:b w:val="false"/>
                <w:i w:val="false"/>
                <w:color w:val="000000"/>
                <w:sz w:val="20"/>
              </w:rPr>
              <w:t>Д. Ардақұлы,</w:t>
            </w:r>
          </w:p>
          <w:p>
            <w:pPr>
              <w:spacing w:after="20"/>
              <w:ind w:left="20"/>
              <w:jc w:val="both"/>
            </w:pPr>
            <w:r>
              <w:rPr>
                <w:rFonts w:ascii="Times New Roman"/>
                <w:b w:val="false"/>
                <w:i w:val="false"/>
                <w:color w:val="000000"/>
                <w:sz w:val="20"/>
              </w:rPr>
              <w:t>
Е.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3036"/>
          <w:p>
            <w:pPr>
              <w:spacing w:after="20"/>
              <w:ind w:left="20"/>
              <w:jc w:val="both"/>
            </w:pPr>
            <w:r>
              <w:rPr>
                <w:rFonts w:ascii="Times New Roman"/>
                <w:b w:val="false"/>
                <w:i w:val="false"/>
                <w:color w:val="000000"/>
                <w:sz w:val="20"/>
              </w:rPr>
              <w:t>
Алгебра и начала анализа (общественно-гуманитарное направление)</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3037"/>
          <w:p>
            <w:pPr>
              <w:spacing w:after="20"/>
              <w:ind w:left="20"/>
              <w:jc w:val="both"/>
            </w:pPr>
            <w:r>
              <w:rPr>
                <w:rFonts w:ascii="Times New Roman"/>
                <w:b w:val="false"/>
                <w:i w:val="false"/>
                <w:color w:val="000000"/>
                <w:sz w:val="20"/>
              </w:rPr>
              <w:t>
А. Абылкасымова,</w:t>
            </w:r>
          </w:p>
          <w:bookmarkEnd w:id="3037"/>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3038"/>
          <w:p>
            <w:pPr>
              <w:spacing w:after="20"/>
              <w:ind w:left="20"/>
              <w:jc w:val="both"/>
            </w:pPr>
            <w:r>
              <w:rPr>
                <w:rFonts w:ascii="Times New Roman"/>
                <w:b w:val="false"/>
                <w:i w:val="false"/>
                <w:color w:val="000000"/>
                <w:sz w:val="20"/>
              </w:rPr>
              <w:t>
Геометрия (ОГН).</w:t>
            </w:r>
          </w:p>
          <w:bookmarkEnd w:id="3038"/>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3039"/>
          <w:p>
            <w:pPr>
              <w:spacing w:after="20"/>
              <w:ind w:left="20"/>
              <w:jc w:val="both"/>
            </w:pPr>
            <w:r>
              <w:rPr>
                <w:rFonts w:ascii="Times New Roman"/>
                <w:b w:val="false"/>
                <w:i w:val="false"/>
                <w:color w:val="000000"/>
                <w:sz w:val="20"/>
              </w:rPr>
              <w:t>
В. Смирнов,</w:t>
            </w:r>
          </w:p>
          <w:bookmarkEnd w:id="3039"/>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xml:space="preserve">
Л. Жадраева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3040"/>
          <w:p>
            <w:pPr>
              <w:spacing w:after="20"/>
              <w:ind w:left="20"/>
              <w:jc w:val="both"/>
            </w:pPr>
            <w:r>
              <w:rPr>
                <w:rFonts w:ascii="Times New Roman"/>
                <w:b w:val="false"/>
                <w:i w:val="false"/>
                <w:color w:val="000000"/>
                <w:sz w:val="20"/>
              </w:rPr>
              <w:t>
Информатика (общественно-гуманитарное направление)</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3041"/>
          <w:p>
            <w:pPr>
              <w:spacing w:after="20"/>
              <w:ind w:left="20"/>
              <w:jc w:val="both"/>
            </w:pPr>
            <w:r>
              <w:rPr>
                <w:rFonts w:ascii="Times New Roman"/>
                <w:b w:val="false"/>
                <w:i w:val="false"/>
                <w:color w:val="000000"/>
                <w:sz w:val="20"/>
              </w:rPr>
              <w:t>
Д. Исабаева,</w:t>
            </w:r>
          </w:p>
          <w:bookmarkEnd w:id="3041"/>
          <w:p>
            <w:pPr>
              <w:spacing w:after="20"/>
              <w:ind w:left="20"/>
              <w:jc w:val="both"/>
            </w:pPr>
            <w:r>
              <w:rPr>
                <w:rFonts w:ascii="Times New Roman"/>
                <w:b w:val="false"/>
                <w:i w:val="false"/>
                <w:color w:val="000000"/>
                <w:sz w:val="20"/>
              </w:rPr>
              <w:t>
</w:t>
            </w:r>
            <w:r>
              <w:rPr>
                <w:rFonts w:ascii="Times New Roman"/>
                <w:b w:val="false"/>
                <w:i w:val="false"/>
                <w:color w:val="000000"/>
                <w:sz w:val="20"/>
              </w:rPr>
              <w:t>Ш. Шекербекова,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Курмангалиева,</w:t>
            </w:r>
          </w:p>
          <w:p>
            <w:pPr>
              <w:spacing w:after="20"/>
              <w:ind w:left="20"/>
              <w:jc w:val="both"/>
            </w:pPr>
            <w:r>
              <w:rPr>
                <w:rFonts w:ascii="Times New Roman"/>
                <w:b w:val="false"/>
                <w:i w:val="false"/>
                <w:color w:val="000000"/>
                <w:sz w:val="20"/>
              </w:rPr>
              <w:t>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3042"/>
          <w:p>
            <w:pPr>
              <w:spacing w:after="20"/>
              <w:ind w:left="20"/>
              <w:jc w:val="both"/>
            </w:pPr>
            <w:r>
              <w:rPr>
                <w:rFonts w:ascii="Times New Roman"/>
                <w:b w:val="false"/>
                <w:i w:val="false"/>
                <w:color w:val="000000"/>
                <w:sz w:val="20"/>
              </w:rPr>
              <w:t>
Физика (общественно-гуманитарное направление)</w:t>
            </w:r>
          </w:p>
          <w:bookmarkEnd w:id="304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3043"/>
          <w:p>
            <w:pPr>
              <w:spacing w:after="20"/>
              <w:ind w:left="20"/>
              <w:jc w:val="both"/>
            </w:pPr>
            <w:r>
              <w:rPr>
                <w:rFonts w:ascii="Times New Roman"/>
                <w:b w:val="false"/>
                <w:i w:val="false"/>
                <w:color w:val="000000"/>
                <w:sz w:val="20"/>
              </w:rPr>
              <w:t>
Д. Казакбаева,</w:t>
            </w:r>
          </w:p>
          <w:bookmarkEnd w:id="3043"/>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xml:space="preserve">
У. Токбергенова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3044"/>
          <w:p>
            <w:pPr>
              <w:spacing w:after="20"/>
              <w:ind w:left="20"/>
              <w:jc w:val="both"/>
            </w:pPr>
            <w:r>
              <w:rPr>
                <w:rFonts w:ascii="Times New Roman"/>
                <w:b w:val="false"/>
                <w:i w:val="false"/>
                <w:color w:val="000000"/>
                <w:sz w:val="20"/>
              </w:rPr>
              <w:t xml:space="preserve">
Химия (ОГН). </w:t>
            </w:r>
          </w:p>
          <w:bookmarkEnd w:id="3044"/>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3045"/>
          <w:p>
            <w:pPr>
              <w:spacing w:after="20"/>
              <w:ind w:left="20"/>
              <w:jc w:val="both"/>
            </w:pPr>
            <w:r>
              <w:rPr>
                <w:rFonts w:ascii="Times New Roman"/>
                <w:b w:val="false"/>
                <w:i w:val="false"/>
                <w:color w:val="000000"/>
                <w:sz w:val="20"/>
              </w:rPr>
              <w:t>
М. Оспанова,</w:t>
            </w:r>
          </w:p>
          <w:bookmarkEnd w:id="3045"/>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3046"/>
          <w:p>
            <w:pPr>
              <w:spacing w:after="20"/>
              <w:ind w:left="20"/>
              <w:jc w:val="both"/>
            </w:pPr>
            <w:r>
              <w:rPr>
                <w:rFonts w:ascii="Times New Roman"/>
                <w:b w:val="false"/>
                <w:i w:val="false"/>
                <w:color w:val="000000"/>
                <w:sz w:val="20"/>
              </w:rPr>
              <w:t>
Биология (общественно-гуманитарное направление).</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3047"/>
          <w:p>
            <w:pPr>
              <w:spacing w:after="20"/>
              <w:ind w:left="20"/>
              <w:jc w:val="both"/>
            </w:pPr>
            <w:r>
              <w:rPr>
                <w:rFonts w:ascii="Times New Roman"/>
                <w:b w:val="false"/>
                <w:i w:val="false"/>
                <w:color w:val="000000"/>
                <w:sz w:val="20"/>
              </w:rPr>
              <w:t>
Н. Асанов,</w:t>
            </w:r>
          </w:p>
          <w:bookmarkEnd w:id="3047"/>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3048"/>
          <w:p>
            <w:pPr>
              <w:spacing w:after="20"/>
              <w:ind w:left="20"/>
              <w:jc w:val="both"/>
            </w:pPr>
            <w:r>
              <w:rPr>
                <w:rFonts w:ascii="Times New Roman"/>
                <w:b w:val="false"/>
                <w:i w:val="false"/>
                <w:color w:val="000000"/>
                <w:sz w:val="20"/>
              </w:rPr>
              <w:t>
География (ОГН).</w:t>
            </w:r>
          </w:p>
          <w:bookmarkEnd w:id="3048"/>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3049"/>
          <w:p>
            <w:pPr>
              <w:spacing w:after="20"/>
              <w:ind w:left="20"/>
              <w:jc w:val="both"/>
            </w:pPr>
            <w:r>
              <w:rPr>
                <w:rFonts w:ascii="Times New Roman"/>
                <w:b w:val="false"/>
                <w:i w:val="false"/>
                <w:color w:val="000000"/>
                <w:sz w:val="20"/>
              </w:rPr>
              <w:t>
К. Каймулдинова,</w:t>
            </w:r>
          </w:p>
          <w:bookmarkEnd w:id="3049"/>
          <w:p>
            <w:pPr>
              <w:spacing w:after="20"/>
              <w:ind w:left="20"/>
              <w:jc w:val="both"/>
            </w:pPr>
            <w:r>
              <w:rPr>
                <w:rFonts w:ascii="Times New Roman"/>
                <w:b w:val="false"/>
                <w:i w:val="false"/>
                <w:color w:val="000000"/>
                <w:sz w:val="20"/>
              </w:rPr>
              <w:t>
</w:t>
            </w:r>
            <w:r>
              <w:rPr>
                <w:rFonts w:ascii="Times New Roman"/>
                <w:b w:val="false"/>
                <w:i w:val="false"/>
                <w:color w:val="000000"/>
                <w:sz w:val="20"/>
              </w:rPr>
              <w:t>С. Абильмажинова,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3050"/>
          <w:p>
            <w:pPr>
              <w:spacing w:after="20"/>
              <w:ind w:left="20"/>
              <w:jc w:val="both"/>
            </w:pPr>
            <w:r>
              <w:rPr>
                <w:rFonts w:ascii="Times New Roman"/>
                <w:b w:val="false"/>
                <w:i w:val="false"/>
                <w:color w:val="000000"/>
                <w:sz w:val="20"/>
              </w:rPr>
              <w:t>
Всемирная история (ОГН).</w:t>
            </w:r>
          </w:p>
          <w:bookmarkEnd w:id="30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3051"/>
          <w:p>
            <w:pPr>
              <w:spacing w:after="20"/>
              <w:ind w:left="20"/>
              <w:jc w:val="both"/>
            </w:pPr>
            <w:r>
              <w:rPr>
                <w:rFonts w:ascii="Times New Roman"/>
                <w:b w:val="false"/>
                <w:i w:val="false"/>
                <w:color w:val="000000"/>
                <w:sz w:val="20"/>
              </w:rPr>
              <w:t>
Р. Кайырбекова,</w:t>
            </w:r>
          </w:p>
          <w:bookmarkEnd w:id="3051"/>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3052"/>
          <w:p>
            <w:pPr>
              <w:spacing w:after="20"/>
              <w:ind w:left="20"/>
              <w:jc w:val="both"/>
            </w:pPr>
            <w:r>
              <w:rPr>
                <w:rFonts w:ascii="Times New Roman"/>
                <w:b w:val="false"/>
                <w:i w:val="false"/>
                <w:color w:val="000000"/>
                <w:sz w:val="20"/>
              </w:rPr>
              <w:t>
Основы права (ОГН). 10 класс.</w:t>
            </w:r>
          </w:p>
          <w:bookmarkEnd w:id="30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3053"/>
          <w:p>
            <w:pPr>
              <w:spacing w:after="20"/>
              <w:ind w:left="20"/>
              <w:jc w:val="both"/>
            </w:pPr>
            <w:r>
              <w:rPr>
                <w:rFonts w:ascii="Times New Roman"/>
                <w:b w:val="false"/>
                <w:i w:val="false"/>
                <w:color w:val="000000"/>
                <w:sz w:val="20"/>
              </w:rPr>
              <w:t>
А. Ибраева,</w:t>
            </w:r>
          </w:p>
          <w:bookmarkEnd w:id="3053"/>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3054"/>
          <w:p>
            <w:pPr>
              <w:spacing w:after="20"/>
              <w:ind w:left="20"/>
              <w:jc w:val="both"/>
            </w:pPr>
            <w:r>
              <w:rPr>
                <w:rFonts w:ascii="Times New Roman"/>
                <w:b w:val="false"/>
                <w:i w:val="false"/>
                <w:color w:val="000000"/>
                <w:sz w:val="20"/>
              </w:rPr>
              <w:t>
А. Султанова,</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М. Бондаренко,</w:t>
            </w:r>
          </w:p>
          <w:p>
            <w:pPr>
              <w:spacing w:after="20"/>
              <w:ind w:left="20"/>
              <w:jc w:val="both"/>
            </w:pPr>
            <w:r>
              <w:rPr>
                <w:rFonts w:ascii="Times New Roman"/>
                <w:b w:val="false"/>
                <w:i w:val="false"/>
                <w:color w:val="000000"/>
                <w:sz w:val="20"/>
              </w:rPr>
              <w:t>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3055"/>
          <w:p>
            <w:pPr>
              <w:spacing w:after="20"/>
              <w:ind w:left="20"/>
              <w:jc w:val="both"/>
            </w:pPr>
            <w:r>
              <w:rPr>
                <w:rFonts w:ascii="Times New Roman"/>
                <w:b w:val="false"/>
                <w:i w:val="false"/>
                <w:color w:val="000000"/>
                <w:sz w:val="20"/>
              </w:rPr>
              <w:t xml:space="preserve">
Русский язык (ЕМН). </w:t>
            </w:r>
          </w:p>
          <w:bookmarkEnd w:id="3055"/>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3056"/>
          <w:p>
            <w:pPr>
              <w:spacing w:after="20"/>
              <w:ind w:left="20"/>
              <w:jc w:val="both"/>
            </w:pPr>
            <w:r>
              <w:rPr>
                <w:rFonts w:ascii="Times New Roman"/>
                <w:b w:val="false"/>
                <w:i w:val="false"/>
                <w:color w:val="000000"/>
                <w:sz w:val="20"/>
              </w:rPr>
              <w:t>
З. Сабитова,</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О. Алтынбекова,</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3057"/>
          <w:p>
            <w:pPr>
              <w:spacing w:after="20"/>
              <w:ind w:left="20"/>
              <w:jc w:val="both"/>
            </w:pPr>
            <w:r>
              <w:rPr>
                <w:rFonts w:ascii="Times New Roman"/>
                <w:b w:val="false"/>
                <w:i w:val="false"/>
                <w:color w:val="000000"/>
                <w:sz w:val="20"/>
              </w:rPr>
              <w:t>
Русская литература (ЕМН).</w:t>
            </w:r>
          </w:p>
          <w:bookmarkEnd w:id="305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3058"/>
          <w:p>
            <w:pPr>
              <w:spacing w:after="20"/>
              <w:ind w:left="20"/>
              <w:jc w:val="both"/>
            </w:pPr>
            <w:r>
              <w:rPr>
                <w:rFonts w:ascii="Times New Roman"/>
                <w:b w:val="false"/>
                <w:i w:val="false"/>
                <w:color w:val="000000"/>
                <w:sz w:val="20"/>
              </w:rPr>
              <w:t>
Ж. Салханова,</w:t>
            </w:r>
          </w:p>
          <w:bookmarkEnd w:id="3058"/>
          <w:p>
            <w:pPr>
              <w:spacing w:after="20"/>
              <w:ind w:left="20"/>
              <w:jc w:val="both"/>
            </w:pPr>
            <w:r>
              <w:rPr>
                <w:rFonts w:ascii="Times New Roman"/>
                <w:b w:val="false"/>
                <w:i w:val="false"/>
                <w:color w:val="000000"/>
                <w:sz w:val="20"/>
              </w:rPr>
              <w:t>
</w:t>
            </w:r>
            <w:r>
              <w:rPr>
                <w:rFonts w:ascii="Times New Roman"/>
                <w:b w:val="false"/>
                <w:i w:val="false"/>
                <w:color w:val="000000"/>
                <w:sz w:val="20"/>
              </w:rPr>
              <w:t>А. Демченко,</w:t>
            </w:r>
          </w:p>
          <w:p>
            <w:pPr>
              <w:spacing w:after="20"/>
              <w:ind w:left="20"/>
              <w:jc w:val="both"/>
            </w:pPr>
            <w:r>
              <w:rPr>
                <w:rFonts w:ascii="Times New Roman"/>
                <w:b w:val="false"/>
                <w:i w:val="false"/>
                <w:color w:val="000000"/>
                <w:sz w:val="20"/>
              </w:rPr>
              <w:t>
А. Бектурова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3059"/>
          <w:p>
            <w:pPr>
              <w:spacing w:after="20"/>
              <w:ind w:left="20"/>
              <w:jc w:val="both"/>
            </w:pPr>
            <w:r>
              <w:rPr>
                <w:rFonts w:ascii="Times New Roman"/>
                <w:b w:val="false"/>
                <w:i w:val="false"/>
                <w:color w:val="000000"/>
                <w:sz w:val="20"/>
              </w:rPr>
              <w:t>
Алгебра и начала анализа (естественно-математическое направление)</w:t>
            </w:r>
          </w:p>
          <w:bookmarkEnd w:id="305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3060"/>
          <w:p>
            <w:pPr>
              <w:spacing w:after="20"/>
              <w:ind w:left="20"/>
              <w:jc w:val="both"/>
            </w:pPr>
            <w:r>
              <w:rPr>
                <w:rFonts w:ascii="Times New Roman"/>
                <w:b w:val="false"/>
                <w:i w:val="false"/>
                <w:color w:val="000000"/>
                <w:sz w:val="20"/>
              </w:rPr>
              <w:t>
А. Абылкасымова,</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3061"/>
          <w:p>
            <w:pPr>
              <w:spacing w:after="20"/>
              <w:ind w:left="20"/>
              <w:jc w:val="both"/>
            </w:pPr>
            <w:r>
              <w:rPr>
                <w:rFonts w:ascii="Times New Roman"/>
                <w:b w:val="false"/>
                <w:i w:val="false"/>
                <w:color w:val="000000"/>
                <w:sz w:val="20"/>
              </w:rPr>
              <w:t xml:space="preserve">
Геометрия (ЕМН). </w:t>
            </w:r>
          </w:p>
          <w:bookmarkEnd w:id="3061"/>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062"/>
          <w:p>
            <w:pPr>
              <w:spacing w:after="20"/>
              <w:ind w:left="20"/>
              <w:jc w:val="both"/>
            </w:pPr>
            <w:r>
              <w:rPr>
                <w:rFonts w:ascii="Times New Roman"/>
                <w:b w:val="false"/>
                <w:i w:val="false"/>
                <w:color w:val="000000"/>
                <w:sz w:val="20"/>
              </w:rPr>
              <w:t>
В. Смирнов,</w:t>
            </w:r>
          </w:p>
          <w:bookmarkEnd w:id="3062"/>
          <w:p>
            <w:pPr>
              <w:spacing w:after="20"/>
              <w:ind w:left="20"/>
              <w:jc w:val="both"/>
            </w:pPr>
            <w:r>
              <w:rPr>
                <w:rFonts w:ascii="Times New Roman"/>
                <w:b w:val="false"/>
                <w:i w:val="false"/>
                <w:color w:val="000000"/>
                <w:sz w:val="20"/>
              </w:rPr>
              <w:t>
</w:t>
            </w:r>
            <w:r>
              <w:rPr>
                <w:rFonts w:ascii="Times New Roman"/>
                <w:b w:val="false"/>
                <w:i w:val="false"/>
                <w:color w:val="000000"/>
                <w:sz w:val="20"/>
              </w:rPr>
              <w:t>Е. Туяков,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3063"/>
          <w:p>
            <w:pPr>
              <w:spacing w:after="20"/>
              <w:ind w:left="20"/>
              <w:jc w:val="both"/>
            </w:pPr>
            <w:r>
              <w:rPr>
                <w:rFonts w:ascii="Times New Roman"/>
                <w:b w:val="false"/>
                <w:i w:val="false"/>
                <w:color w:val="000000"/>
                <w:sz w:val="20"/>
              </w:rPr>
              <w:t>
Г. Солтан,</w:t>
            </w:r>
          </w:p>
          <w:bookmarkEnd w:id="3063"/>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3064"/>
          <w:p>
            <w:pPr>
              <w:spacing w:after="20"/>
              <w:ind w:left="20"/>
              <w:jc w:val="both"/>
            </w:pPr>
            <w:r>
              <w:rPr>
                <w:rFonts w:ascii="Times New Roman"/>
                <w:b w:val="false"/>
                <w:i w:val="false"/>
                <w:color w:val="000000"/>
                <w:sz w:val="20"/>
              </w:rPr>
              <w:t>
Геометрия. Электронный учебник (естественно-математическое направление)</w:t>
            </w:r>
          </w:p>
          <w:bookmarkEnd w:id="306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065"/>
          <w:p>
            <w:pPr>
              <w:spacing w:after="20"/>
              <w:ind w:left="20"/>
              <w:jc w:val="both"/>
            </w:pPr>
            <w:r>
              <w:rPr>
                <w:rFonts w:ascii="Times New Roman"/>
                <w:b w:val="false"/>
                <w:i w:val="false"/>
                <w:color w:val="000000"/>
                <w:sz w:val="20"/>
              </w:rPr>
              <w:t>
Г. Солтан,</w:t>
            </w:r>
          </w:p>
          <w:bookmarkEnd w:id="3065"/>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3066"/>
          <w:p>
            <w:pPr>
              <w:spacing w:after="20"/>
              <w:ind w:left="20"/>
              <w:jc w:val="both"/>
            </w:pPr>
            <w:r>
              <w:rPr>
                <w:rFonts w:ascii="Times New Roman"/>
                <w:b w:val="false"/>
                <w:i w:val="false"/>
                <w:color w:val="000000"/>
                <w:sz w:val="20"/>
              </w:rPr>
              <w:t>
Р. Кадиркулов,</w:t>
            </w:r>
          </w:p>
          <w:bookmarkEnd w:id="3066"/>
          <w:p>
            <w:pPr>
              <w:spacing w:after="20"/>
              <w:ind w:left="20"/>
              <w:jc w:val="both"/>
            </w:pPr>
            <w:r>
              <w:rPr>
                <w:rFonts w:ascii="Times New Roman"/>
                <w:b w:val="false"/>
                <w:i w:val="false"/>
                <w:color w:val="000000"/>
                <w:sz w:val="20"/>
              </w:rPr>
              <w:t>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3067"/>
          <w:p>
            <w:pPr>
              <w:spacing w:after="20"/>
              <w:ind w:left="20"/>
              <w:jc w:val="both"/>
            </w:pPr>
            <w:r>
              <w:rPr>
                <w:rFonts w:ascii="Times New Roman"/>
                <w:b w:val="false"/>
                <w:i w:val="false"/>
                <w:color w:val="000000"/>
                <w:sz w:val="20"/>
              </w:rPr>
              <w:t xml:space="preserve">
Информатика (ЕМН). </w:t>
            </w:r>
          </w:p>
          <w:bookmarkEnd w:id="3067"/>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3068"/>
          <w:p>
            <w:pPr>
              <w:spacing w:after="20"/>
              <w:ind w:left="20"/>
              <w:jc w:val="both"/>
            </w:pPr>
            <w:r>
              <w:rPr>
                <w:rFonts w:ascii="Times New Roman"/>
                <w:b w:val="false"/>
                <w:i w:val="false"/>
                <w:color w:val="000000"/>
                <w:sz w:val="20"/>
              </w:rPr>
              <w:t>
Н. Кольева,</w:t>
            </w:r>
          </w:p>
          <w:bookmarkEnd w:id="3068"/>
          <w:p>
            <w:pPr>
              <w:spacing w:after="20"/>
              <w:ind w:left="20"/>
              <w:jc w:val="both"/>
            </w:pPr>
            <w:r>
              <w:rPr>
                <w:rFonts w:ascii="Times New Roman"/>
                <w:b w:val="false"/>
                <w:i w:val="false"/>
                <w:color w:val="000000"/>
                <w:sz w:val="20"/>
              </w:rPr>
              <w:t>
</w:t>
            </w:r>
            <w:r>
              <w:rPr>
                <w:rFonts w:ascii="Times New Roman"/>
                <w:b w:val="false"/>
                <w:i w:val="false"/>
                <w:color w:val="000000"/>
                <w:sz w:val="20"/>
              </w:rPr>
              <w:t>Е. Шевчук,</w:t>
            </w:r>
          </w:p>
          <w:p>
            <w:pPr>
              <w:spacing w:after="20"/>
              <w:ind w:left="20"/>
              <w:jc w:val="both"/>
            </w:pPr>
            <w:r>
              <w:rPr>
                <w:rFonts w:ascii="Times New Roman"/>
                <w:b w:val="false"/>
                <w:i w:val="false"/>
                <w:color w:val="000000"/>
                <w:sz w:val="20"/>
              </w:rPr>
              <w:t>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069"/>
          <w:p>
            <w:pPr>
              <w:spacing w:after="20"/>
              <w:ind w:left="20"/>
              <w:jc w:val="both"/>
            </w:pPr>
            <w:r>
              <w:rPr>
                <w:rFonts w:ascii="Times New Roman"/>
                <w:b w:val="false"/>
                <w:i w:val="false"/>
                <w:color w:val="000000"/>
                <w:sz w:val="20"/>
              </w:rPr>
              <w:t>
Информатика (естественно-математическое направление)</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3070"/>
          <w:p>
            <w:pPr>
              <w:spacing w:after="20"/>
              <w:ind w:left="20"/>
              <w:jc w:val="both"/>
            </w:pPr>
            <w:r>
              <w:rPr>
                <w:rFonts w:ascii="Times New Roman"/>
                <w:b w:val="false"/>
                <w:i w:val="false"/>
                <w:color w:val="000000"/>
                <w:sz w:val="20"/>
              </w:rPr>
              <w:t>
Д. Исабаева,</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Киселева,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Курманғалиева,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3071"/>
          <w:p>
            <w:pPr>
              <w:spacing w:after="20"/>
              <w:ind w:left="20"/>
              <w:jc w:val="both"/>
            </w:pPr>
            <w:r>
              <w:rPr>
                <w:rFonts w:ascii="Times New Roman"/>
                <w:b w:val="false"/>
                <w:i w:val="false"/>
                <w:color w:val="000000"/>
                <w:sz w:val="20"/>
              </w:rPr>
              <w:t>
Физика (естественно-математическое направление)</w:t>
            </w:r>
          </w:p>
          <w:bookmarkEnd w:id="307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3072"/>
          <w:p>
            <w:pPr>
              <w:spacing w:after="20"/>
              <w:ind w:left="20"/>
              <w:jc w:val="both"/>
            </w:pPr>
            <w:r>
              <w:rPr>
                <w:rFonts w:ascii="Times New Roman"/>
                <w:b w:val="false"/>
                <w:i w:val="false"/>
                <w:color w:val="000000"/>
                <w:sz w:val="20"/>
              </w:rPr>
              <w:t>
Н. Закирова,</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073"/>
          <w:p>
            <w:pPr>
              <w:spacing w:after="20"/>
              <w:ind w:left="20"/>
              <w:jc w:val="both"/>
            </w:pPr>
            <w:r>
              <w:rPr>
                <w:rFonts w:ascii="Times New Roman"/>
                <w:b w:val="false"/>
                <w:i w:val="false"/>
                <w:color w:val="000000"/>
                <w:sz w:val="20"/>
              </w:rPr>
              <w:t>
Физика (естественно-математическое направление)</w:t>
            </w:r>
          </w:p>
          <w:bookmarkEnd w:id="307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 -платформа)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3074"/>
          <w:p>
            <w:pPr>
              <w:spacing w:after="20"/>
              <w:ind w:left="20"/>
              <w:jc w:val="both"/>
            </w:pPr>
            <w:r>
              <w:rPr>
                <w:rFonts w:ascii="Times New Roman"/>
                <w:b w:val="false"/>
                <w:i w:val="false"/>
                <w:color w:val="000000"/>
                <w:sz w:val="20"/>
              </w:rPr>
              <w:t>
Б. Кронгарт,</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Д. Казакбаева,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Иманбеков,</w:t>
            </w:r>
          </w:p>
          <w:p>
            <w:pPr>
              <w:spacing w:after="20"/>
              <w:ind w:left="20"/>
              <w:jc w:val="both"/>
            </w:pPr>
            <w:r>
              <w:rPr>
                <w:rFonts w:ascii="Times New Roman"/>
                <w:b w:val="false"/>
                <w:i w:val="false"/>
                <w:color w:val="000000"/>
                <w:sz w:val="20"/>
              </w:rPr>
              <w:t>
Т. Кыстаубаев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3075"/>
          <w:p>
            <w:pPr>
              <w:spacing w:after="20"/>
              <w:ind w:left="20"/>
              <w:jc w:val="both"/>
            </w:pPr>
            <w:r>
              <w:rPr>
                <w:rFonts w:ascii="Times New Roman"/>
                <w:b w:val="false"/>
                <w:i w:val="false"/>
                <w:color w:val="000000"/>
                <w:sz w:val="20"/>
              </w:rPr>
              <w:t>
Химия (естественно-математическое направление)</w:t>
            </w:r>
          </w:p>
          <w:bookmarkEnd w:id="307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3076"/>
          <w:p>
            <w:pPr>
              <w:spacing w:after="20"/>
              <w:ind w:left="20"/>
              <w:jc w:val="both"/>
            </w:pPr>
            <w:r>
              <w:rPr>
                <w:rFonts w:ascii="Times New Roman"/>
                <w:b w:val="false"/>
                <w:i w:val="false"/>
                <w:color w:val="000000"/>
                <w:sz w:val="20"/>
              </w:rPr>
              <w:t>
М. Оспанова,</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Т. Белоусова,</w:t>
            </w:r>
          </w:p>
          <w:p>
            <w:pPr>
              <w:spacing w:after="20"/>
              <w:ind w:left="20"/>
              <w:jc w:val="both"/>
            </w:pPr>
            <w:r>
              <w:rPr>
                <w:rFonts w:ascii="Times New Roman"/>
                <w:b w:val="false"/>
                <w:i w:val="false"/>
                <w:color w:val="000000"/>
                <w:sz w:val="20"/>
              </w:rPr>
              <w:t>
К.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3077"/>
          <w:p>
            <w:pPr>
              <w:spacing w:after="20"/>
              <w:ind w:left="20"/>
              <w:jc w:val="both"/>
            </w:pPr>
            <w:r>
              <w:rPr>
                <w:rFonts w:ascii="Times New Roman"/>
                <w:b w:val="false"/>
                <w:i w:val="false"/>
                <w:color w:val="000000"/>
                <w:sz w:val="20"/>
              </w:rPr>
              <w:t>
Биология (естественно-математическое направление)</w:t>
            </w:r>
          </w:p>
          <w:bookmarkEnd w:id="307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3078"/>
          <w:p>
            <w:pPr>
              <w:spacing w:after="20"/>
              <w:ind w:left="20"/>
              <w:jc w:val="both"/>
            </w:pPr>
            <w:r>
              <w:rPr>
                <w:rFonts w:ascii="Times New Roman"/>
                <w:b w:val="false"/>
                <w:i w:val="false"/>
                <w:color w:val="000000"/>
                <w:sz w:val="20"/>
              </w:rPr>
              <w:t>
Е. Очкур,</w:t>
            </w:r>
          </w:p>
          <w:bookmarkEnd w:id="3078"/>
          <w:p>
            <w:pPr>
              <w:spacing w:after="20"/>
              <w:ind w:left="20"/>
              <w:jc w:val="both"/>
            </w:pPr>
            <w:r>
              <w:rPr>
                <w:rFonts w:ascii="Times New Roman"/>
                <w:b w:val="false"/>
                <w:i w:val="false"/>
                <w:color w:val="000000"/>
                <w:sz w:val="20"/>
              </w:rPr>
              <w:t>
</w:t>
            </w:r>
            <w:r>
              <w:rPr>
                <w:rFonts w:ascii="Times New Roman"/>
                <w:b w:val="false"/>
                <w:i w:val="false"/>
                <w:color w:val="000000"/>
                <w:sz w:val="20"/>
              </w:rPr>
              <w:t>Ж. Курмангалиева,</w:t>
            </w:r>
          </w:p>
          <w:p>
            <w:pPr>
              <w:spacing w:after="20"/>
              <w:ind w:left="20"/>
              <w:jc w:val="both"/>
            </w:pPr>
            <w:r>
              <w:rPr>
                <w:rFonts w:ascii="Times New Roman"/>
                <w:b w:val="false"/>
                <w:i w:val="false"/>
                <w:color w:val="000000"/>
                <w:sz w:val="20"/>
              </w:rPr>
              <w:t>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3079"/>
          <w:p>
            <w:pPr>
              <w:spacing w:after="20"/>
              <w:ind w:left="20"/>
              <w:jc w:val="both"/>
            </w:pPr>
            <w:r>
              <w:rPr>
                <w:rFonts w:ascii="Times New Roman"/>
                <w:b w:val="false"/>
                <w:i w:val="false"/>
                <w:color w:val="000000"/>
                <w:sz w:val="20"/>
              </w:rPr>
              <w:t>
С. Тулепбекова,</w:t>
            </w:r>
          </w:p>
          <w:bookmarkEnd w:id="3079"/>
          <w:p>
            <w:pPr>
              <w:spacing w:after="20"/>
              <w:ind w:left="20"/>
              <w:jc w:val="both"/>
            </w:pPr>
            <w:r>
              <w:rPr>
                <w:rFonts w:ascii="Times New Roman"/>
                <w:b w:val="false"/>
                <w:i w:val="false"/>
                <w:color w:val="000000"/>
                <w:sz w:val="20"/>
              </w:rPr>
              <w:t>
</w:t>
            </w:r>
            <w:r>
              <w:rPr>
                <w:rFonts w:ascii="Times New Roman"/>
                <w:b w:val="false"/>
                <w:i w:val="false"/>
                <w:color w:val="000000"/>
                <w:sz w:val="20"/>
              </w:rPr>
              <w:t>Г. Жапанова,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Былинская,</w:t>
            </w:r>
          </w:p>
          <w:p>
            <w:pPr>
              <w:spacing w:after="20"/>
              <w:ind w:left="20"/>
              <w:jc w:val="both"/>
            </w:pPr>
            <w:r>
              <w:rPr>
                <w:rFonts w:ascii="Times New Roman"/>
                <w:b w:val="false"/>
                <w:i w:val="false"/>
                <w:color w:val="000000"/>
                <w:sz w:val="20"/>
              </w:rPr>
              <w:t>
Г. Чистякова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3080"/>
          <w:p>
            <w:pPr>
              <w:spacing w:after="20"/>
              <w:ind w:left="20"/>
              <w:jc w:val="both"/>
            </w:pPr>
            <w:r>
              <w:rPr>
                <w:rFonts w:ascii="Times New Roman"/>
                <w:b w:val="false"/>
                <w:i w:val="false"/>
                <w:color w:val="000000"/>
                <w:sz w:val="20"/>
              </w:rPr>
              <w:t xml:space="preserve">
 География (ЕМН). </w:t>
            </w:r>
          </w:p>
          <w:bookmarkEnd w:id="3080"/>
          <w:p>
            <w:pPr>
              <w:spacing w:after="20"/>
              <w:ind w:left="20"/>
              <w:jc w:val="both"/>
            </w:pPr>
            <w:r>
              <w:rPr>
                <w:rFonts w:ascii="Times New Roman"/>
                <w:b w:val="false"/>
                <w:i w:val="false"/>
                <w:color w:val="000000"/>
                <w:sz w:val="20"/>
              </w:rPr>
              <w:t>
10 класс.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081"/>
          <w:p>
            <w:pPr>
              <w:spacing w:after="20"/>
              <w:ind w:left="20"/>
              <w:jc w:val="both"/>
            </w:pPr>
            <w:r>
              <w:rPr>
                <w:rFonts w:ascii="Times New Roman"/>
                <w:b w:val="false"/>
                <w:i w:val="false"/>
                <w:color w:val="000000"/>
                <w:sz w:val="20"/>
              </w:rPr>
              <w:t>
С. Абильмажинова,</w:t>
            </w:r>
          </w:p>
          <w:bookmarkEnd w:id="3081"/>
          <w:p>
            <w:pPr>
              <w:spacing w:after="20"/>
              <w:ind w:left="20"/>
              <w:jc w:val="both"/>
            </w:pPr>
            <w:r>
              <w:rPr>
                <w:rFonts w:ascii="Times New Roman"/>
                <w:b w:val="false"/>
                <w:i w:val="false"/>
                <w:color w:val="000000"/>
                <w:sz w:val="20"/>
              </w:rPr>
              <w:t>
</w:t>
            </w:r>
            <w:r>
              <w:rPr>
                <w:rFonts w:ascii="Times New Roman"/>
                <w:b w:val="false"/>
                <w:i w:val="false"/>
                <w:color w:val="000000"/>
                <w:sz w:val="20"/>
              </w:rPr>
              <w:t>К. Каймулдинова,</w:t>
            </w:r>
          </w:p>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3082"/>
          <w:p>
            <w:pPr>
              <w:spacing w:after="20"/>
              <w:ind w:left="20"/>
              <w:jc w:val="both"/>
            </w:pPr>
            <w:r>
              <w:rPr>
                <w:rFonts w:ascii="Times New Roman"/>
                <w:b w:val="false"/>
                <w:i w:val="false"/>
                <w:color w:val="000000"/>
                <w:sz w:val="20"/>
              </w:rPr>
              <w:t xml:space="preserve">
Всемирная история (ЕМН). </w:t>
            </w:r>
          </w:p>
          <w:bookmarkEnd w:id="30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3083"/>
          <w:p>
            <w:pPr>
              <w:spacing w:after="20"/>
              <w:ind w:left="20"/>
              <w:jc w:val="both"/>
            </w:pPr>
            <w:r>
              <w:rPr>
                <w:rFonts w:ascii="Times New Roman"/>
                <w:b w:val="false"/>
                <w:i w:val="false"/>
                <w:color w:val="000000"/>
                <w:sz w:val="20"/>
              </w:rPr>
              <w:t>
Р. Кайырбекова,</w:t>
            </w:r>
          </w:p>
          <w:bookmarkEnd w:id="3083"/>
          <w:p>
            <w:pPr>
              <w:spacing w:after="20"/>
              <w:ind w:left="20"/>
              <w:jc w:val="both"/>
            </w:pPr>
            <w:r>
              <w:rPr>
                <w:rFonts w:ascii="Times New Roman"/>
                <w:b w:val="false"/>
                <w:i w:val="false"/>
                <w:color w:val="000000"/>
                <w:sz w:val="20"/>
              </w:rPr>
              <w:t>
</w:t>
            </w:r>
            <w:r>
              <w:rPr>
                <w:rFonts w:ascii="Times New Roman"/>
                <w:b w:val="false"/>
                <w:i w:val="false"/>
                <w:color w:val="000000"/>
                <w:sz w:val="20"/>
              </w:rPr>
              <w:t>С. Тимченко,</w:t>
            </w:r>
          </w:p>
          <w:p>
            <w:pPr>
              <w:spacing w:after="20"/>
              <w:ind w:left="20"/>
              <w:jc w:val="both"/>
            </w:pPr>
            <w:r>
              <w:rPr>
                <w:rFonts w:ascii="Times New Roman"/>
                <w:b w:val="false"/>
                <w:i w:val="false"/>
                <w:color w:val="000000"/>
                <w:sz w:val="20"/>
              </w:rPr>
              <w:t xml:space="preserve">
З. Джандосова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3084"/>
          <w:p>
            <w:pPr>
              <w:spacing w:after="20"/>
              <w:ind w:left="20"/>
              <w:jc w:val="both"/>
            </w:pPr>
            <w:r>
              <w:rPr>
                <w:rFonts w:ascii="Times New Roman"/>
                <w:b w:val="false"/>
                <w:i w:val="false"/>
                <w:color w:val="000000"/>
                <w:sz w:val="20"/>
              </w:rPr>
              <w:t xml:space="preserve">
Основы права (ЕМН). </w:t>
            </w:r>
          </w:p>
          <w:bookmarkEnd w:id="3084"/>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3085"/>
          <w:p>
            <w:pPr>
              <w:spacing w:after="20"/>
              <w:ind w:left="20"/>
              <w:jc w:val="both"/>
            </w:pPr>
            <w:r>
              <w:rPr>
                <w:rFonts w:ascii="Times New Roman"/>
                <w:b w:val="false"/>
                <w:i w:val="false"/>
                <w:color w:val="000000"/>
                <w:sz w:val="20"/>
              </w:rPr>
              <w:t>
А. Ибраева,</w:t>
            </w:r>
          </w:p>
          <w:bookmarkEnd w:id="3085"/>
          <w:p>
            <w:pPr>
              <w:spacing w:after="20"/>
              <w:ind w:left="20"/>
              <w:jc w:val="both"/>
            </w:pPr>
            <w:r>
              <w:rPr>
                <w:rFonts w:ascii="Times New Roman"/>
                <w:b w:val="false"/>
                <w:i w:val="false"/>
                <w:color w:val="000000"/>
                <w:sz w:val="20"/>
              </w:rPr>
              <w:t>
</w:t>
            </w:r>
            <w:r>
              <w:rPr>
                <w:rFonts w:ascii="Times New Roman"/>
                <w:b w:val="false"/>
                <w:i w:val="false"/>
                <w:color w:val="000000"/>
                <w:sz w:val="20"/>
              </w:rPr>
              <w:t>С. Есетова,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Ищанова,</w:t>
            </w:r>
          </w:p>
          <w:p>
            <w:pPr>
              <w:spacing w:after="20"/>
              <w:ind w:left="20"/>
              <w:jc w:val="both"/>
            </w:pPr>
            <w:r>
              <w:rPr>
                <w:rFonts w:ascii="Times New Roman"/>
                <w:b w:val="false"/>
                <w:i w:val="false"/>
                <w:color w:val="000000"/>
                <w:sz w:val="20"/>
              </w:rPr>
              <w:t>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3086"/>
          <w:p>
            <w:pPr>
              <w:spacing w:after="20"/>
              <w:ind w:left="20"/>
              <w:jc w:val="both"/>
            </w:pPr>
            <w:r>
              <w:rPr>
                <w:rFonts w:ascii="Times New Roman"/>
                <w:b w:val="false"/>
                <w:i w:val="false"/>
                <w:color w:val="000000"/>
                <w:sz w:val="20"/>
              </w:rPr>
              <w:t>
Қазақ тілі мен әдебиеті.</w:t>
            </w:r>
          </w:p>
          <w:bookmarkEnd w:id="308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3087"/>
          <w:p>
            <w:pPr>
              <w:spacing w:after="20"/>
              <w:ind w:left="20"/>
              <w:jc w:val="both"/>
            </w:pPr>
            <w:r>
              <w:rPr>
                <w:rFonts w:ascii="Times New Roman"/>
                <w:b w:val="false"/>
                <w:i w:val="false"/>
                <w:color w:val="000000"/>
                <w:sz w:val="20"/>
              </w:rPr>
              <w:t>
Г. Косымова,</w:t>
            </w:r>
          </w:p>
          <w:bookmarkEnd w:id="3087"/>
          <w:p>
            <w:pPr>
              <w:spacing w:after="20"/>
              <w:ind w:left="20"/>
              <w:jc w:val="both"/>
            </w:pPr>
            <w:r>
              <w:rPr>
                <w:rFonts w:ascii="Times New Roman"/>
                <w:b w:val="false"/>
                <w:i w:val="false"/>
                <w:color w:val="000000"/>
                <w:sz w:val="20"/>
              </w:rPr>
              <w:t>
</w:t>
            </w:r>
            <w:r>
              <w:rPr>
                <w:rFonts w:ascii="Times New Roman"/>
                <w:b w:val="false"/>
                <w:i w:val="false"/>
                <w:color w:val="000000"/>
                <w:sz w:val="20"/>
              </w:rPr>
              <w:t>Ш. Ерхожина,</w:t>
            </w:r>
          </w:p>
          <w:p>
            <w:pPr>
              <w:spacing w:after="20"/>
              <w:ind w:left="20"/>
              <w:jc w:val="both"/>
            </w:pPr>
            <w:r>
              <w:rPr>
                <w:rFonts w:ascii="Times New Roman"/>
                <w:b w:val="false"/>
                <w:i w:val="false"/>
                <w:color w:val="000000"/>
                <w:sz w:val="20"/>
              </w:rPr>
              <w:t>
Г.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3088"/>
          <w:p>
            <w:pPr>
              <w:spacing w:after="20"/>
              <w:ind w:left="20"/>
              <w:jc w:val="both"/>
            </w:pPr>
            <w:r>
              <w:rPr>
                <w:rFonts w:ascii="Times New Roman"/>
                <w:b w:val="false"/>
                <w:i w:val="false"/>
                <w:color w:val="000000"/>
                <w:sz w:val="20"/>
              </w:rPr>
              <w:t xml:space="preserve">
История Казахстана. </w:t>
            </w:r>
          </w:p>
          <w:bookmarkEnd w:id="3088"/>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3089"/>
          <w:p>
            <w:pPr>
              <w:spacing w:after="20"/>
              <w:ind w:left="20"/>
              <w:jc w:val="both"/>
            </w:pPr>
            <w:r>
              <w:rPr>
                <w:rFonts w:ascii="Times New Roman"/>
                <w:b w:val="false"/>
                <w:i w:val="false"/>
                <w:color w:val="000000"/>
                <w:sz w:val="20"/>
              </w:rPr>
              <w:t>
З. Джандосова,</w:t>
            </w:r>
          </w:p>
          <w:bookmarkEnd w:id="3089"/>
          <w:p>
            <w:pPr>
              <w:spacing w:after="20"/>
              <w:ind w:left="20"/>
              <w:jc w:val="both"/>
            </w:pPr>
            <w:r>
              <w:rPr>
                <w:rFonts w:ascii="Times New Roman"/>
                <w:b w:val="false"/>
                <w:i w:val="false"/>
                <w:color w:val="000000"/>
                <w:sz w:val="20"/>
              </w:rPr>
              <w:t>
</w:t>
            </w:r>
            <w:r>
              <w:rPr>
                <w:rFonts w:ascii="Times New Roman"/>
                <w:b w:val="false"/>
                <w:i w:val="false"/>
                <w:color w:val="000000"/>
                <w:sz w:val="20"/>
              </w:rPr>
              <w:t>Т. Картаева,</w:t>
            </w:r>
          </w:p>
          <w:p>
            <w:pPr>
              <w:spacing w:after="20"/>
              <w:ind w:left="20"/>
              <w:jc w:val="both"/>
            </w:pPr>
            <w:r>
              <w:rPr>
                <w:rFonts w:ascii="Times New Roman"/>
                <w:b w:val="false"/>
                <w:i w:val="false"/>
                <w:color w:val="000000"/>
                <w:sz w:val="20"/>
              </w:rPr>
              <w:t>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3090"/>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1, 2 часть</w:t>
            </w:r>
          </w:p>
          <w:bookmarkEnd w:id="3090"/>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091"/>
          <w:p>
            <w:pPr>
              <w:spacing w:after="20"/>
              <w:ind w:left="20"/>
              <w:jc w:val="both"/>
            </w:pPr>
            <w:r>
              <w:rPr>
                <w:rFonts w:ascii="Times New Roman"/>
                <w:b w:val="false"/>
                <w:i w:val="false"/>
                <w:color w:val="000000"/>
                <w:sz w:val="20"/>
              </w:rPr>
              <w:t>
А. Рыспаев,</w:t>
            </w:r>
          </w:p>
          <w:bookmarkEnd w:id="3091"/>
          <w:p>
            <w:pPr>
              <w:spacing w:after="20"/>
              <w:ind w:left="20"/>
              <w:jc w:val="both"/>
            </w:pPr>
            <w:r>
              <w:rPr>
                <w:rFonts w:ascii="Times New Roman"/>
                <w:b w:val="false"/>
                <w:i w:val="false"/>
                <w:color w:val="000000"/>
                <w:sz w:val="20"/>
              </w:rPr>
              <w:t>
</w:t>
            </w:r>
            <w:r>
              <w:rPr>
                <w:rFonts w:ascii="Times New Roman"/>
                <w:b w:val="false"/>
                <w:i w:val="false"/>
                <w:color w:val="000000"/>
                <w:sz w:val="20"/>
              </w:rPr>
              <w:t>Е. Адельбаев,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Н. Асилов,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Чакантаев,</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092"/>
          <w:p>
            <w:pPr>
              <w:spacing w:after="20"/>
              <w:ind w:left="20"/>
              <w:jc w:val="both"/>
            </w:pPr>
            <w:r>
              <w:rPr>
                <w:rFonts w:ascii="Times New Roman"/>
                <w:b w:val="false"/>
                <w:i w:val="false"/>
                <w:color w:val="000000"/>
                <w:sz w:val="20"/>
              </w:rPr>
              <w:t>
А. Тасбулатов,</w:t>
            </w:r>
          </w:p>
          <w:bookmarkEnd w:id="3092"/>
          <w:p>
            <w:pPr>
              <w:spacing w:after="20"/>
              <w:ind w:left="20"/>
              <w:jc w:val="both"/>
            </w:pPr>
            <w:r>
              <w:rPr>
                <w:rFonts w:ascii="Times New Roman"/>
                <w:b w:val="false"/>
                <w:i w:val="false"/>
                <w:color w:val="000000"/>
                <w:sz w:val="20"/>
              </w:rPr>
              <w:t>
</w:t>
            </w:r>
            <w:r>
              <w:rPr>
                <w:rFonts w:ascii="Times New Roman"/>
                <w:b w:val="false"/>
                <w:i w:val="false"/>
                <w:color w:val="000000"/>
                <w:sz w:val="20"/>
              </w:rPr>
              <w:t>Д. Майхиев,</w:t>
            </w:r>
          </w:p>
          <w:p>
            <w:pPr>
              <w:spacing w:after="20"/>
              <w:ind w:left="20"/>
              <w:jc w:val="both"/>
            </w:pPr>
            <w:r>
              <w:rPr>
                <w:rFonts w:ascii="Times New Roman"/>
                <w:b w:val="false"/>
                <w:i w:val="false"/>
                <w:color w:val="000000"/>
                <w:sz w:val="20"/>
              </w:rPr>
              <w:t>
Е. Акимбаев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3093"/>
          <w:p>
            <w:pPr>
              <w:spacing w:after="20"/>
              <w:ind w:left="20"/>
              <w:jc w:val="both"/>
            </w:pPr>
            <w:r>
              <w:rPr>
                <w:rFonts w:ascii="Times New Roman"/>
                <w:b w:val="false"/>
                <w:i w:val="false"/>
                <w:color w:val="000000"/>
                <w:sz w:val="20"/>
              </w:rPr>
              <w:t>
Основы предпринимательства и бизнеса</w:t>
            </w:r>
          </w:p>
          <w:bookmarkEnd w:id="30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3094"/>
          <w:p>
            <w:pPr>
              <w:spacing w:after="20"/>
              <w:ind w:left="20"/>
              <w:jc w:val="both"/>
            </w:pPr>
            <w:r>
              <w:rPr>
                <w:rFonts w:ascii="Times New Roman"/>
                <w:b w:val="false"/>
                <w:i w:val="false"/>
                <w:color w:val="000000"/>
                <w:sz w:val="20"/>
              </w:rPr>
              <w:t>
Е. Дуйсенханов,</w:t>
            </w:r>
          </w:p>
          <w:bookmarkEnd w:id="3094"/>
          <w:p>
            <w:pPr>
              <w:spacing w:after="20"/>
              <w:ind w:left="20"/>
              <w:jc w:val="both"/>
            </w:pPr>
            <w:r>
              <w:rPr>
                <w:rFonts w:ascii="Times New Roman"/>
                <w:b w:val="false"/>
                <w:i w:val="false"/>
                <w:color w:val="000000"/>
                <w:sz w:val="20"/>
              </w:rPr>
              <w:t>
</w:t>
            </w:r>
            <w:r>
              <w:rPr>
                <w:rFonts w:ascii="Times New Roman"/>
                <w:b w:val="false"/>
                <w:i w:val="false"/>
                <w:color w:val="000000"/>
                <w:sz w:val="20"/>
              </w:rPr>
              <w:t>С. Щеглов,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Ханин,</w:t>
            </w:r>
          </w:p>
          <w:p>
            <w:pPr>
              <w:spacing w:after="20"/>
              <w:ind w:left="20"/>
              <w:jc w:val="both"/>
            </w:pPr>
            <w:r>
              <w:rPr>
                <w:rFonts w:ascii="Times New Roman"/>
                <w:b w:val="false"/>
                <w:i w:val="false"/>
                <w:color w:val="000000"/>
                <w:sz w:val="20"/>
              </w:rPr>
              <w:t>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3095"/>
          <w:p>
            <w:pPr>
              <w:spacing w:after="20"/>
              <w:ind w:left="20"/>
              <w:jc w:val="both"/>
            </w:pPr>
            <w:r>
              <w:rPr>
                <w:rFonts w:ascii="Times New Roman"/>
                <w:b w:val="false"/>
                <w:i w:val="false"/>
                <w:color w:val="000000"/>
                <w:sz w:val="20"/>
              </w:rPr>
              <w:t>
Основы предпринимательства и бизнеса</w:t>
            </w:r>
          </w:p>
          <w:bookmarkEnd w:id="309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3096"/>
          <w:p>
            <w:pPr>
              <w:spacing w:after="20"/>
              <w:ind w:left="20"/>
              <w:jc w:val="both"/>
            </w:pPr>
            <w:r>
              <w:rPr>
                <w:rFonts w:ascii="Times New Roman"/>
                <w:b w:val="false"/>
                <w:i w:val="false"/>
                <w:color w:val="000000"/>
                <w:sz w:val="20"/>
              </w:rPr>
              <w:t>
К. Аганина,</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Р. Караев,</w:t>
            </w:r>
          </w:p>
          <w:p>
            <w:pPr>
              <w:spacing w:after="20"/>
              <w:ind w:left="20"/>
              <w:jc w:val="both"/>
            </w:pPr>
            <w:r>
              <w:rPr>
                <w:rFonts w:ascii="Times New Roman"/>
                <w:b w:val="false"/>
                <w:i w:val="false"/>
                <w:color w:val="000000"/>
                <w:sz w:val="20"/>
              </w:rPr>
              <w:t>
</w:t>
            </w:r>
            <w:r>
              <w:rPr>
                <w:rFonts w:ascii="Times New Roman"/>
                <w:b w:val="false"/>
                <w:i w:val="false"/>
                <w:color w:val="000000"/>
                <w:sz w:val="20"/>
              </w:rPr>
              <w:t>Ж. Султанов,</w:t>
            </w:r>
          </w:p>
          <w:p>
            <w:pPr>
              <w:spacing w:after="20"/>
              <w:ind w:left="20"/>
              <w:jc w:val="both"/>
            </w:pPr>
            <w:r>
              <w:rPr>
                <w:rFonts w:ascii="Times New Roman"/>
                <w:b w:val="false"/>
                <w:i w:val="false"/>
                <w:color w:val="000000"/>
                <w:sz w:val="20"/>
              </w:rPr>
              <w:t>
Е. Караев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8" w:id="3097"/>
          <w:p>
            <w:pPr>
              <w:spacing w:after="20"/>
              <w:ind w:left="20"/>
              <w:jc w:val="both"/>
            </w:pPr>
            <w:r>
              <w:rPr>
                <w:rFonts w:ascii="Times New Roman"/>
                <w:b w:val="false"/>
                <w:i w:val="false"/>
                <w:color w:val="000000"/>
                <w:sz w:val="20"/>
              </w:rPr>
              <w:t>
Графика и проектирование. Электронный учебник</w:t>
            </w:r>
          </w:p>
          <w:bookmarkEnd w:id="309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3098"/>
          <w:p>
            <w:pPr>
              <w:spacing w:after="20"/>
              <w:ind w:left="20"/>
              <w:jc w:val="both"/>
            </w:pPr>
            <w:r>
              <w:rPr>
                <w:rFonts w:ascii="Times New Roman"/>
                <w:b w:val="false"/>
                <w:i w:val="false"/>
                <w:color w:val="000000"/>
                <w:sz w:val="20"/>
              </w:rPr>
              <w:t>
Х. Танбаев,</w:t>
            </w:r>
          </w:p>
          <w:bookmarkEnd w:id="3098"/>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099"/>
          <w:p>
            <w:pPr>
              <w:spacing w:after="20"/>
              <w:ind w:left="20"/>
              <w:jc w:val="both"/>
            </w:pPr>
            <w:r>
              <w:rPr>
                <w:rFonts w:ascii="Times New Roman"/>
                <w:b w:val="false"/>
                <w:i w:val="false"/>
                <w:color w:val="000000"/>
                <w:sz w:val="20"/>
              </w:rPr>
              <w:t xml:space="preserve">
Русский язык (ОГН). </w:t>
            </w:r>
          </w:p>
          <w:bookmarkEnd w:id="3099"/>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3100"/>
          <w:p>
            <w:pPr>
              <w:spacing w:after="20"/>
              <w:ind w:left="20"/>
              <w:jc w:val="both"/>
            </w:pPr>
            <w:r>
              <w:rPr>
                <w:rFonts w:ascii="Times New Roman"/>
                <w:b w:val="false"/>
                <w:i w:val="false"/>
                <w:color w:val="000000"/>
                <w:sz w:val="20"/>
              </w:rPr>
              <w:t>
Р. Ашимбетова,</w:t>
            </w:r>
          </w:p>
          <w:bookmarkEnd w:id="3100"/>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Остапенко,</w:t>
            </w:r>
          </w:p>
          <w:p>
            <w:pPr>
              <w:spacing w:after="20"/>
              <w:ind w:left="20"/>
              <w:jc w:val="both"/>
            </w:pPr>
            <w:r>
              <w:rPr>
                <w:rFonts w:ascii="Times New Roman"/>
                <w:b w:val="false"/>
                <w:i w:val="false"/>
                <w:color w:val="000000"/>
                <w:sz w:val="20"/>
              </w:rPr>
              <w:t>
Н. Мирошникова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3101"/>
          <w:p>
            <w:pPr>
              <w:spacing w:after="20"/>
              <w:ind w:left="20"/>
              <w:jc w:val="both"/>
            </w:pPr>
            <w:r>
              <w:rPr>
                <w:rFonts w:ascii="Times New Roman"/>
                <w:b w:val="false"/>
                <w:i w:val="false"/>
                <w:color w:val="000000"/>
                <w:sz w:val="20"/>
              </w:rPr>
              <w:t>
З. Сабитова,</w:t>
            </w:r>
          </w:p>
          <w:bookmarkEnd w:id="3101"/>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7" w:id="3102"/>
          <w:p>
            <w:pPr>
              <w:spacing w:after="20"/>
              <w:ind w:left="20"/>
              <w:jc w:val="both"/>
            </w:pPr>
            <w:r>
              <w:rPr>
                <w:rFonts w:ascii="Times New Roman"/>
                <w:b w:val="false"/>
                <w:i w:val="false"/>
                <w:color w:val="000000"/>
                <w:sz w:val="20"/>
              </w:rPr>
              <w:t>
Русский язык (общественно-гуманитарное направление)</w:t>
            </w:r>
          </w:p>
          <w:bookmarkEnd w:id="310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3103"/>
          <w:p>
            <w:pPr>
              <w:spacing w:after="20"/>
              <w:ind w:left="20"/>
              <w:jc w:val="both"/>
            </w:pPr>
            <w:r>
              <w:rPr>
                <w:rFonts w:ascii="Times New Roman"/>
                <w:b w:val="false"/>
                <w:i w:val="false"/>
                <w:color w:val="000000"/>
                <w:sz w:val="20"/>
              </w:rPr>
              <w:t>
С. Никитина,</w:t>
            </w:r>
          </w:p>
          <w:bookmarkEnd w:id="3103"/>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Т. Корнилова,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Е. Манякина,</w:t>
            </w:r>
          </w:p>
          <w:p>
            <w:pPr>
              <w:spacing w:after="20"/>
              <w:ind w:left="20"/>
              <w:jc w:val="both"/>
            </w:pPr>
            <w:r>
              <w:rPr>
                <w:rFonts w:ascii="Times New Roman"/>
                <w:b w:val="false"/>
                <w:i w:val="false"/>
                <w:color w:val="000000"/>
                <w:sz w:val="20"/>
              </w:rPr>
              <w:t>
И. Багдашкина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3104"/>
          <w:p>
            <w:pPr>
              <w:spacing w:after="20"/>
              <w:ind w:left="20"/>
              <w:jc w:val="both"/>
            </w:pPr>
            <w:r>
              <w:rPr>
                <w:rFonts w:ascii="Times New Roman"/>
                <w:b w:val="false"/>
                <w:i w:val="false"/>
                <w:color w:val="000000"/>
                <w:sz w:val="20"/>
              </w:rPr>
              <w:t>
Русская литература (ОГН).</w:t>
            </w:r>
          </w:p>
          <w:bookmarkEnd w:id="310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105"/>
          <w:p>
            <w:pPr>
              <w:spacing w:after="20"/>
              <w:ind w:left="20"/>
              <w:jc w:val="both"/>
            </w:pPr>
            <w:r>
              <w:rPr>
                <w:rFonts w:ascii="Times New Roman"/>
                <w:b w:val="false"/>
                <w:i w:val="false"/>
                <w:color w:val="000000"/>
                <w:sz w:val="20"/>
              </w:rPr>
              <w:t>
С. Абишева,</w:t>
            </w:r>
          </w:p>
          <w:bookmarkEnd w:id="3105"/>
          <w:p>
            <w:pPr>
              <w:spacing w:after="20"/>
              <w:ind w:left="20"/>
              <w:jc w:val="both"/>
            </w:pPr>
            <w:r>
              <w:rPr>
                <w:rFonts w:ascii="Times New Roman"/>
                <w:b w:val="false"/>
                <w:i w:val="false"/>
                <w:color w:val="000000"/>
                <w:sz w:val="20"/>
              </w:rPr>
              <w:t>
</w:t>
            </w:r>
            <w:r>
              <w:rPr>
                <w:rFonts w:ascii="Times New Roman"/>
                <w:b w:val="false"/>
                <w:i w:val="false"/>
                <w:color w:val="000000"/>
                <w:sz w:val="20"/>
              </w:rPr>
              <w:t>М. Асылбекова,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Поляк,</w:t>
            </w:r>
          </w:p>
          <w:p>
            <w:pPr>
              <w:spacing w:after="20"/>
              <w:ind w:left="20"/>
              <w:jc w:val="both"/>
            </w:pPr>
            <w:r>
              <w:rPr>
                <w:rFonts w:ascii="Times New Roman"/>
                <w:b w:val="false"/>
                <w:i w:val="false"/>
                <w:color w:val="000000"/>
                <w:sz w:val="20"/>
              </w:rPr>
              <w:t>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3106"/>
          <w:p>
            <w:pPr>
              <w:spacing w:after="20"/>
              <w:ind w:left="20"/>
              <w:jc w:val="both"/>
            </w:pPr>
            <w:r>
              <w:rPr>
                <w:rFonts w:ascii="Times New Roman"/>
                <w:b w:val="false"/>
                <w:i w:val="false"/>
                <w:color w:val="000000"/>
                <w:sz w:val="20"/>
              </w:rPr>
              <w:t>
Русская литература (ОГН).</w:t>
            </w:r>
          </w:p>
          <w:bookmarkEnd w:id="3106"/>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107"/>
          <w:p>
            <w:pPr>
              <w:spacing w:after="20"/>
              <w:ind w:left="20"/>
              <w:jc w:val="both"/>
            </w:pPr>
            <w:r>
              <w:rPr>
                <w:rFonts w:ascii="Times New Roman"/>
                <w:b w:val="false"/>
                <w:i w:val="false"/>
                <w:color w:val="000000"/>
                <w:sz w:val="20"/>
              </w:rPr>
              <w:t>
Н. Локтионова,</w:t>
            </w:r>
          </w:p>
          <w:bookmarkEnd w:id="3107"/>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3108"/>
          <w:p>
            <w:pPr>
              <w:spacing w:after="20"/>
              <w:ind w:left="20"/>
              <w:jc w:val="both"/>
            </w:pPr>
            <w:r>
              <w:rPr>
                <w:rFonts w:ascii="Times New Roman"/>
                <w:b w:val="false"/>
                <w:i w:val="false"/>
                <w:color w:val="000000"/>
                <w:sz w:val="20"/>
              </w:rPr>
              <w:t>
Алгебра и начала анализа (общественно-гуманитарное направление).</w:t>
            </w:r>
          </w:p>
          <w:bookmarkEnd w:id="31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109"/>
          <w:p>
            <w:pPr>
              <w:spacing w:after="20"/>
              <w:ind w:left="20"/>
              <w:jc w:val="both"/>
            </w:pPr>
            <w:r>
              <w:rPr>
                <w:rFonts w:ascii="Times New Roman"/>
                <w:b w:val="false"/>
                <w:i w:val="false"/>
                <w:color w:val="000000"/>
                <w:sz w:val="20"/>
              </w:rPr>
              <w:t>
А. Абылкасымова,</w:t>
            </w:r>
          </w:p>
          <w:bookmarkEnd w:id="3109"/>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3110"/>
          <w:p>
            <w:pPr>
              <w:spacing w:after="20"/>
              <w:ind w:left="20"/>
              <w:jc w:val="both"/>
            </w:pPr>
            <w:r>
              <w:rPr>
                <w:rFonts w:ascii="Times New Roman"/>
                <w:b w:val="false"/>
                <w:i w:val="false"/>
                <w:color w:val="000000"/>
                <w:sz w:val="20"/>
              </w:rPr>
              <w:t>
Геометрия. (ОГН)</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111"/>
          <w:p>
            <w:pPr>
              <w:spacing w:after="20"/>
              <w:ind w:left="20"/>
              <w:jc w:val="both"/>
            </w:pPr>
            <w:r>
              <w:rPr>
                <w:rFonts w:ascii="Times New Roman"/>
                <w:b w:val="false"/>
                <w:i w:val="false"/>
                <w:color w:val="000000"/>
                <w:sz w:val="20"/>
              </w:rPr>
              <w:t>
Г. Солтан,</w:t>
            </w:r>
          </w:p>
          <w:bookmarkEnd w:id="3111"/>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Ж. Ергалиев,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А. Казаков,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3112"/>
          <w:p>
            <w:pPr>
              <w:spacing w:after="20"/>
              <w:ind w:left="20"/>
              <w:jc w:val="both"/>
            </w:pPr>
            <w:r>
              <w:rPr>
                <w:rFonts w:ascii="Times New Roman"/>
                <w:b w:val="false"/>
                <w:i w:val="false"/>
                <w:color w:val="000000"/>
                <w:sz w:val="20"/>
              </w:rPr>
              <w:t>
Геометрия.</w:t>
            </w:r>
          </w:p>
          <w:bookmarkEnd w:id="311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3113"/>
          <w:p>
            <w:pPr>
              <w:spacing w:after="20"/>
              <w:ind w:left="20"/>
              <w:jc w:val="both"/>
            </w:pPr>
            <w:r>
              <w:rPr>
                <w:rFonts w:ascii="Times New Roman"/>
                <w:b w:val="false"/>
                <w:i w:val="false"/>
                <w:color w:val="000000"/>
                <w:sz w:val="20"/>
              </w:rPr>
              <w:t>
В. Смирнов,</w:t>
            </w:r>
          </w:p>
          <w:bookmarkEnd w:id="3113"/>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3114"/>
          <w:p>
            <w:pPr>
              <w:spacing w:after="20"/>
              <w:ind w:left="20"/>
              <w:jc w:val="both"/>
            </w:pPr>
            <w:r>
              <w:rPr>
                <w:rFonts w:ascii="Times New Roman"/>
                <w:b w:val="false"/>
                <w:i w:val="false"/>
                <w:color w:val="000000"/>
                <w:sz w:val="20"/>
              </w:rPr>
              <w:t>
Информатика. (ОГН).</w:t>
            </w:r>
          </w:p>
          <w:bookmarkEnd w:id="3114"/>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3115"/>
          <w:p>
            <w:pPr>
              <w:spacing w:after="20"/>
              <w:ind w:left="20"/>
              <w:jc w:val="both"/>
            </w:pPr>
            <w:r>
              <w:rPr>
                <w:rFonts w:ascii="Times New Roman"/>
                <w:b w:val="false"/>
                <w:i w:val="false"/>
                <w:color w:val="000000"/>
                <w:sz w:val="20"/>
              </w:rPr>
              <w:t>
В. Архипова,</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Р. Амдамова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3116"/>
          <w:p>
            <w:pPr>
              <w:spacing w:after="20"/>
              <w:ind w:left="20"/>
              <w:jc w:val="both"/>
            </w:pPr>
            <w:r>
              <w:rPr>
                <w:rFonts w:ascii="Times New Roman"/>
                <w:b w:val="false"/>
                <w:i w:val="false"/>
                <w:color w:val="000000"/>
                <w:sz w:val="20"/>
              </w:rPr>
              <w:t>
Информатика (общественно-гуманитарное направление)</w:t>
            </w:r>
          </w:p>
          <w:bookmarkEnd w:id="311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3117"/>
          <w:p>
            <w:pPr>
              <w:spacing w:after="20"/>
              <w:ind w:left="20"/>
              <w:jc w:val="both"/>
            </w:pPr>
            <w:r>
              <w:rPr>
                <w:rFonts w:ascii="Times New Roman"/>
                <w:b w:val="false"/>
                <w:i w:val="false"/>
                <w:color w:val="000000"/>
                <w:sz w:val="20"/>
              </w:rPr>
              <w:t>
Д. Исабаева,</w:t>
            </w:r>
          </w:p>
          <w:bookmarkEnd w:id="3117"/>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3118"/>
          <w:p>
            <w:pPr>
              <w:spacing w:after="20"/>
              <w:ind w:left="20"/>
              <w:jc w:val="both"/>
            </w:pPr>
            <w:r>
              <w:rPr>
                <w:rFonts w:ascii="Times New Roman"/>
                <w:b w:val="false"/>
                <w:i w:val="false"/>
                <w:color w:val="000000"/>
                <w:sz w:val="20"/>
              </w:rPr>
              <w:t>
Физика (общественно-гуманитарное направление)</w:t>
            </w:r>
          </w:p>
          <w:bookmarkEnd w:id="311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5" w:id="3119"/>
          <w:p>
            <w:pPr>
              <w:spacing w:after="20"/>
              <w:ind w:left="20"/>
              <w:jc w:val="both"/>
            </w:pPr>
            <w:r>
              <w:rPr>
                <w:rFonts w:ascii="Times New Roman"/>
                <w:b w:val="false"/>
                <w:i w:val="false"/>
                <w:color w:val="000000"/>
                <w:sz w:val="20"/>
              </w:rPr>
              <w:t>
Р. Башарұлы,</w:t>
            </w:r>
          </w:p>
          <w:bookmarkEnd w:id="3119"/>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3120"/>
          <w:p>
            <w:pPr>
              <w:spacing w:after="20"/>
              <w:ind w:left="20"/>
              <w:jc w:val="both"/>
            </w:pPr>
            <w:r>
              <w:rPr>
                <w:rFonts w:ascii="Times New Roman"/>
                <w:b w:val="false"/>
                <w:i w:val="false"/>
                <w:color w:val="000000"/>
                <w:sz w:val="20"/>
              </w:rPr>
              <w:t>
Физика (общественно-гуманитарное направление)</w:t>
            </w:r>
          </w:p>
          <w:bookmarkEnd w:id="312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3121"/>
          <w:p>
            <w:pPr>
              <w:spacing w:after="20"/>
              <w:ind w:left="20"/>
              <w:jc w:val="both"/>
            </w:pPr>
            <w:r>
              <w:rPr>
                <w:rFonts w:ascii="Times New Roman"/>
                <w:b w:val="false"/>
                <w:i w:val="false"/>
                <w:color w:val="000000"/>
                <w:sz w:val="20"/>
              </w:rPr>
              <w:t>
С. Туякбаев,</w:t>
            </w:r>
          </w:p>
          <w:bookmarkEnd w:id="3121"/>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3122"/>
          <w:p>
            <w:pPr>
              <w:spacing w:after="20"/>
              <w:ind w:left="20"/>
              <w:jc w:val="both"/>
            </w:pPr>
            <w:r>
              <w:rPr>
                <w:rFonts w:ascii="Times New Roman"/>
                <w:b w:val="false"/>
                <w:i w:val="false"/>
                <w:color w:val="000000"/>
                <w:sz w:val="20"/>
              </w:rPr>
              <w:t>
М. Оспанова,</w:t>
            </w:r>
          </w:p>
          <w:bookmarkEnd w:id="3122"/>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3123"/>
          <w:p>
            <w:pPr>
              <w:spacing w:after="20"/>
              <w:ind w:left="20"/>
              <w:jc w:val="both"/>
            </w:pPr>
            <w:r>
              <w:rPr>
                <w:rFonts w:ascii="Times New Roman"/>
                <w:b w:val="false"/>
                <w:i w:val="false"/>
                <w:color w:val="000000"/>
                <w:sz w:val="20"/>
              </w:rPr>
              <w:t>
Биология (общественно-гуманитарное направление)</w:t>
            </w:r>
          </w:p>
          <w:bookmarkEnd w:id="31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124"/>
          <w:p>
            <w:pPr>
              <w:spacing w:after="20"/>
              <w:ind w:left="20"/>
              <w:jc w:val="both"/>
            </w:pPr>
            <w:r>
              <w:rPr>
                <w:rFonts w:ascii="Times New Roman"/>
                <w:b w:val="false"/>
                <w:i w:val="false"/>
                <w:color w:val="000000"/>
                <w:sz w:val="20"/>
              </w:rPr>
              <w:t>
А. Ковшарь,</w:t>
            </w:r>
          </w:p>
          <w:bookmarkEnd w:id="3124"/>
          <w:p>
            <w:pPr>
              <w:spacing w:after="20"/>
              <w:ind w:left="20"/>
              <w:jc w:val="both"/>
            </w:pPr>
            <w:r>
              <w:rPr>
                <w:rFonts w:ascii="Times New Roman"/>
                <w:b w:val="false"/>
                <w:i w:val="false"/>
                <w:color w:val="000000"/>
                <w:sz w:val="20"/>
              </w:rPr>
              <w:t>
</w:t>
            </w:r>
            <w:r>
              <w:rPr>
                <w:rFonts w:ascii="Times New Roman"/>
                <w:b w:val="false"/>
                <w:i w:val="false"/>
                <w:color w:val="000000"/>
                <w:sz w:val="20"/>
              </w:rPr>
              <w:t>Н. Асанов,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 Соловьева,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Ибраимова,</w:t>
            </w:r>
          </w:p>
          <w:p>
            <w:pPr>
              <w:spacing w:after="20"/>
              <w:ind w:left="20"/>
              <w:jc w:val="both"/>
            </w:pPr>
            <w:r>
              <w:rPr>
                <w:rFonts w:ascii="Times New Roman"/>
                <w:b w:val="false"/>
                <w:i w:val="false"/>
                <w:color w:val="000000"/>
                <w:sz w:val="20"/>
              </w:rPr>
              <w:t>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3125"/>
          <w:p>
            <w:pPr>
              <w:spacing w:after="20"/>
              <w:ind w:left="20"/>
              <w:jc w:val="both"/>
            </w:pPr>
            <w:r>
              <w:rPr>
                <w:rFonts w:ascii="Times New Roman"/>
                <w:b w:val="false"/>
                <w:i w:val="false"/>
                <w:color w:val="000000"/>
                <w:sz w:val="20"/>
              </w:rPr>
              <w:t>
География.Электронный учебник (web-платформа)</w:t>
            </w:r>
          </w:p>
          <w:bookmarkEnd w:id="3125"/>
          <w:p>
            <w:pPr>
              <w:spacing w:after="20"/>
              <w:ind w:left="20"/>
              <w:jc w:val="both"/>
            </w:pPr>
            <w:r>
              <w:rPr>
                <w:rFonts w:ascii="Times New Roman"/>
                <w:b w:val="false"/>
                <w:i w:val="false"/>
                <w:color w:val="000000"/>
                <w:sz w:val="20"/>
              </w:rPr>
              <w:t>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3126"/>
          <w:p>
            <w:pPr>
              <w:spacing w:after="20"/>
              <w:ind w:left="20"/>
              <w:jc w:val="both"/>
            </w:pPr>
            <w:r>
              <w:rPr>
                <w:rFonts w:ascii="Times New Roman"/>
                <w:b w:val="false"/>
                <w:i w:val="false"/>
                <w:color w:val="000000"/>
                <w:sz w:val="20"/>
              </w:rPr>
              <w:t>
К. Каймулдинова,</w:t>
            </w:r>
          </w:p>
          <w:bookmarkEnd w:id="3126"/>
          <w:p>
            <w:pPr>
              <w:spacing w:after="20"/>
              <w:ind w:left="20"/>
              <w:jc w:val="both"/>
            </w:pPr>
            <w:r>
              <w:rPr>
                <w:rFonts w:ascii="Times New Roman"/>
                <w:b w:val="false"/>
                <w:i w:val="false"/>
                <w:color w:val="000000"/>
                <w:sz w:val="20"/>
              </w:rPr>
              <w:t>
</w:t>
            </w:r>
            <w:r>
              <w:rPr>
                <w:rFonts w:ascii="Times New Roman"/>
                <w:b w:val="false"/>
                <w:i w:val="false"/>
                <w:color w:val="000000"/>
                <w:sz w:val="20"/>
              </w:rPr>
              <w:t>Б. Абдиманапов,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Әбілмажінова,</w:t>
            </w:r>
          </w:p>
          <w:p>
            <w:pPr>
              <w:spacing w:after="20"/>
              <w:ind w:left="20"/>
              <w:jc w:val="both"/>
            </w:pPr>
            <w:r>
              <w:rPr>
                <w:rFonts w:ascii="Times New Roman"/>
                <w:b w:val="false"/>
                <w:i w:val="false"/>
                <w:color w:val="000000"/>
                <w:sz w:val="20"/>
              </w:rPr>
              <w:t>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3127"/>
          <w:p>
            <w:pPr>
              <w:spacing w:after="20"/>
              <w:ind w:left="20"/>
              <w:jc w:val="both"/>
            </w:pPr>
            <w:r>
              <w:rPr>
                <w:rFonts w:ascii="Times New Roman"/>
                <w:b w:val="false"/>
                <w:i w:val="false"/>
                <w:color w:val="000000"/>
                <w:sz w:val="20"/>
              </w:rPr>
              <w:t>
Р. Қайырбекова,</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3128"/>
          <w:p>
            <w:pPr>
              <w:spacing w:after="20"/>
              <w:ind w:left="20"/>
              <w:jc w:val="both"/>
            </w:pPr>
            <w:r>
              <w:rPr>
                <w:rFonts w:ascii="Times New Roman"/>
                <w:b w:val="false"/>
                <w:i w:val="false"/>
                <w:color w:val="000000"/>
                <w:sz w:val="20"/>
              </w:rPr>
              <w:t>
Основы права.</w:t>
            </w:r>
          </w:p>
          <w:bookmarkEnd w:id="3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Электронный учебник,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3129"/>
          <w:p>
            <w:pPr>
              <w:spacing w:after="20"/>
              <w:ind w:left="20"/>
              <w:jc w:val="both"/>
            </w:pPr>
            <w:r>
              <w:rPr>
                <w:rFonts w:ascii="Times New Roman"/>
                <w:b w:val="false"/>
                <w:i w:val="false"/>
                <w:color w:val="000000"/>
                <w:sz w:val="20"/>
              </w:rPr>
              <w:t>
А. Ибраева,</w:t>
            </w:r>
          </w:p>
          <w:bookmarkEnd w:id="3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Еркинбаева,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Турсынкулова,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3130"/>
          <w:p>
            <w:pPr>
              <w:spacing w:after="20"/>
              <w:ind w:left="20"/>
              <w:jc w:val="both"/>
            </w:pPr>
            <w:r>
              <w:rPr>
                <w:rFonts w:ascii="Times New Roman"/>
                <w:b w:val="false"/>
                <w:i w:val="false"/>
                <w:color w:val="000000"/>
                <w:sz w:val="20"/>
              </w:rPr>
              <w:t>
Русский язык. (ЕМН).</w:t>
            </w:r>
          </w:p>
          <w:bookmarkEnd w:id="313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3131"/>
          <w:p>
            <w:pPr>
              <w:spacing w:after="20"/>
              <w:ind w:left="20"/>
              <w:jc w:val="both"/>
            </w:pPr>
            <w:r>
              <w:rPr>
                <w:rFonts w:ascii="Times New Roman"/>
                <w:b w:val="false"/>
                <w:i w:val="false"/>
                <w:color w:val="000000"/>
                <w:sz w:val="20"/>
              </w:rPr>
              <w:t>
А. Султанова,</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М. Бондаренко,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В. Михайленко,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А. Сарсенбекова,</w:t>
            </w:r>
          </w:p>
          <w:p>
            <w:pPr>
              <w:spacing w:after="20"/>
              <w:ind w:left="20"/>
              <w:jc w:val="both"/>
            </w:pPr>
            <w:r>
              <w:rPr>
                <w:rFonts w:ascii="Times New Roman"/>
                <w:b w:val="false"/>
                <w:i w:val="false"/>
                <w:color w:val="000000"/>
                <w:sz w:val="20"/>
              </w:rPr>
              <w:t>
Б. Утегенова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3132"/>
          <w:p>
            <w:pPr>
              <w:spacing w:after="20"/>
              <w:ind w:left="20"/>
              <w:jc w:val="both"/>
            </w:pPr>
            <w:r>
              <w:rPr>
                <w:rFonts w:ascii="Times New Roman"/>
                <w:b w:val="false"/>
                <w:i w:val="false"/>
                <w:color w:val="000000"/>
                <w:sz w:val="20"/>
              </w:rPr>
              <w:t>
З. Сабитова,</w:t>
            </w:r>
          </w:p>
          <w:bookmarkEnd w:id="3132"/>
          <w:p>
            <w:pPr>
              <w:spacing w:after="20"/>
              <w:ind w:left="20"/>
              <w:jc w:val="both"/>
            </w:pPr>
            <w:r>
              <w:rPr>
                <w:rFonts w:ascii="Times New Roman"/>
                <w:b w:val="false"/>
                <w:i w:val="false"/>
                <w:color w:val="000000"/>
                <w:sz w:val="20"/>
              </w:rPr>
              <w:t>
</w:t>
            </w:r>
            <w:r>
              <w:rPr>
                <w:rFonts w:ascii="Times New Roman"/>
                <w:b w:val="false"/>
                <w:i w:val="false"/>
                <w:color w:val="000000"/>
                <w:sz w:val="20"/>
              </w:rPr>
              <w:t>А. Бейсембаев,</w:t>
            </w:r>
          </w:p>
          <w:p>
            <w:pPr>
              <w:spacing w:after="20"/>
              <w:ind w:left="20"/>
              <w:jc w:val="both"/>
            </w:pPr>
            <w:r>
              <w:rPr>
                <w:rFonts w:ascii="Times New Roman"/>
                <w:b w:val="false"/>
                <w:i w:val="false"/>
                <w:color w:val="000000"/>
                <w:sz w:val="20"/>
              </w:rPr>
              <w:t>
К. Скляренко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3133"/>
          <w:p>
            <w:pPr>
              <w:spacing w:after="20"/>
              <w:ind w:left="20"/>
              <w:jc w:val="both"/>
            </w:pPr>
            <w:r>
              <w:rPr>
                <w:rFonts w:ascii="Times New Roman"/>
                <w:b w:val="false"/>
                <w:i w:val="false"/>
                <w:color w:val="000000"/>
                <w:sz w:val="20"/>
              </w:rPr>
              <w:t>
Русский язык (ЕМН). 11 класс.</w:t>
            </w:r>
          </w:p>
          <w:bookmarkEnd w:id="3133"/>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3134"/>
          <w:p>
            <w:pPr>
              <w:spacing w:after="20"/>
              <w:ind w:left="20"/>
              <w:jc w:val="both"/>
            </w:pPr>
            <w:r>
              <w:rPr>
                <w:rFonts w:ascii="Times New Roman"/>
                <w:b w:val="false"/>
                <w:i w:val="false"/>
                <w:color w:val="000000"/>
                <w:sz w:val="20"/>
              </w:rPr>
              <w:t>
Р. Ашимбетова,</w:t>
            </w:r>
          </w:p>
          <w:bookmarkEnd w:id="3134"/>
          <w:p>
            <w:pPr>
              <w:spacing w:after="20"/>
              <w:ind w:left="20"/>
              <w:jc w:val="both"/>
            </w:pPr>
            <w:r>
              <w:rPr>
                <w:rFonts w:ascii="Times New Roman"/>
                <w:b w:val="false"/>
                <w:i w:val="false"/>
                <w:color w:val="000000"/>
                <w:sz w:val="20"/>
              </w:rPr>
              <w:t>
</w:t>
            </w:r>
            <w:r>
              <w:rPr>
                <w:rFonts w:ascii="Times New Roman"/>
                <w:b w:val="false"/>
                <w:i w:val="false"/>
                <w:color w:val="000000"/>
                <w:sz w:val="20"/>
              </w:rPr>
              <w:t>М. Валова,</w:t>
            </w:r>
          </w:p>
          <w:p>
            <w:pPr>
              <w:spacing w:after="20"/>
              <w:ind w:left="20"/>
              <w:jc w:val="both"/>
            </w:pPr>
            <w:r>
              <w:rPr>
                <w:rFonts w:ascii="Times New Roman"/>
                <w:b w:val="false"/>
                <w:i w:val="false"/>
                <w:color w:val="000000"/>
                <w:sz w:val="20"/>
              </w:rPr>
              <w:t>
Н. Остапенко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(естественно-математическое направление) Электронный учебник (web-платформа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3135"/>
          <w:p>
            <w:pPr>
              <w:spacing w:after="20"/>
              <w:ind w:left="20"/>
              <w:jc w:val="both"/>
            </w:pPr>
            <w:r>
              <w:rPr>
                <w:rFonts w:ascii="Times New Roman"/>
                <w:b w:val="false"/>
                <w:i w:val="false"/>
                <w:color w:val="000000"/>
                <w:sz w:val="20"/>
              </w:rPr>
              <w:t xml:space="preserve">
К. Кабдулова, </w:t>
            </w:r>
          </w:p>
          <w:bookmarkEnd w:id="3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Аульбекова, </w:t>
            </w:r>
          </w:p>
          <w:p>
            <w:pPr>
              <w:spacing w:after="20"/>
              <w:ind w:left="20"/>
              <w:jc w:val="both"/>
            </w:pPr>
            <w:r>
              <w:rPr>
                <w:rFonts w:ascii="Times New Roman"/>
                <w:b w:val="false"/>
                <w:i w:val="false"/>
                <w:color w:val="000000"/>
                <w:sz w:val="20"/>
              </w:rPr>
              <w:t>
А. Сырымбетова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3136"/>
          <w:p>
            <w:pPr>
              <w:spacing w:after="20"/>
              <w:ind w:left="20"/>
              <w:jc w:val="both"/>
            </w:pPr>
            <w:r>
              <w:rPr>
                <w:rFonts w:ascii="Times New Roman"/>
                <w:b w:val="false"/>
                <w:i w:val="false"/>
                <w:color w:val="000000"/>
                <w:sz w:val="20"/>
              </w:rPr>
              <w:t>
Русский язык (естественно-математическое направление)</w:t>
            </w:r>
          </w:p>
          <w:bookmarkEnd w:id="3136"/>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3" w:id="3137"/>
          <w:p>
            <w:pPr>
              <w:spacing w:after="20"/>
              <w:ind w:left="20"/>
              <w:jc w:val="both"/>
            </w:pPr>
            <w:r>
              <w:rPr>
                <w:rFonts w:ascii="Times New Roman"/>
                <w:b w:val="false"/>
                <w:i w:val="false"/>
                <w:color w:val="000000"/>
                <w:sz w:val="20"/>
              </w:rPr>
              <w:t>
С. Никитина,</w:t>
            </w:r>
          </w:p>
          <w:bookmarkEnd w:id="3137"/>
          <w:p>
            <w:pPr>
              <w:spacing w:after="20"/>
              <w:ind w:left="20"/>
              <w:jc w:val="both"/>
            </w:pPr>
            <w:r>
              <w:rPr>
                <w:rFonts w:ascii="Times New Roman"/>
                <w:b w:val="false"/>
                <w:i w:val="false"/>
                <w:color w:val="000000"/>
                <w:sz w:val="20"/>
              </w:rPr>
              <w:t>
</w:t>
            </w:r>
            <w:r>
              <w:rPr>
                <w:rFonts w:ascii="Times New Roman"/>
                <w:b w:val="false"/>
                <w:i w:val="false"/>
                <w:color w:val="000000"/>
                <w:sz w:val="20"/>
              </w:rPr>
              <w:t>В. Казабеева,</w:t>
            </w:r>
          </w:p>
          <w:p>
            <w:pPr>
              <w:spacing w:after="20"/>
              <w:ind w:left="20"/>
              <w:jc w:val="both"/>
            </w:pPr>
            <w:r>
              <w:rPr>
                <w:rFonts w:ascii="Times New Roman"/>
                <w:b w:val="false"/>
                <w:i w:val="false"/>
                <w:color w:val="000000"/>
                <w:sz w:val="20"/>
              </w:rPr>
              <w:t>
Т. Корнилова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3138"/>
          <w:p>
            <w:pPr>
              <w:spacing w:after="20"/>
              <w:ind w:left="20"/>
              <w:jc w:val="both"/>
            </w:pPr>
            <w:r>
              <w:rPr>
                <w:rFonts w:ascii="Times New Roman"/>
                <w:b w:val="false"/>
                <w:i w:val="false"/>
                <w:color w:val="000000"/>
                <w:sz w:val="20"/>
              </w:rPr>
              <w:t>
Русская литература (ЕМН).</w:t>
            </w:r>
          </w:p>
          <w:bookmarkEnd w:id="313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3139"/>
          <w:p>
            <w:pPr>
              <w:spacing w:after="20"/>
              <w:ind w:left="20"/>
              <w:jc w:val="both"/>
            </w:pPr>
            <w:r>
              <w:rPr>
                <w:rFonts w:ascii="Times New Roman"/>
                <w:b w:val="false"/>
                <w:i w:val="false"/>
                <w:color w:val="000000"/>
                <w:sz w:val="20"/>
              </w:rPr>
              <w:t>
С. Абишева,</w:t>
            </w:r>
          </w:p>
          <w:bookmarkEnd w:id="3139"/>
          <w:p>
            <w:pPr>
              <w:spacing w:after="20"/>
              <w:ind w:left="20"/>
              <w:jc w:val="both"/>
            </w:pPr>
            <w:r>
              <w:rPr>
                <w:rFonts w:ascii="Times New Roman"/>
                <w:b w:val="false"/>
                <w:i w:val="false"/>
                <w:color w:val="000000"/>
                <w:sz w:val="20"/>
              </w:rPr>
              <w:t>
</w:t>
            </w:r>
            <w:r>
              <w:rPr>
                <w:rFonts w:ascii="Times New Roman"/>
                <w:b w:val="false"/>
                <w:i w:val="false"/>
                <w:color w:val="000000"/>
                <w:sz w:val="20"/>
              </w:rPr>
              <w:t>М. Асылбекова,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З. Поляк,</w:t>
            </w:r>
          </w:p>
          <w:p>
            <w:pPr>
              <w:spacing w:after="20"/>
              <w:ind w:left="20"/>
              <w:jc w:val="both"/>
            </w:pPr>
            <w:r>
              <w:rPr>
                <w:rFonts w:ascii="Times New Roman"/>
                <w:b w:val="false"/>
                <w:i w:val="false"/>
                <w:color w:val="000000"/>
                <w:sz w:val="20"/>
              </w:rPr>
              <w:t>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3140"/>
          <w:p>
            <w:pPr>
              <w:spacing w:after="20"/>
              <w:ind w:left="20"/>
              <w:jc w:val="both"/>
            </w:pPr>
            <w:r>
              <w:rPr>
                <w:rFonts w:ascii="Times New Roman"/>
                <w:b w:val="false"/>
                <w:i w:val="false"/>
                <w:color w:val="000000"/>
                <w:sz w:val="20"/>
              </w:rPr>
              <w:t>
Н. Локтионова,</w:t>
            </w:r>
          </w:p>
          <w:bookmarkEnd w:id="3140"/>
          <w:p>
            <w:pPr>
              <w:spacing w:after="20"/>
              <w:ind w:left="20"/>
              <w:jc w:val="both"/>
            </w:pPr>
            <w:r>
              <w:rPr>
                <w:rFonts w:ascii="Times New Roman"/>
                <w:b w:val="false"/>
                <w:i w:val="false"/>
                <w:color w:val="000000"/>
                <w:sz w:val="20"/>
              </w:rPr>
              <w:t>
</w:t>
            </w:r>
            <w:r>
              <w:rPr>
                <w:rFonts w:ascii="Times New Roman"/>
                <w:b w:val="false"/>
                <w:i w:val="false"/>
                <w:color w:val="000000"/>
                <w:sz w:val="20"/>
              </w:rPr>
              <w:t>Г. Забинякова,</w:t>
            </w:r>
          </w:p>
          <w:p>
            <w:pPr>
              <w:spacing w:after="20"/>
              <w:ind w:left="20"/>
              <w:jc w:val="both"/>
            </w:pPr>
            <w:r>
              <w:rPr>
                <w:rFonts w:ascii="Times New Roman"/>
                <w:b w:val="false"/>
                <w:i w:val="false"/>
                <w:color w:val="000000"/>
                <w:sz w:val="20"/>
              </w:rPr>
              <w:t>
И. Иттерова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3141"/>
          <w:p>
            <w:pPr>
              <w:spacing w:after="20"/>
              <w:ind w:left="20"/>
              <w:jc w:val="both"/>
            </w:pPr>
            <w:r>
              <w:rPr>
                <w:rFonts w:ascii="Times New Roman"/>
                <w:b w:val="false"/>
                <w:i w:val="false"/>
                <w:color w:val="000000"/>
                <w:sz w:val="20"/>
              </w:rPr>
              <w:t>
Алгебра и начала анализа (естественно-математическое направление)</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3142"/>
          <w:p>
            <w:pPr>
              <w:spacing w:after="20"/>
              <w:ind w:left="20"/>
              <w:jc w:val="both"/>
            </w:pPr>
            <w:r>
              <w:rPr>
                <w:rFonts w:ascii="Times New Roman"/>
                <w:b w:val="false"/>
                <w:i w:val="false"/>
                <w:color w:val="000000"/>
                <w:sz w:val="20"/>
              </w:rPr>
              <w:t>
А. Абылкасымова,</w:t>
            </w:r>
          </w:p>
          <w:bookmarkEnd w:id="3142"/>
          <w:p>
            <w:pPr>
              <w:spacing w:after="20"/>
              <w:ind w:left="20"/>
              <w:jc w:val="both"/>
            </w:pPr>
            <w:r>
              <w:rPr>
                <w:rFonts w:ascii="Times New Roman"/>
                <w:b w:val="false"/>
                <w:i w:val="false"/>
                <w:color w:val="000000"/>
                <w:sz w:val="20"/>
              </w:rPr>
              <w:t>
</w:t>
            </w:r>
            <w:r>
              <w:rPr>
                <w:rFonts w:ascii="Times New Roman"/>
                <w:b w:val="false"/>
                <w:i w:val="false"/>
                <w:color w:val="000000"/>
                <w:sz w:val="20"/>
              </w:rPr>
              <w:t>З. Жумагулова,</w:t>
            </w:r>
          </w:p>
          <w:p>
            <w:pPr>
              <w:spacing w:after="20"/>
              <w:ind w:left="20"/>
              <w:jc w:val="both"/>
            </w:pPr>
            <w:r>
              <w:rPr>
                <w:rFonts w:ascii="Times New Roman"/>
                <w:b w:val="false"/>
                <w:i w:val="false"/>
                <w:color w:val="000000"/>
                <w:sz w:val="20"/>
              </w:rPr>
              <w:t xml:space="preserve">
 В. Корчевский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3143"/>
          <w:p>
            <w:pPr>
              <w:spacing w:after="20"/>
              <w:ind w:left="20"/>
              <w:jc w:val="both"/>
            </w:pPr>
            <w:r>
              <w:rPr>
                <w:rFonts w:ascii="Times New Roman"/>
                <w:b w:val="false"/>
                <w:i w:val="false"/>
                <w:color w:val="000000"/>
                <w:sz w:val="20"/>
              </w:rPr>
              <w:t>
Геометрия. Электронный учебник</w:t>
            </w:r>
          </w:p>
          <w:bookmarkEnd w:id="3143"/>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3144"/>
          <w:p>
            <w:pPr>
              <w:spacing w:after="20"/>
              <w:ind w:left="20"/>
              <w:jc w:val="both"/>
            </w:pPr>
            <w:r>
              <w:rPr>
                <w:rFonts w:ascii="Times New Roman"/>
                <w:b w:val="false"/>
                <w:i w:val="false"/>
                <w:color w:val="000000"/>
                <w:sz w:val="20"/>
              </w:rPr>
              <w:t>
Г. Солтан,</w:t>
            </w:r>
          </w:p>
          <w:bookmarkEnd w:id="3144"/>
          <w:p>
            <w:pPr>
              <w:spacing w:after="20"/>
              <w:ind w:left="20"/>
              <w:jc w:val="both"/>
            </w:pPr>
            <w:r>
              <w:rPr>
                <w:rFonts w:ascii="Times New Roman"/>
                <w:b w:val="false"/>
                <w:i w:val="false"/>
                <w:color w:val="000000"/>
                <w:sz w:val="20"/>
              </w:rPr>
              <w:t>
</w:t>
            </w:r>
            <w:r>
              <w:rPr>
                <w:rFonts w:ascii="Times New Roman"/>
                <w:b w:val="false"/>
                <w:i w:val="false"/>
                <w:color w:val="000000"/>
                <w:sz w:val="20"/>
              </w:rPr>
              <w:t>А. Солтан,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 Жумадилова,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 Лосенко,</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3145"/>
          <w:p>
            <w:pPr>
              <w:spacing w:after="20"/>
              <w:ind w:left="20"/>
              <w:jc w:val="both"/>
            </w:pPr>
            <w:r>
              <w:rPr>
                <w:rFonts w:ascii="Times New Roman"/>
                <w:b w:val="false"/>
                <w:i w:val="false"/>
                <w:color w:val="000000"/>
                <w:sz w:val="20"/>
              </w:rPr>
              <w:t>
В. Смирнов,</w:t>
            </w:r>
          </w:p>
          <w:bookmarkEnd w:id="3145"/>
          <w:p>
            <w:pPr>
              <w:spacing w:after="20"/>
              <w:ind w:left="20"/>
              <w:jc w:val="both"/>
            </w:pPr>
            <w:r>
              <w:rPr>
                <w:rFonts w:ascii="Times New Roman"/>
                <w:b w:val="false"/>
                <w:i w:val="false"/>
                <w:color w:val="000000"/>
                <w:sz w:val="20"/>
              </w:rPr>
              <w:t>
</w:t>
            </w:r>
            <w:r>
              <w:rPr>
                <w:rFonts w:ascii="Times New Roman"/>
                <w:b w:val="false"/>
                <w:i w:val="false"/>
                <w:color w:val="000000"/>
                <w:sz w:val="20"/>
              </w:rPr>
              <w:t>Е. Тұяқов,</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3146"/>
          <w:p>
            <w:pPr>
              <w:spacing w:after="20"/>
              <w:ind w:left="20"/>
              <w:jc w:val="both"/>
            </w:pPr>
            <w:r>
              <w:rPr>
                <w:rFonts w:ascii="Times New Roman"/>
                <w:b w:val="false"/>
                <w:i w:val="false"/>
                <w:color w:val="000000"/>
                <w:sz w:val="20"/>
              </w:rPr>
              <w:t>
Информатика. (ЕМН).</w:t>
            </w:r>
          </w:p>
          <w:bookmarkEnd w:id="3146"/>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3147"/>
          <w:p>
            <w:pPr>
              <w:spacing w:after="20"/>
              <w:ind w:left="20"/>
              <w:jc w:val="both"/>
            </w:pPr>
            <w:r>
              <w:rPr>
                <w:rFonts w:ascii="Times New Roman"/>
                <w:b w:val="false"/>
                <w:i w:val="false"/>
                <w:color w:val="000000"/>
                <w:sz w:val="20"/>
              </w:rPr>
              <w:t>
В. Архипова,</w:t>
            </w:r>
          </w:p>
          <w:bookmarkEnd w:id="3147"/>
          <w:p>
            <w:pPr>
              <w:spacing w:after="20"/>
              <w:ind w:left="20"/>
              <w:jc w:val="both"/>
            </w:pPr>
            <w:r>
              <w:rPr>
                <w:rFonts w:ascii="Times New Roman"/>
                <w:b w:val="false"/>
                <w:i w:val="false"/>
                <w:color w:val="000000"/>
                <w:sz w:val="20"/>
              </w:rPr>
              <w:t>
</w:t>
            </w:r>
            <w:r>
              <w:rPr>
                <w:rFonts w:ascii="Times New Roman"/>
                <w:b w:val="false"/>
                <w:i w:val="false"/>
                <w:color w:val="000000"/>
                <w:sz w:val="20"/>
              </w:rPr>
              <w:t>Р. Амдамова</w:t>
            </w:r>
          </w:p>
          <w:p>
            <w:pPr>
              <w:spacing w:after="20"/>
              <w:ind w:left="20"/>
              <w:jc w:val="both"/>
            </w:pPr>
            <w:r>
              <w:rPr>
                <w:rFonts w:ascii="Times New Roman"/>
                <w:b w:val="false"/>
                <w:i w:val="false"/>
                <w:color w:val="000000"/>
                <w:sz w:val="20"/>
              </w:rPr>
              <w:t>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3148"/>
          <w:p>
            <w:pPr>
              <w:spacing w:after="20"/>
              <w:ind w:left="20"/>
              <w:jc w:val="both"/>
            </w:pPr>
            <w:r>
              <w:rPr>
                <w:rFonts w:ascii="Times New Roman"/>
                <w:b w:val="false"/>
                <w:i w:val="false"/>
                <w:color w:val="000000"/>
                <w:sz w:val="20"/>
              </w:rPr>
              <w:t>
Информатика (естественно-математическое направление)</w:t>
            </w:r>
          </w:p>
          <w:bookmarkEnd w:id="314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3149"/>
          <w:p>
            <w:pPr>
              <w:spacing w:after="20"/>
              <w:ind w:left="20"/>
              <w:jc w:val="both"/>
            </w:pPr>
            <w:r>
              <w:rPr>
                <w:rFonts w:ascii="Times New Roman"/>
                <w:b w:val="false"/>
                <w:i w:val="false"/>
                <w:color w:val="000000"/>
                <w:sz w:val="20"/>
              </w:rPr>
              <w:t>
Д. Исабаева,</w:t>
            </w:r>
          </w:p>
          <w:bookmarkEnd w:id="3149"/>
          <w:p>
            <w:pPr>
              <w:spacing w:after="20"/>
              <w:ind w:left="20"/>
              <w:jc w:val="both"/>
            </w:pPr>
            <w:r>
              <w:rPr>
                <w:rFonts w:ascii="Times New Roman"/>
                <w:b w:val="false"/>
                <w:i w:val="false"/>
                <w:color w:val="000000"/>
                <w:sz w:val="20"/>
              </w:rPr>
              <w:t>
</w:t>
            </w:r>
            <w:r>
              <w:rPr>
                <w:rFonts w:ascii="Times New Roman"/>
                <w:b w:val="false"/>
                <w:i w:val="false"/>
                <w:color w:val="000000"/>
                <w:sz w:val="20"/>
              </w:rPr>
              <w:t>Г. Абдулкаримова,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Рахымжанова,</w:t>
            </w:r>
          </w:p>
          <w:p>
            <w:pPr>
              <w:spacing w:after="20"/>
              <w:ind w:left="20"/>
              <w:jc w:val="both"/>
            </w:pPr>
            <w:r>
              <w:rPr>
                <w:rFonts w:ascii="Times New Roman"/>
                <w:b w:val="false"/>
                <w:i w:val="false"/>
                <w:color w:val="000000"/>
                <w:sz w:val="20"/>
              </w:rPr>
              <w:t>
М. Аубекова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150"/>
          <w:p>
            <w:pPr>
              <w:spacing w:after="20"/>
              <w:ind w:left="20"/>
              <w:jc w:val="both"/>
            </w:pPr>
            <w:r>
              <w:rPr>
                <w:rFonts w:ascii="Times New Roman"/>
                <w:b w:val="false"/>
                <w:i w:val="false"/>
                <w:color w:val="000000"/>
                <w:sz w:val="20"/>
              </w:rPr>
              <w:t>
Физика (естественно-математическое направление)</w:t>
            </w:r>
          </w:p>
          <w:bookmarkEnd w:id="31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3151"/>
          <w:p>
            <w:pPr>
              <w:spacing w:after="20"/>
              <w:ind w:left="20"/>
              <w:jc w:val="both"/>
            </w:pPr>
            <w:r>
              <w:rPr>
                <w:rFonts w:ascii="Times New Roman"/>
                <w:b w:val="false"/>
                <w:i w:val="false"/>
                <w:color w:val="000000"/>
                <w:sz w:val="20"/>
              </w:rPr>
              <w:t>
Р. Башарұлы,</w:t>
            </w:r>
          </w:p>
          <w:bookmarkEnd w:id="3151"/>
          <w:p>
            <w:pPr>
              <w:spacing w:after="20"/>
              <w:ind w:left="20"/>
              <w:jc w:val="both"/>
            </w:pPr>
            <w:r>
              <w:rPr>
                <w:rFonts w:ascii="Times New Roman"/>
                <w:b w:val="false"/>
                <w:i w:val="false"/>
                <w:color w:val="000000"/>
                <w:sz w:val="20"/>
              </w:rPr>
              <w:t>
</w:t>
            </w:r>
            <w:r>
              <w:rPr>
                <w:rFonts w:ascii="Times New Roman"/>
                <w:b w:val="false"/>
                <w:i w:val="false"/>
                <w:color w:val="000000"/>
                <w:sz w:val="20"/>
              </w:rPr>
              <w:t>К. Шүнкеев,</w:t>
            </w:r>
          </w:p>
          <w:p>
            <w:pPr>
              <w:spacing w:after="20"/>
              <w:ind w:left="20"/>
              <w:jc w:val="both"/>
            </w:pPr>
            <w:r>
              <w:rPr>
                <w:rFonts w:ascii="Times New Roman"/>
                <w:b w:val="false"/>
                <w:i w:val="false"/>
                <w:color w:val="000000"/>
                <w:sz w:val="20"/>
              </w:rPr>
              <w:t>
</w:t>
            </w:r>
            <w:r>
              <w:rPr>
                <w:rFonts w:ascii="Times New Roman"/>
                <w:b w:val="false"/>
                <w:i w:val="false"/>
                <w:color w:val="000000"/>
                <w:sz w:val="20"/>
              </w:rPr>
              <w:t>Л. Мясникова,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Н. Жантурина,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А. Бармина,</w:t>
            </w:r>
          </w:p>
          <w:p>
            <w:pPr>
              <w:spacing w:after="20"/>
              <w:ind w:left="20"/>
              <w:jc w:val="both"/>
            </w:pPr>
            <w:r>
              <w:rPr>
                <w:rFonts w:ascii="Times New Roman"/>
                <w:b w:val="false"/>
                <w:i w:val="false"/>
                <w:color w:val="000000"/>
                <w:sz w:val="20"/>
              </w:rPr>
              <w:t>
З. Аймаганбетова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152"/>
          <w:p>
            <w:pPr>
              <w:spacing w:after="20"/>
              <w:ind w:left="20"/>
              <w:jc w:val="both"/>
            </w:pPr>
            <w:r>
              <w:rPr>
                <w:rFonts w:ascii="Times New Roman"/>
                <w:b w:val="false"/>
                <w:i w:val="false"/>
                <w:color w:val="000000"/>
                <w:sz w:val="20"/>
              </w:rPr>
              <w:t>
Физика (естественно-математическое направление)</w:t>
            </w:r>
          </w:p>
          <w:bookmarkEnd w:id="315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3153"/>
          <w:p>
            <w:pPr>
              <w:spacing w:after="20"/>
              <w:ind w:left="20"/>
              <w:jc w:val="both"/>
            </w:pPr>
            <w:r>
              <w:rPr>
                <w:rFonts w:ascii="Times New Roman"/>
                <w:b w:val="false"/>
                <w:i w:val="false"/>
                <w:color w:val="000000"/>
                <w:sz w:val="20"/>
              </w:rPr>
              <w:t>
Н. Закирова,</w:t>
            </w:r>
          </w:p>
          <w:bookmarkEnd w:id="3153"/>
          <w:p>
            <w:pPr>
              <w:spacing w:after="20"/>
              <w:ind w:left="20"/>
              <w:jc w:val="both"/>
            </w:pPr>
            <w:r>
              <w:rPr>
                <w:rFonts w:ascii="Times New Roman"/>
                <w:b w:val="false"/>
                <w:i w:val="false"/>
                <w:color w:val="000000"/>
                <w:sz w:val="20"/>
              </w:rPr>
              <w:t>
</w:t>
            </w:r>
            <w:r>
              <w:rPr>
                <w:rFonts w:ascii="Times New Roman"/>
                <w:b w:val="false"/>
                <w:i w:val="false"/>
                <w:color w:val="000000"/>
                <w:sz w:val="20"/>
              </w:rPr>
              <w:t>Р. Аширов,</w:t>
            </w:r>
          </w:p>
          <w:p>
            <w:pPr>
              <w:spacing w:after="20"/>
              <w:ind w:left="20"/>
              <w:jc w:val="both"/>
            </w:pPr>
            <w:r>
              <w:rPr>
                <w:rFonts w:ascii="Times New Roman"/>
                <w:b w:val="false"/>
                <w:i w:val="false"/>
                <w:color w:val="000000"/>
                <w:sz w:val="20"/>
              </w:rPr>
              <w:t>
Н. Шуюшбаева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154"/>
          <w:p>
            <w:pPr>
              <w:spacing w:after="20"/>
              <w:ind w:left="20"/>
              <w:jc w:val="both"/>
            </w:pPr>
            <w:r>
              <w:rPr>
                <w:rFonts w:ascii="Times New Roman"/>
                <w:b w:val="false"/>
                <w:i w:val="false"/>
                <w:color w:val="000000"/>
                <w:sz w:val="20"/>
              </w:rPr>
              <w:t>
Физика (естественно-математическое направление)</w:t>
            </w:r>
          </w:p>
          <w:bookmarkEnd w:id="315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3155"/>
          <w:p>
            <w:pPr>
              <w:spacing w:after="20"/>
              <w:ind w:left="20"/>
              <w:jc w:val="both"/>
            </w:pPr>
            <w:r>
              <w:rPr>
                <w:rFonts w:ascii="Times New Roman"/>
                <w:b w:val="false"/>
                <w:i w:val="false"/>
                <w:color w:val="000000"/>
                <w:sz w:val="20"/>
              </w:rPr>
              <w:t>
С. Туякбаев,</w:t>
            </w:r>
          </w:p>
          <w:bookmarkEnd w:id="3155"/>
          <w:p>
            <w:pPr>
              <w:spacing w:after="20"/>
              <w:ind w:left="20"/>
              <w:jc w:val="both"/>
            </w:pPr>
            <w:r>
              <w:rPr>
                <w:rFonts w:ascii="Times New Roman"/>
                <w:b w:val="false"/>
                <w:i w:val="false"/>
                <w:color w:val="000000"/>
                <w:sz w:val="20"/>
              </w:rPr>
              <w:t>
</w:t>
            </w:r>
            <w:r>
              <w:rPr>
                <w:rFonts w:ascii="Times New Roman"/>
                <w:b w:val="false"/>
                <w:i w:val="false"/>
                <w:color w:val="000000"/>
                <w:sz w:val="20"/>
              </w:rPr>
              <w:t>Б. Кронгарт,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 Насохова,</w:t>
            </w:r>
          </w:p>
          <w:p>
            <w:pPr>
              <w:spacing w:after="20"/>
              <w:ind w:left="20"/>
              <w:jc w:val="both"/>
            </w:pPr>
            <w:r>
              <w:rPr>
                <w:rFonts w:ascii="Times New Roman"/>
                <w:b w:val="false"/>
                <w:i w:val="false"/>
                <w:color w:val="000000"/>
                <w:sz w:val="20"/>
              </w:rPr>
              <w:t>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3156"/>
          <w:p>
            <w:pPr>
              <w:spacing w:after="20"/>
              <w:ind w:left="20"/>
              <w:jc w:val="both"/>
            </w:pPr>
            <w:r>
              <w:rPr>
                <w:rFonts w:ascii="Times New Roman"/>
                <w:b w:val="false"/>
                <w:i w:val="false"/>
                <w:color w:val="000000"/>
                <w:sz w:val="20"/>
              </w:rPr>
              <w:t xml:space="preserve">
Химия. </w:t>
            </w:r>
          </w:p>
          <w:bookmarkEnd w:id="3156"/>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3157"/>
          <w:p>
            <w:pPr>
              <w:spacing w:after="20"/>
              <w:ind w:left="20"/>
              <w:jc w:val="both"/>
            </w:pPr>
            <w:r>
              <w:rPr>
                <w:rFonts w:ascii="Times New Roman"/>
                <w:b w:val="false"/>
                <w:i w:val="false"/>
                <w:color w:val="000000"/>
                <w:sz w:val="20"/>
              </w:rPr>
              <w:t>
М. Оспанова,</w:t>
            </w:r>
          </w:p>
          <w:bookmarkEnd w:id="3157"/>
          <w:p>
            <w:pPr>
              <w:spacing w:after="20"/>
              <w:ind w:left="20"/>
              <w:jc w:val="both"/>
            </w:pPr>
            <w:r>
              <w:rPr>
                <w:rFonts w:ascii="Times New Roman"/>
                <w:b w:val="false"/>
                <w:i w:val="false"/>
                <w:color w:val="000000"/>
                <w:sz w:val="20"/>
              </w:rPr>
              <w:t>
</w:t>
            </w:r>
            <w:r>
              <w:rPr>
                <w:rFonts w:ascii="Times New Roman"/>
                <w:b w:val="false"/>
                <w:i w:val="false"/>
                <w:color w:val="000000"/>
                <w:sz w:val="20"/>
              </w:rPr>
              <w:t>Қ. Аухадиева,</w:t>
            </w:r>
          </w:p>
          <w:p>
            <w:pPr>
              <w:spacing w:after="20"/>
              <w:ind w:left="20"/>
              <w:jc w:val="both"/>
            </w:pPr>
            <w:r>
              <w:rPr>
                <w:rFonts w:ascii="Times New Roman"/>
                <w:b w:val="false"/>
                <w:i w:val="false"/>
                <w:color w:val="000000"/>
                <w:sz w:val="20"/>
              </w:rPr>
              <w:t xml:space="preserve">
 Т. Белоусова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3158"/>
          <w:p>
            <w:pPr>
              <w:spacing w:after="20"/>
              <w:ind w:left="20"/>
              <w:jc w:val="both"/>
            </w:pPr>
            <w:r>
              <w:rPr>
                <w:rFonts w:ascii="Times New Roman"/>
                <w:b w:val="false"/>
                <w:i w:val="false"/>
                <w:color w:val="000000"/>
                <w:sz w:val="20"/>
              </w:rPr>
              <w:t>
Биология (естественно-математическое направление)</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3159"/>
          <w:p>
            <w:pPr>
              <w:spacing w:after="20"/>
              <w:ind w:left="20"/>
              <w:jc w:val="both"/>
            </w:pPr>
            <w:r>
              <w:rPr>
                <w:rFonts w:ascii="Times New Roman"/>
                <w:b w:val="false"/>
                <w:i w:val="false"/>
                <w:color w:val="000000"/>
                <w:sz w:val="20"/>
              </w:rPr>
              <w:t>
Н. Аблайханова,</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А. Калыбаева,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А. Пәрімбекова,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 Үсіпбек,</w:t>
            </w:r>
          </w:p>
          <w:p>
            <w:pPr>
              <w:spacing w:after="20"/>
              <w:ind w:left="20"/>
              <w:jc w:val="both"/>
            </w:pPr>
            <w:r>
              <w:rPr>
                <w:rFonts w:ascii="Times New Roman"/>
                <w:b w:val="false"/>
                <w:i w:val="false"/>
                <w:color w:val="000000"/>
                <w:sz w:val="20"/>
              </w:rPr>
              <w:t>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3160"/>
          <w:p>
            <w:pPr>
              <w:spacing w:after="20"/>
              <w:ind w:left="20"/>
              <w:jc w:val="both"/>
            </w:pPr>
            <w:r>
              <w:rPr>
                <w:rFonts w:ascii="Times New Roman"/>
                <w:b w:val="false"/>
                <w:i w:val="false"/>
                <w:color w:val="000000"/>
                <w:sz w:val="20"/>
              </w:rPr>
              <w:t>
К. Каймулдинова,</w:t>
            </w:r>
          </w:p>
          <w:bookmarkEnd w:id="3160"/>
          <w:p>
            <w:pPr>
              <w:spacing w:after="20"/>
              <w:ind w:left="20"/>
              <w:jc w:val="both"/>
            </w:pPr>
            <w:r>
              <w:rPr>
                <w:rFonts w:ascii="Times New Roman"/>
                <w:b w:val="false"/>
                <w:i w:val="false"/>
                <w:color w:val="000000"/>
                <w:sz w:val="20"/>
              </w:rPr>
              <w:t>
</w:t>
            </w:r>
            <w:r>
              <w:rPr>
                <w:rFonts w:ascii="Times New Roman"/>
                <w:b w:val="false"/>
                <w:i w:val="false"/>
                <w:color w:val="000000"/>
                <w:sz w:val="20"/>
              </w:rPr>
              <w:t>С. Абильмажинова,</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3161"/>
          <w:p>
            <w:pPr>
              <w:spacing w:after="20"/>
              <w:ind w:left="20"/>
              <w:jc w:val="both"/>
            </w:pPr>
            <w:r>
              <w:rPr>
                <w:rFonts w:ascii="Times New Roman"/>
                <w:b w:val="false"/>
                <w:i w:val="false"/>
                <w:color w:val="000000"/>
                <w:sz w:val="20"/>
              </w:rPr>
              <w:t>
География. (ЕМН).</w:t>
            </w:r>
          </w:p>
          <w:bookmarkEnd w:id="316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3162"/>
          <w:p>
            <w:pPr>
              <w:spacing w:after="20"/>
              <w:ind w:left="20"/>
              <w:jc w:val="both"/>
            </w:pPr>
            <w:r>
              <w:rPr>
                <w:rFonts w:ascii="Times New Roman"/>
                <w:b w:val="false"/>
                <w:i w:val="false"/>
                <w:color w:val="000000"/>
                <w:sz w:val="20"/>
              </w:rPr>
              <w:t>
С. Тулепбекова,</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Г. Жапанова,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С. Былинская,</w:t>
            </w:r>
          </w:p>
          <w:p>
            <w:pPr>
              <w:spacing w:after="20"/>
              <w:ind w:left="20"/>
              <w:jc w:val="both"/>
            </w:pPr>
            <w:r>
              <w:rPr>
                <w:rFonts w:ascii="Times New Roman"/>
                <w:b w:val="false"/>
                <w:i w:val="false"/>
                <w:color w:val="000000"/>
                <w:sz w:val="20"/>
              </w:rPr>
              <w:t>
Г. Чистякова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3163"/>
          <w:p>
            <w:pPr>
              <w:spacing w:after="20"/>
              <w:ind w:left="20"/>
              <w:jc w:val="both"/>
            </w:pPr>
            <w:r>
              <w:rPr>
                <w:rFonts w:ascii="Times New Roman"/>
                <w:b w:val="false"/>
                <w:i w:val="false"/>
                <w:color w:val="000000"/>
                <w:sz w:val="20"/>
              </w:rPr>
              <w:t>
Р. Қайырбекова,</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А. Ибраева,</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3164"/>
          <w:p>
            <w:pPr>
              <w:spacing w:after="20"/>
              <w:ind w:left="20"/>
              <w:jc w:val="both"/>
            </w:pPr>
            <w:r>
              <w:rPr>
                <w:rFonts w:ascii="Times New Roman"/>
                <w:b w:val="false"/>
                <w:i w:val="false"/>
                <w:color w:val="000000"/>
                <w:sz w:val="20"/>
              </w:rPr>
              <w:t>
Основы права. Электронный учебник.</w:t>
            </w:r>
          </w:p>
          <w:bookmarkEnd w:id="3164"/>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3165"/>
          <w:p>
            <w:pPr>
              <w:spacing w:after="20"/>
              <w:ind w:left="20"/>
              <w:jc w:val="both"/>
            </w:pPr>
            <w:r>
              <w:rPr>
                <w:rFonts w:ascii="Times New Roman"/>
                <w:b w:val="false"/>
                <w:i w:val="false"/>
                <w:color w:val="000000"/>
                <w:sz w:val="20"/>
              </w:rPr>
              <w:t>
А. Ибраева,</w:t>
            </w:r>
          </w:p>
          <w:bookmarkEnd w:id="3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Еркинбаева,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Турсынкулова,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және жаратылыстану-математикалық бағыттар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3166"/>
          <w:p>
            <w:pPr>
              <w:spacing w:after="20"/>
              <w:ind w:left="20"/>
              <w:jc w:val="both"/>
            </w:pPr>
            <w:r>
              <w:rPr>
                <w:rFonts w:ascii="Times New Roman"/>
                <w:b w:val="false"/>
                <w:i w:val="false"/>
                <w:color w:val="000000"/>
                <w:sz w:val="20"/>
              </w:rPr>
              <w:t>
Г. Косымова,</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М. Бисенбаева,</w:t>
            </w:r>
          </w:p>
          <w:p>
            <w:pPr>
              <w:spacing w:after="20"/>
              <w:ind w:left="20"/>
              <w:jc w:val="both"/>
            </w:pPr>
            <w:r>
              <w:rPr>
                <w:rFonts w:ascii="Times New Roman"/>
                <w:b w:val="false"/>
                <w:i w:val="false"/>
                <w:color w:val="000000"/>
                <w:sz w:val="20"/>
              </w:rPr>
              <w:t>
Х.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3167"/>
          <w:p>
            <w:pPr>
              <w:spacing w:after="20"/>
              <w:ind w:left="20"/>
              <w:jc w:val="both"/>
            </w:pPr>
            <w:r>
              <w:rPr>
                <w:rFonts w:ascii="Times New Roman"/>
                <w:b w:val="false"/>
                <w:i w:val="false"/>
                <w:color w:val="000000"/>
                <w:sz w:val="20"/>
              </w:rPr>
              <w:t>
Қазақ тілі мен әдебиеті</w:t>
            </w:r>
          </w:p>
          <w:bookmarkEnd w:id="316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3168"/>
          <w:p>
            <w:pPr>
              <w:spacing w:after="20"/>
              <w:ind w:left="20"/>
              <w:jc w:val="both"/>
            </w:pPr>
            <w:r>
              <w:rPr>
                <w:rFonts w:ascii="Times New Roman"/>
                <w:b w:val="false"/>
                <w:i w:val="false"/>
                <w:color w:val="000000"/>
                <w:sz w:val="20"/>
              </w:rPr>
              <w:t>
З. Ерназарова,</w:t>
            </w:r>
          </w:p>
          <w:bookmarkEnd w:id="3168"/>
          <w:p>
            <w:pPr>
              <w:spacing w:after="20"/>
              <w:ind w:left="20"/>
              <w:jc w:val="both"/>
            </w:pPr>
            <w:r>
              <w:rPr>
                <w:rFonts w:ascii="Times New Roman"/>
                <w:b w:val="false"/>
                <w:i w:val="false"/>
                <w:color w:val="000000"/>
                <w:sz w:val="20"/>
              </w:rPr>
              <w:t>
</w:t>
            </w:r>
            <w:r>
              <w:rPr>
                <w:rFonts w:ascii="Times New Roman"/>
                <w:b w:val="false"/>
                <w:i w:val="false"/>
                <w:color w:val="000000"/>
                <w:sz w:val="20"/>
              </w:rPr>
              <w:t>А. Бекетова,</w:t>
            </w:r>
          </w:p>
          <w:p>
            <w:pPr>
              <w:spacing w:after="20"/>
              <w:ind w:left="20"/>
              <w:jc w:val="both"/>
            </w:pPr>
            <w:r>
              <w:rPr>
                <w:rFonts w:ascii="Times New Roman"/>
                <w:b w:val="false"/>
                <w:i w:val="false"/>
                <w:color w:val="000000"/>
                <w:sz w:val="20"/>
              </w:rPr>
              <w:t>
С. 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3169"/>
          <w:p>
            <w:pPr>
              <w:spacing w:after="20"/>
              <w:ind w:left="20"/>
              <w:jc w:val="both"/>
            </w:pPr>
            <w:r>
              <w:rPr>
                <w:rFonts w:ascii="Times New Roman"/>
                <w:b w:val="false"/>
                <w:i w:val="false"/>
                <w:color w:val="000000"/>
                <w:sz w:val="20"/>
              </w:rPr>
              <w:t>
История Казахстана</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3170"/>
          <w:p>
            <w:pPr>
              <w:spacing w:after="20"/>
              <w:ind w:left="20"/>
              <w:jc w:val="both"/>
            </w:pPr>
            <w:r>
              <w:rPr>
                <w:rFonts w:ascii="Times New Roman"/>
                <w:b w:val="false"/>
                <w:i w:val="false"/>
                <w:color w:val="000000"/>
                <w:sz w:val="20"/>
              </w:rPr>
              <w:t>
З. Қабылдинов,</w:t>
            </w:r>
          </w:p>
          <w:bookmarkEnd w:id="3170"/>
          <w:p>
            <w:pPr>
              <w:spacing w:after="20"/>
              <w:ind w:left="20"/>
              <w:jc w:val="both"/>
            </w:pPr>
            <w:r>
              <w:rPr>
                <w:rFonts w:ascii="Times New Roman"/>
                <w:b w:val="false"/>
                <w:i w:val="false"/>
                <w:color w:val="000000"/>
                <w:sz w:val="20"/>
              </w:rPr>
              <w:t>
</w:t>
            </w:r>
            <w:r>
              <w:rPr>
                <w:rFonts w:ascii="Times New Roman"/>
                <w:b w:val="false"/>
                <w:i w:val="false"/>
                <w:color w:val="000000"/>
                <w:sz w:val="20"/>
              </w:rPr>
              <w:t>А. Сандыбаева,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Ф. Лебаев,</w:t>
            </w:r>
          </w:p>
          <w:p>
            <w:pPr>
              <w:spacing w:after="20"/>
              <w:ind w:left="20"/>
              <w:jc w:val="both"/>
            </w:pPr>
            <w:r>
              <w:rPr>
                <w:rFonts w:ascii="Times New Roman"/>
                <w:b w:val="false"/>
                <w:i w:val="false"/>
                <w:color w:val="000000"/>
                <w:sz w:val="20"/>
              </w:rPr>
              <w:t>
Л. Черкесова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3171"/>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w:t>
            </w:r>
          </w:p>
          <w:bookmarkEnd w:id="3171"/>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3172"/>
          <w:p>
            <w:pPr>
              <w:spacing w:after="20"/>
              <w:ind w:left="20"/>
              <w:jc w:val="both"/>
            </w:pPr>
            <w:r>
              <w:rPr>
                <w:rFonts w:ascii="Times New Roman"/>
                <w:b w:val="false"/>
                <w:i w:val="false"/>
                <w:color w:val="000000"/>
                <w:sz w:val="20"/>
              </w:rPr>
              <w:t>
Е. Адельбаев,</w:t>
            </w:r>
          </w:p>
          <w:bookmarkEnd w:id="3172"/>
          <w:p>
            <w:pPr>
              <w:spacing w:after="20"/>
              <w:ind w:left="20"/>
              <w:jc w:val="both"/>
            </w:pPr>
            <w:r>
              <w:rPr>
                <w:rFonts w:ascii="Times New Roman"/>
                <w:b w:val="false"/>
                <w:i w:val="false"/>
                <w:color w:val="000000"/>
                <w:sz w:val="20"/>
              </w:rPr>
              <w:t>
</w:t>
            </w:r>
            <w:r>
              <w:rPr>
                <w:rFonts w:ascii="Times New Roman"/>
                <w:b w:val="false"/>
                <w:i w:val="false"/>
                <w:color w:val="000000"/>
                <w:sz w:val="20"/>
              </w:rPr>
              <w:t>В. Яковенко,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С. Чакантаев,</w:t>
            </w:r>
          </w:p>
          <w:p>
            <w:pPr>
              <w:spacing w:after="20"/>
              <w:ind w:left="20"/>
              <w:jc w:val="both"/>
            </w:pPr>
            <w:r>
              <w:rPr>
                <w:rFonts w:ascii="Times New Roman"/>
                <w:b w:val="false"/>
                <w:i w:val="false"/>
                <w:color w:val="000000"/>
                <w:sz w:val="20"/>
              </w:rPr>
              <w:t>
К. Мурзатаев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3173"/>
          <w:p>
            <w:pPr>
              <w:spacing w:after="20"/>
              <w:ind w:left="20"/>
              <w:jc w:val="both"/>
            </w:pPr>
            <w:r>
              <w:rPr>
                <w:rFonts w:ascii="Times New Roman"/>
                <w:b w:val="false"/>
                <w:i w:val="false"/>
                <w:color w:val="000000"/>
                <w:sz w:val="20"/>
              </w:rPr>
              <w:t>
А. Тасбулатов,</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Д. Майхиев,</w:t>
            </w:r>
          </w:p>
          <w:p>
            <w:pPr>
              <w:spacing w:after="20"/>
              <w:ind w:left="20"/>
              <w:jc w:val="both"/>
            </w:pPr>
            <w:r>
              <w:rPr>
                <w:rFonts w:ascii="Times New Roman"/>
                <w:b w:val="false"/>
                <w:i w:val="false"/>
                <w:color w:val="000000"/>
                <w:sz w:val="20"/>
              </w:rPr>
              <w:t>
</w:t>
            </w:r>
            <w:r>
              <w:rPr>
                <w:rFonts w:ascii="Times New Roman"/>
                <w:b w:val="false"/>
                <w:i w:val="false"/>
                <w:color w:val="000000"/>
                <w:sz w:val="20"/>
              </w:rPr>
              <w:t>В. Лим,</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3174"/>
          <w:p>
            <w:pPr>
              <w:spacing w:after="20"/>
              <w:ind w:left="20"/>
              <w:jc w:val="both"/>
            </w:pPr>
            <w:r>
              <w:rPr>
                <w:rFonts w:ascii="Times New Roman"/>
                <w:b w:val="false"/>
                <w:i w:val="false"/>
                <w:color w:val="000000"/>
                <w:sz w:val="20"/>
              </w:rPr>
              <w:t>
Основы предпринимательства и бизнеса</w:t>
            </w:r>
          </w:p>
          <w:bookmarkEnd w:id="317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t>
            </w:r>
            <w:r>
              <w:rPr>
                <w:rFonts w:ascii="Times New Roman"/>
                <w:b w:val="false"/>
                <w:i w:val="false"/>
                <w:color w:val="000000"/>
                <w:sz w:val="20"/>
              </w:rPr>
              <w:t>(web-платформа)</w:t>
            </w:r>
          </w:p>
          <w:p>
            <w:pPr>
              <w:spacing w:after="20"/>
              <w:ind w:left="20"/>
              <w:jc w:val="both"/>
            </w:pPr>
            <w:r>
              <w:rPr>
                <w:rFonts w:ascii="Times New Roman"/>
                <w:b w:val="false"/>
                <w:i w:val="false"/>
                <w:color w:val="000000"/>
                <w:sz w:val="20"/>
              </w:rPr>
              <w:t>
www.opiq.kz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3175"/>
          <w:p>
            <w:pPr>
              <w:spacing w:after="20"/>
              <w:ind w:left="20"/>
              <w:jc w:val="both"/>
            </w:pPr>
            <w:r>
              <w:rPr>
                <w:rFonts w:ascii="Times New Roman"/>
                <w:b w:val="false"/>
                <w:i w:val="false"/>
                <w:color w:val="000000"/>
                <w:sz w:val="20"/>
              </w:rPr>
              <w:t>
Е. Дуйсенханов,</w:t>
            </w:r>
          </w:p>
          <w:bookmarkEnd w:id="3175"/>
          <w:p>
            <w:pPr>
              <w:spacing w:after="20"/>
              <w:ind w:left="20"/>
              <w:jc w:val="both"/>
            </w:pPr>
            <w:r>
              <w:rPr>
                <w:rFonts w:ascii="Times New Roman"/>
                <w:b w:val="false"/>
                <w:i w:val="false"/>
                <w:color w:val="000000"/>
                <w:sz w:val="20"/>
              </w:rPr>
              <w:t>
</w:t>
            </w:r>
            <w:r>
              <w:rPr>
                <w:rFonts w:ascii="Times New Roman"/>
                <w:b w:val="false"/>
                <w:i w:val="false"/>
                <w:color w:val="000000"/>
                <w:sz w:val="20"/>
              </w:rPr>
              <w:t>С. Щеглов,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 Ханин,</w:t>
            </w:r>
          </w:p>
          <w:p>
            <w:pPr>
              <w:spacing w:after="20"/>
              <w:ind w:left="20"/>
              <w:jc w:val="both"/>
            </w:pPr>
            <w:r>
              <w:rPr>
                <w:rFonts w:ascii="Times New Roman"/>
                <w:b w:val="false"/>
                <w:i w:val="false"/>
                <w:color w:val="000000"/>
                <w:sz w:val="20"/>
              </w:rPr>
              <w:t>
А. Гуляева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3176"/>
          <w:p>
            <w:pPr>
              <w:spacing w:after="20"/>
              <w:ind w:left="20"/>
              <w:jc w:val="both"/>
            </w:pPr>
            <w:r>
              <w:rPr>
                <w:rFonts w:ascii="Times New Roman"/>
                <w:b w:val="false"/>
                <w:i w:val="false"/>
                <w:color w:val="000000"/>
                <w:sz w:val="20"/>
              </w:rPr>
              <w:t>
Графика и проектирование. Электронный учебник</w:t>
            </w:r>
          </w:p>
          <w:bookmarkEnd w:id="3176"/>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3177"/>
          <w:p>
            <w:pPr>
              <w:spacing w:after="20"/>
              <w:ind w:left="20"/>
              <w:jc w:val="both"/>
            </w:pPr>
            <w:r>
              <w:rPr>
                <w:rFonts w:ascii="Times New Roman"/>
                <w:b w:val="false"/>
                <w:i w:val="false"/>
                <w:color w:val="000000"/>
                <w:sz w:val="20"/>
              </w:rPr>
              <w:t>
Х. Танбаев,</w:t>
            </w:r>
          </w:p>
          <w:bookmarkEnd w:id="3177"/>
          <w:p>
            <w:pPr>
              <w:spacing w:after="20"/>
              <w:ind w:left="20"/>
              <w:jc w:val="both"/>
            </w:pPr>
            <w:r>
              <w:rPr>
                <w:rFonts w:ascii="Times New Roman"/>
                <w:b w:val="false"/>
                <w:i w:val="false"/>
                <w:color w:val="000000"/>
                <w:sz w:val="20"/>
              </w:rPr>
              <w:t>
</w:t>
            </w:r>
            <w:r>
              <w:rPr>
                <w:rFonts w:ascii="Times New Roman"/>
                <w:b w:val="false"/>
                <w:i w:val="false"/>
                <w:color w:val="000000"/>
                <w:sz w:val="20"/>
              </w:rPr>
              <w:t>В. Кульбаева,</w:t>
            </w:r>
          </w:p>
          <w:p>
            <w:pPr>
              <w:spacing w:after="20"/>
              <w:ind w:left="20"/>
              <w:jc w:val="both"/>
            </w:pPr>
            <w:r>
              <w:rPr>
                <w:rFonts w:ascii="Times New Roman"/>
                <w:b w:val="false"/>
                <w:i w:val="false"/>
                <w:color w:val="000000"/>
                <w:sz w:val="20"/>
              </w:rPr>
              <w:t>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bookmarkStart w:name="z5741" w:id="3178"/>
    <w:p>
      <w:pPr>
        <w:spacing w:after="0"/>
        <w:ind w:left="0"/>
        <w:jc w:val="both"/>
      </w:pPr>
      <w:r>
        <w:rPr>
          <w:rFonts w:ascii="Times New Roman"/>
          <w:b w:val="false"/>
          <w:i w:val="false"/>
          <w:color w:val="000000"/>
          <w:sz w:val="28"/>
        </w:rPr>
        <w:t>
      ";</w:t>
      </w:r>
    </w:p>
    <w:bookmarkEnd w:id="3178"/>
    <w:bookmarkStart w:name="z5742" w:id="3179"/>
    <w:p>
      <w:pPr>
        <w:spacing w:after="0"/>
        <w:ind w:left="0"/>
        <w:jc w:val="both"/>
      </w:pPr>
      <w:r>
        <w:rPr>
          <w:rFonts w:ascii="Times New Roman"/>
          <w:b w:val="false"/>
          <w:i w:val="false"/>
          <w:color w:val="000000"/>
          <w:sz w:val="28"/>
        </w:rPr>
        <w:t>
      "Француз тілі" деген бөлім:</w:t>
      </w:r>
    </w:p>
    <w:bookmarkEnd w:id="3179"/>
    <w:bookmarkStart w:name="z5743" w:id="3180"/>
    <w:p>
      <w:pPr>
        <w:spacing w:after="0"/>
        <w:ind w:left="0"/>
        <w:jc w:val="both"/>
      </w:pPr>
      <w:r>
        <w:rPr>
          <w:rFonts w:ascii="Times New Roman"/>
          <w:b w:val="false"/>
          <w:i w:val="false"/>
          <w:color w:val="000000"/>
          <w:sz w:val="28"/>
        </w:rPr>
        <w:t>
      мынадай мазмұндағы "9-сынып" деген кіші бөліммен толықтырылсын:</w:t>
      </w:r>
    </w:p>
    <w:bookmarkEnd w:id="3180"/>
    <w:bookmarkStart w:name="z5744" w:id="3181"/>
    <w:p>
      <w:pPr>
        <w:spacing w:after="0"/>
        <w:ind w:left="0"/>
        <w:jc w:val="both"/>
      </w:pPr>
      <w:r>
        <w:rPr>
          <w:rFonts w:ascii="Times New Roman"/>
          <w:b w:val="false"/>
          <w:i w:val="false"/>
          <w:color w:val="000000"/>
          <w:sz w:val="28"/>
        </w:rPr>
        <w:t>
      "</w:t>
      </w:r>
    </w:p>
    <w:bookmarkEnd w:id="3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3182"/>
          <w:p>
            <w:pPr>
              <w:spacing w:after="20"/>
              <w:ind w:left="20"/>
              <w:jc w:val="both"/>
            </w:pPr>
            <w:r>
              <w:rPr>
                <w:rFonts w:ascii="Times New Roman"/>
                <w:b w:val="false"/>
                <w:i w:val="false"/>
                <w:color w:val="000000"/>
                <w:sz w:val="20"/>
              </w:rPr>
              <w:t>
Chanyrak-Tendances</w:t>
            </w:r>
          </w:p>
          <w:bookmarkEnd w:id="3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méthode de français. </w:t>
            </w:r>
          </w:p>
          <w:p>
            <w:pPr>
              <w:spacing w:after="20"/>
              <w:ind w:left="20"/>
              <w:jc w:val="both"/>
            </w:pPr>
            <w:r>
              <w:rPr>
                <w:rFonts w:ascii="Times New Roman"/>
                <w:b w:val="false"/>
                <w:i w:val="false"/>
                <w:color w:val="000000"/>
                <w:sz w:val="20"/>
              </w:rPr>
              <w:t xml:space="preserve">
Le manuel électronique (web-платформа https://edudigital.kz/)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3183"/>
          <w:p>
            <w:pPr>
              <w:spacing w:after="20"/>
              <w:ind w:left="20"/>
              <w:jc w:val="both"/>
            </w:pPr>
            <w:r>
              <w:rPr>
                <w:rFonts w:ascii="Times New Roman"/>
                <w:b w:val="false"/>
                <w:i w:val="false"/>
                <w:color w:val="000000"/>
                <w:sz w:val="20"/>
              </w:rPr>
              <w:t>
R. Baktiyarova,</w:t>
            </w:r>
          </w:p>
          <w:bookmarkEnd w:id="3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 Alimova,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Nurtayeva, </w:t>
            </w:r>
          </w:p>
          <w:p>
            <w:pPr>
              <w:spacing w:after="20"/>
              <w:ind w:left="20"/>
              <w:jc w:val="both"/>
            </w:pPr>
            <w:r>
              <w:rPr>
                <w:rFonts w:ascii="Times New Roman"/>
                <w:b w:val="false"/>
                <w:i w:val="false"/>
                <w:color w:val="000000"/>
                <w:sz w:val="20"/>
              </w:rPr>
              <w:t>
</w:t>
            </w:r>
            <w:r>
              <w:rPr>
                <w:rFonts w:ascii="Times New Roman"/>
                <w:b w:val="false"/>
                <w:i w:val="false"/>
                <w:color w:val="000000"/>
                <w:sz w:val="20"/>
              </w:rPr>
              <w:t>J. Girardet,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J. Pécheur, </w:t>
            </w:r>
          </w:p>
          <w:p>
            <w:pPr>
              <w:spacing w:after="20"/>
              <w:ind w:left="20"/>
              <w:jc w:val="both"/>
            </w:pPr>
            <w:r>
              <w:rPr>
                <w:rFonts w:ascii="Times New Roman"/>
                <w:b w:val="false"/>
                <w:i w:val="false"/>
                <w:color w:val="000000"/>
                <w:sz w:val="20"/>
              </w:rPr>
              <w:t>
</w:t>
            </w:r>
            <w:r>
              <w:rPr>
                <w:rFonts w:ascii="Times New Roman"/>
                <w:b w:val="false"/>
                <w:i w:val="false"/>
                <w:color w:val="000000"/>
                <w:sz w:val="20"/>
              </w:rPr>
              <w:t>C. Gibbe,</w:t>
            </w:r>
          </w:p>
          <w:p>
            <w:pPr>
              <w:spacing w:after="20"/>
              <w:ind w:left="20"/>
              <w:jc w:val="both"/>
            </w:pPr>
            <w:r>
              <w:rPr>
                <w:rFonts w:ascii="Times New Roman"/>
                <w:b w:val="false"/>
                <w:i w:val="false"/>
                <w:color w:val="000000"/>
                <w:sz w:val="20"/>
              </w:rPr>
              <w:t>
M. Parizet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Баспасы и CLE International</w:t>
            </w:r>
          </w:p>
        </w:tc>
      </w:tr>
    </w:tbl>
    <w:bookmarkStart w:name="z5753" w:id="3184"/>
    <w:p>
      <w:pPr>
        <w:spacing w:after="0"/>
        <w:ind w:left="0"/>
        <w:jc w:val="both"/>
      </w:pPr>
      <w:r>
        <w:rPr>
          <w:rFonts w:ascii="Times New Roman"/>
          <w:b w:val="false"/>
          <w:i w:val="false"/>
          <w:color w:val="000000"/>
          <w:sz w:val="28"/>
        </w:rPr>
        <w:t>
      ";</w:t>
      </w:r>
    </w:p>
    <w:bookmarkEnd w:id="3184"/>
    <w:bookmarkStart w:name="z5754" w:id="3185"/>
    <w:p>
      <w:pPr>
        <w:spacing w:after="0"/>
        <w:ind w:left="0"/>
        <w:jc w:val="both"/>
      </w:pPr>
      <w:r>
        <w:rPr>
          <w:rFonts w:ascii="Times New Roman"/>
          <w:b w:val="false"/>
          <w:i w:val="false"/>
          <w:color w:val="000000"/>
          <w:sz w:val="28"/>
        </w:rPr>
        <w:t>
      "оқыту ұйғыр тілінде" деген бөлімде:</w:t>
      </w:r>
    </w:p>
    <w:bookmarkEnd w:id="3185"/>
    <w:bookmarkStart w:name="z5755" w:id="3186"/>
    <w:p>
      <w:pPr>
        <w:spacing w:after="0"/>
        <w:ind w:left="0"/>
        <w:jc w:val="both"/>
      </w:pPr>
      <w:r>
        <w:rPr>
          <w:rFonts w:ascii="Times New Roman"/>
          <w:b w:val="false"/>
          <w:i w:val="false"/>
          <w:color w:val="000000"/>
          <w:sz w:val="28"/>
        </w:rPr>
        <w:t>
      "1-сынып" деген кіші бөлімде:</w:t>
      </w:r>
    </w:p>
    <w:bookmarkEnd w:id="3186"/>
    <w:bookmarkStart w:name="z5756" w:id="3187"/>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3187"/>
    <w:bookmarkStart w:name="z5757" w:id="3188"/>
    <w:p>
      <w:pPr>
        <w:spacing w:after="0"/>
        <w:ind w:left="0"/>
        <w:jc w:val="both"/>
      </w:pPr>
      <w:r>
        <w:rPr>
          <w:rFonts w:ascii="Times New Roman"/>
          <w:b w:val="false"/>
          <w:i w:val="false"/>
          <w:color w:val="000000"/>
          <w:sz w:val="28"/>
        </w:rPr>
        <w:t>
      "</w:t>
      </w:r>
    </w:p>
    <w:bookmarkEnd w:id="3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3189"/>
          <w:p>
            <w:pPr>
              <w:spacing w:after="20"/>
              <w:ind w:left="20"/>
              <w:jc w:val="both"/>
            </w:pPr>
            <w:r>
              <w:rPr>
                <w:rFonts w:ascii="Times New Roman"/>
                <w:b w:val="false"/>
                <w:i w:val="false"/>
                <w:color w:val="000000"/>
                <w:sz w:val="20"/>
              </w:rPr>
              <w:t>
Елипбә.</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3190"/>
          <w:p>
            <w:pPr>
              <w:spacing w:after="20"/>
              <w:ind w:left="20"/>
              <w:jc w:val="both"/>
            </w:pPr>
            <w:r>
              <w:rPr>
                <w:rFonts w:ascii="Times New Roman"/>
                <w:b w:val="false"/>
                <w:i w:val="false"/>
                <w:color w:val="000000"/>
                <w:sz w:val="20"/>
              </w:rPr>
              <w:t xml:space="preserve">
М. Мәһәмдинов, </w:t>
            </w:r>
          </w:p>
          <w:bookmarkEnd w:id="3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Азнибақиева, </w:t>
            </w:r>
          </w:p>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3191"/>
          <w:p>
            <w:pPr>
              <w:spacing w:after="20"/>
              <w:ind w:left="20"/>
              <w:jc w:val="both"/>
            </w:pPr>
            <w:r>
              <w:rPr>
                <w:rFonts w:ascii="Times New Roman"/>
                <w:b w:val="false"/>
                <w:i w:val="false"/>
                <w:color w:val="000000"/>
                <w:sz w:val="20"/>
              </w:rPr>
              <w:t>
Ана тили.</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3192"/>
          <w:p>
            <w:pPr>
              <w:spacing w:after="20"/>
              <w:ind w:left="20"/>
              <w:jc w:val="both"/>
            </w:pPr>
            <w:r>
              <w:rPr>
                <w:rFonts w:ascii="Times New Roman"/>
                <w:b w:val="false"/>
                <w:i w:val="false"/>
                <w:color w:val="000000"/>
                <w:sz w:val="20"/>
              </w:rPr>
              <w:t xml:space="preserve">
М. Мәһәмдинов, </w:t>
            </w:r>
          </w:p>
          <w:bookmarkEnd w:id="3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Азнибақиева, </w:t>
            </w:r>
          </w:p>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766" w:id="3193"/>
    <w:p>
      <w:pPr>
        <w:spacing w:after="0"/>
        <w:ind w:left="0"/>
        <w:jc w:val="both"/>
      </w:pPr>
      <w:r>
        <w:rPr>
          <w:rFonts w:ascii="Times New Roman"/>
          <w:b w:val="false"/>
          <w:i w:val="false"/>
          <w:color w:val="000000"/>
          <w:sz w:val="28"/>
        </w:rPr>
        <w:t>
      ";</w:t>
      </w:r>
    </w:p>
    <w:bookmarkEnd w:id="3193"/>
    <w:bookmarkStart w:name="z5767" w:id="3194"/>
    <w:p>
      <w:pPr>
        <w:spacing w:after="0"/>
        <w:ind w:left="0"/>
        <w:jc w:val="both"/>
      </w:pPr>
      <w:r>
        <w:rPr>
          <w:rFonts w:ascii="Times New Roman"/>
          <w:b w:val="false"/>
          <w:i w:val="false"/>
          <w:color w:val="000000"/>
          <w:sz w:val="28"/>
        </w:rPr>
        <w:t>
      "2-сынып" деген кіші бөлімде:</w:t>
      </w:r>
    </w:p>
    <w:bookmarkEnd w:id="3194"/>
    <w:bookmarkStart w:name="z5768" w:id="3195"/>
    <w:p>
      <w:pPr>
        <w:spacing w:after="0"/>
        <w:ind w:left="0"/>
        <w:jc w:val="both"/>
      </w:pPr>
      <w:r>
        <w:rPr>
          <w:rFonts w:ascii="Times New Roman"/>
          <w:b w:val="false"/>
          <w:i w:val="false"/>
          <w:color w:val="000000"/>
          <w:sz w:val="28"/>
        </w:rPr>
        <w:t>
      реттік нөмірлері 1, 2, 3, 4 және 5-жолдар мынадай редакцияда жазылсын:</w:t>
      </w:r>
    </w:p>
    <w:bookmarkEnd w:id="3195"/>
    <w:bookmarkStart w:name="z5769" w:id="3196"/>
    <w:p>
      <w:pPr>
        <w:spacing w:after="0"/>
        <w:ind w:left="0"/>
        <w:jc w:val="both"/>
      </w:pPr>
      <w:r>
        <w:rPr>
          <w:rFonts w:ascii="Times New Roman"/>
          <w:b w:val="false"/>
          <w:i w:val="false"/>
          <w:color w:val="000000"/>
          <w:sz w:val="28"/>
        </w:rPr>
        <w:t>
      "</w:t>
      </w:r>
    </w:p>
    <w:bookmarkEnd w:id="3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3197"/>
          <w:p>
            <w:pPr>
              <w:spacing w:after="20"/>
              <w:ind w:left="20"/>
              <w:jc w:val="both"/>
            </w:pPr>
            <w:r>
              <w:rPr>
                <w:rFonts w:ascii="Times New Roman"/>
                <w:b w:val="false"/>
                <w:i w:val="false"/>
                <w:color w:val="000000"/>
                <w:sz w:val="20"/>
              </w:rPr>
              <w:t>
Уйғур тили</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3198"/>
          <w:p>
            <w:pPr>
              <w:spacing w:after="20"/>
              <w:ind w:left="20"/>
              <w:jc w:val="both"/>
            </w:pPr>
            <w:r>
              <w:rPr>
                <w:rFonts w:ascii="Times New Roman"/>
                <w:b w:val="false"/>
                <w:i w:val="false"/>
                <w:color w:val="000000"/>
                <w:sz w:val="20"/>
              </w:rPr>
              <w:t xml:space="preserve">
А. Арзиева, </w:t>
            </w:r>
          </w:p>
          <w:bookmarkEnd w:id="3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Қурбанова, </w:t>
            </w:r>
          </w:p>
          <w:p>
            <w:pPr>
              <w:spacing w:after="20"/>
              <w:ind w:left="20"/>
              <w:jc w:val="both"/>
            </w:pPr>
            <w:r>
              <w:rPr>
                <w:rFonts w:ascii="Times New Roman"/>
                <w:b w:val="false"/>
                <w:i w:val="false"/>
                <w:color w:val="000000"/>
                <w:sz w:val="20"/>
              </w:rPr>
              <w:t>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3199"/>
          <w:p>
            <w:pPr>
              <w:spacing w:after="20"/>
              <w:ind w:left="20"/>
              <w:jc w:val="both"/>
            </w:pPr>
            <w:r>
              <w:rPr>
                <w:rFonts w:ascii="Times New Roman"/>
                <w:b w:val="false"/>
                <w:i w:val="false"/>
                <w:color w:val="000000"/>
                <w:sz w:val="20"/>
              </w:rPr>
              <w:t>
Әдәбий оқуш</w:t>
            </w:r>
          </w:p>
          <w:bookmarkEnd w:id="319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3200"/>
          <w:p>
            <w:pPr>
              <w:spacing w:after="20"/>
              <w:ind w:left="20"/>
              <w:jc w:val="both"/>
            </w:pPr>
            <w:r>
              <w:rPr>
                <w:rFonts w:ascii="Times New Roman"/>
                <w:b w:val="false"/>
                <w:i w:val="false"/>
                <w:color w:val="000000"/>
                <w:sz w:val="20"/>
              </w:rPr>
              <w:t xml:space="preserve">
М. Мәһәмдинов, </w:t>
            </w:r>
          </w:p>
          <w:bookmarkEnd w:id="32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Садирова, </w:t>
            </w:r>
          </w:p>
          <w:p>
            <w:pPr>
              <w:spacing w:after="20"/>
              <w:ind w:left="20"/>
              <w:jc w:val="both"/>
            </w:pPr>
            <w:r>
              <w:rPr>
                <w:rFonts w:ascii="Times New Roman"/>
                <w:b w:val="false"/>
                <w:i w:val="false"/>
                <w:color w:val="000000"/>
                <w:sz w:val="20"/>
              </w:rPr>
              <w:t>
С. Қутәмова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3201"/>
          <w:p>
            <w:pPr>
              <w:spacing w:after="20"/>
              <w:ind w:left="20"/>
              <w:jc w:val="both"/>
            </w:pPr>
            <w:r>
              <w:rPr>
                <w:rFonts w:ascii="Times New Roman"/>
                <w:b w:val="false"/>
                <w:i w:val="false"/>
                <w:color w:val="000000"/>
                <w:sz w:val="20"/>
              </w:rPr>
              <w:t>
Математика</w:t>
            </w:r>
          </w:p>
          <w:bookmarkEnd w:id="320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3202"/>
          <w:p>
            <w:pPr>
              <w:spacing w:after="20"/>
              <w:ind w:left="20"/>
              <w:jc w:val="both"/>
            </w:pPr>
            <w:r>
              <w:rPr>
                <w:rFonts w:ascii="Times New Roman"/>
                <w:b w:val="false"/>
                <w:i w:val="false"/>
                <w:color w:val="000000"/>
                <w:sz w:val="20"/>
              </w:rPr>
              <w:t xml:space="preserve">
Т. Оспанов, </w:t>
            </w:r>
          </w:p>
          <w:bookmarkEnd w:id="3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Астамбаева, </w:t>
            </w:r>
          </w:p>
          <w:p>
            <w:pPr>
              <w:spacing w:after="20"/>
              <w:ind w:left="20"/>
              <w:jc w:val="both"/>
            </w:pPr>
            <w:r>
              <w:rPr>
                <w:rFonts w:ascii="Times New Roman"/>
                <w:b w:val="false"/>
                <w:i w:val="false"/>
                <w:color w:val="000000"/>
                <w:sz w:val="20"/>
              </w:rPr>
              <w:t>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3203"/>
          <w:p>
            <w:pPr>
              <w:spacing w:after="20"/>
              <w:ind w:left="20"/>
              <w:jc w:val="both"/>
            </w:pPr>
            <w:r>
              <w:rPr>
                <w:rFonts w:ascii="Times New Roman"/>
                <w:b w:val="false"/>
                <w:i w:val="false"/>
                <w:color w:val="000000"/>
                <w:sz w:val="20"/>
              </w:rPr>
              <w:t>
Тәбиәтшунаслиқ</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3204"/>
          <w:p>
            <w:pPr>
              <w:spacing w:after="20"/>
              <w:ind w:left="20"/>
              <w:jc w:val="both"/>
            </w:pPr>
            <w:r>
              <w:rPr>
                <w:rFonts w:ascii="Times New Roman"/>
                <w:b w:val="false"/>
                <w:i w:val="false"/>
                <w:color w:val="000000"/>
                <w:sz w:val="20"/>
              </w:rPr>
              <w:t xml:space="preserve">
С. Кучербаева, </w:t>
            </w:r>
          </w:p>
          <w:bookmarkEnd w:id="32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Көдек, </w:t>
            </w:r>
          </w:p>
          <w:p>
            <w:pPr>
              <w:spacing w:after="20"/>
              <w:ind w:left="20"/>
              <w:jc w:val="both"/>
            </w:pPr>
            <w:r>
              <w:rPr>
                <w:rFonts w:ascii="Times New Roman"/>
                <w:b w:val="false"/>
                <w:i w:val="false"/>
                <w:color w:val="000000"/>
                <w:sz w:val="20"/>
              </w:rPr>
              <w:t>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3205"/>
          <w:p>
            <w:pPr>
              <w:spacing w:after="20"/>
              <w:ind w:left="20"/>
              <w:jc w:val="both"/>
            </w:pPr>
            <w:r>
              <w:rPr>
                <w:rFonts w:ascii="Times New Roman"/>
                <w:b w:val="false"/>
                <w:i w:val="false"/>
                <w:color w:val="000000"/>
                <w:sz w:val="20"/>
              </w:rPr>
              <w:t>
Музыка</w:t>
            </w:r>
          </w:p>
          <w:bookmarkEnd w:id="320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3206"/>
          <w:p>
            <w:pPr>
              <w:spacing w:after="20"/>
              <w:ind w:left="20"/>
              <w:jc w:val="both"/>
            </w:pPr>
            <w:r>
              <w:rPr>
                <w:rFonts w:ascii="Times New Roman"/>
                <w:b w:val="false"/>
                <w:i w:val="false"/>
                <w:color w:val="000000"/>
                <w:sz w:val="20"/>
              </w:rPr>
              <w:t xml:space="preserve">
Ш. Қулманова, </w:t>
            </w:r>
          </w:p>
          <w:bookmarkEnd w:id="32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Сүлейменова,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Тоқжанов, </w:t>
            </w:r>
          </w:p>
          <w:p>
            <w:pPr>
              <w:spacing w:after="20"/>
              <w:ind w:left="20"/>
              <w:jc w:val="both"/>
            </w:pPr>
            <w:r>
              <w:rPr>
                <w:rFonts w:ascii="Times New Roman"/>
                <w:b w:val="false"/>
                <w:i w:val="false"/>
                <w:color w:val="000000"/>
                <w:sz w:val="20"/>
              </w:rPr>
              <w:t>
Н. Рембақиева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791" w:id="3207"/>
    <w:p>
      <w:pPr>
        <w:spacing w:after="0"/>
        <w:ind w:left="0"/>
        <w:jc w:val="both"/>
      </w:pPr>
      <w:r>
        <w:rPr>
          <w:rFonts w:ascii="Times New Roman"/>
          <w:b w:val="false"/>
          <w:i w:val="false"/>
          <w:color w:val="000000"/>
          <w:sz w:val="28"/>
        </w:rPr>
        <w:t>
      ";</w:t>
      </w:r>
    </w:p>
    <w:bookmarkEnd w:id="3207"/>
    <w:bookmarkStart w:name="z5792" w:id="3208"/>
    <w:p>
      <w:pPr>
        <w:spacing w:after="0"/>
        <w:ind w:left="0"/>
        <w:jc w:val="both"/>
      </w:pPr>
      <w:r>
        <w:rPr>
          <w:rFonts w:ascii="Times New Roman"/>
          <w:b w:val="false"/>
          <w:i w:val="false"/>
          <w:color w:val="000000"/>
          <w:sz w:val="28"/>
        </w:rPr>
        <w:t>
      "7-сынып" деген кіші бөлім мынадай редакцияда жазылсын:</w:t>
      </w:r>
    </w:p>
    <w:bookmarkEnd w:id="3208"/>
    <w:bookmarkStart w:name="z5793" w:id="3209"/>
    <w:p>
      <w:pPr>
        <w:spacing w:after="0"/>
        <w:ind w:left="0"/>
        <w:jc w:val="both"/>
      </w:pPr>
      <w:r>
        <w:rPr>
          <w:rFonts w:ascii="Times New Roman"/>
          <w:b w:val="false"/>
          <w:i w:val="false"/>
          <w:color w:val="000000"/>
          <w:sz w:val="28"/>
        </w:rPr>
        <w:t>
      "</w:t>
      </w:r>
    </w:p>
    <w:bookmarkEnd w:id="3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3210"/>
          <w:p>
            <w:pPr>
              <w:spacing w:after="20"/>
              <w:ind w:left="20"/>
              <w:jc w:val="both"/>
            </w:pPr>
            <w:r>
              <w:rPr>
                <w:rFonts w:ascii="Times New Roman"/>
                <w:b w:val="false"/>
                <w:i w:val="false"/>
                <w:color w:val="000000"/>
                <w:sz w:val="20"/>
              </w:rPr>
              <w:t>
Информатика</w:t>
            </w:r>
          </w:p>
          <w:bookmarkEnd w:id="32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3211"/>
          <w:p>
            <w:pPr>
              <w:spacing w:after="20"/>
              <w:ind w:left="20"/>
              <w:jc w:val="both"/>
            </w:pPr>
            <w:r>
              <w:rPr>
                <w:rFonts w:ascii="Times New Roman"/>
                <w:b w:val="false"/>
                <w:i w:val="false"/>
                <w:color w:val="000000"/>
                <w:sz w:val="20"/>
              </w:rPr>
              <w:t xml:space="preserve">
С. Мухамбетжанова, А.Тен, </w:t>
            </w:r>
          </w:p>
          <w:bookmarkEnd w:id="3211"/>
          <w:p>
            <w:pPr>
              <w:spacing w:after="20"/>
              <w:ind w:left="20"/>
              <w:jc w:val="both"/>
            </w:pPr>
            <w:r>
              <w:rPr>
                <w:rFonts w:ascii="Times New Roman"/>
                <w:b w:val="false"/>
                <w:i w:val="false"/>
                <w:color w:val="000000"/>
                <w:sz w:val="20"/>
              </w:rPr>
              <w:t>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797" w:id="3212"/>
    <w:p>
      <w:pPr>
        <w:spacing w:after="0"/>
        <w:ind w:left="0"/>
        <w:jc w:val="both"/>
      </w:pPr>
      <w:r>
        <w:rPr>
          <w:rFonts w:ascii="Times New Roman"/>
          <w:b w:val="false"/>
          <w:i w:val="false"/>
          <w:color w:val="000000"/>
          <w:sz w:val="28"/>
        </w:rPr>
        <w:t>
      ";</w:t>
      </w:r>
    </w:p>
    <w:bookmarkEnd w:id="3212"/>
    <w:bookmarkStart w:name="z5798" w:id="3213"/>
    <w:p>
      <w:pPr>
        <w:spacing w:after="0"/>
        <w:ind w:left="0"/>
        <w:jc w:val="both"/>
      </w:pPr>
      <w:r>
        <w:rPr>
          <w:rFonts w:ascii="Times New Roman"/>
          <w:b w:val="false"/>
          <w:i w:val="false"/>
          <w:color w:val="000000"/>
          <w:sz w:val="28"/>
        </w:rPr>
        <w:t>
      "10-сынып", "қоғамдық-гуманитарлық бағыт" деген кіші бөлім мынадай редакцияда жазылсын:</w:t>
      </w:r>
    </w:p>
    <w:bookmarkEnd w:id="3213"/>
    <w:bookmarkStart w:name="z5799" w:id="3214"/>
    <w:p>
      <w:pPr>
        <w:spacing w:after="0"/>
        <w:ind w:left="0"/>
        <w:jc w:val="both"/>
      </w:pPr>
      <w:r>
        <w:rPr>
          <w:rFonts w:ascii="Times New Roman"/>
          <w:b w:val="false"/>
          <w:i w:val="false"/>
          <w:color w:val="000000"/>
          <w:sz w:val="28"/>
        </w:rPr>
        <w:t>
      "</w:t>
      </w:r>
    </w:p>
    <w:bookmarkEnd w:id="3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қоғамдық-гуманитарлық бағыт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3215"/>
          <w:p>
            <w:pPr>
              <w:spacing w:after="20"/>
              <w:ind w:left="20"/>
              <w:jc w:val="both"/>
            </w:pPr>
            <w:r>
              <w:rPr>
                <w:rFonts w:ascii="Times New Roman"/>
                <w:b w:val="false"/>
                <w:i w:val="false"/>
                <w:color w:val="000000"/>
                <w:sz w:val="20"/>
              </w:rPr>
              <w:t>
Биология</w:t>
            </w:r>
          </w:p>
          <w:bookmarkEnd w:id="321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Электронлуқ дәрислик</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3216"/>
          <w:p>
            <w:pPr>
              <w:spacing w:after="20"/>
              <w:ind w:left="20"/>
              <w:jc w:val="both"/>
            </w:pPr>
            <w:r>
              <w:rPr>
                <w:rFonts w:ascii="Times New Roman"/>
                <w:b w:val="false"/>
                <w:i w:val="false"/>
                <w:color w:val="000000"/>
                <w:sz w:val="20"/>
              </w:rPr>
              <w:t xml:space="preserve">
Н. Асанов, </w:t>
            </w:r>
          </w:p>
          <w:bookmarkEnd w:id="3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Соловьева, </w:t>
            </w:r>
          </w:p>
          <w:p>
            <w:pPr>
              <w:spacing w:after="20"/>
              <w:ind w:left="20"/>
              <w:jc w:val="both"/>
            </w:pPr>
            <w:r>
              <w:rPr>
                <w:rFonts w:ascii="Times New Roman"/>
                <w:b w:val="false"/>
                <w:i w:val="false"/>
                <w:color w:val="000000"/>
                <w:sz w:val="20"/>
              </w:rPr>
              <w:t>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04" w:id="3217"/>
    <w:p>
      <w:pPr>
        <w:spacing w:after="0"/>
        <w:ind w:left="0"/>
        <w:jc w:val="both"/>
      </w:pPr>
      <w:r>
        <w:rPr>
          <w:rFonts w:ascii="Times New Roman"/>
          <w:b w:val="false"/>
          <w:i w:val="false"/>
          <w:color w:val="000000"/>
          <w:sz w:val="28"/>
        </w:rPr>
        <w:t>
      ";</w:t>
      </w:r>
    </w:p>
    <w:bookmarkEnd w:id="3217"/>
    <w:bookmarkStart w:name="z5805" w:id="3218"/>
    <w:p>
      <w:pPr>
        <w:spacing w:after="0"/>
        <w:ind w:left="0"/>
        <w:jc w:val="both"/>
      </w:pPr>
      <w:r>
        <w:rPr>
          <w:rFonts w:ascii="Times New Roman"/>
          <w:b w:val="false"/>
          <w:i w:val="false"/>
          <w:color w:val="000000"/>
          <w:sz w:val="28"/>
        </w:rPr>
        <w:t>
      "Электрондық оқу-әдістемелік кешендер" деген тізбеде:</w:t>
      </w:r>
    </w:p>
    <w:bookmarkEnd w:id="3218"/>
    <w:bookmarkStart w:name="z5806" w:id="3219"/>
    <w:p>
      <w:pPr>
        <w:spacing w:after="0"/>
        <w:ind w:left="0"/>
        <w:jc w:val="both"/>
      </w:pPr>
      <w:r>
        <w:rPr>
          <w:rFonts w:ascii="Times New Roman"/>
          <w:b w:val="false"/>
          <w:i w:val="false"/>
          <w:color w:val="000000"/>
          <w:sz w:val="28"/>
        </w:rPr>
        <w:t>
      "оқыту қазақ тілінде" деген бөлімде:</w:t>
      </w:r>
    </w:p>
    <w:bookmarkEnd w:id="3219"/>
    <w:bookmarkStart w:name="z5807" w:id="3220"/>
    <w:p>
      <w:pPr>
        <w:spacing w:after="0"/>
        <w:ind w:left="0"/>
        <w:jc w:val="both"/>
      </w:pPr>
      <w:r>
        <w:rPr>
          <w:rFonts w:ascii="Times New Roman"/>
          <w:b w:val="false"/>
          <w:i w:val="false"/>
          <w:color w:val="000000"/>
          <w:sz w:val="28"/>
        </w:rPr>
        <w:t>
      "3-сынып" деген кіші бөлімде:</w:t>
      </w:r>
    </w:p>
    <w:bookmarkEnd w:id="3220"/>
    <w:bookmarkStart w:name="z5808" w:id="3221"/>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3221"/>
    <w:bookmarkStart w:name="z5809" w:id="3222"/>
    <w:p>
      <w:pPr>
        <w:spacing w:after="0"/>
        <w:ind w:left="0"/>
        <w:jc w:val="both"/>
      </w:pPr>
      <w:r>
        <w:rPr>
          <w:rFonts w:ascii="Times New Roman"/>
          <w:b w:val="false"/>
          <w:i w:val="false"/>
          <w:color w:val="000000"/>
          <w:sz w:val="28"/>
        </w:rPr>
        <w:t>
      "</w:t>
      </w:r>
    </w:p>
    <w:bookmarkEnd w:id="3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оқыту әдістемесі.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Әубекова, Э. Қуандыққызы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жұмыс дәптері.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Әубекова, Э. Қуандыққызы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10" w:id="3223"/>
    <w:p>
      <w:pPr>
        <w:spacing w:after="0"/>
        <w:ind w:left="0"/>
        <w:jc w:val="both"/>
      </w:pPr>
      <w:r>
        <w:rPr>
          <w:rFonts w:ascii="Times New Roman"/>
          <w:b w:val="false"/>
          <w:i w:val="false"/>
          <w:color w:val="000000"/>
          <w:sz w:val="28"/>
        </w:rPr>
        <w:t>
      ";</w:t>
      </w:r>
    </w:p>
    <w:bookmarkEnd w:id="3223"/>
    <w:bookmarkStart w:name="z5811" w:id="3224"/>
    <w:p>
      <w:pPr>
        <w:spacing w:after="0"/>
        <w:ind w:left="0"/>
        <w:jc w:val="both"/>
      </w:pPr>
      <w:r>
        <w:rPr>
          <w:rFonts w:ascii="Times New Roman"/>
          <w:b w:val="false"/>
          <w:i w:val="false"/>
          <w:color w:val="000000"/>
          <w:sz w:val="28"/>
        </w:rPr>
        <w:t>
      "4-сынып" деген кіші бөлімде:</w:t>
      </w:r>
    </w:p>
    <w:bookmarkEnd w:id="3224"/>
    <w:bookmarkStart w:name="z5812" w:id="3225"/>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3225"/>
    <w:bookmarkStart w:name="z5813" w:id="3226"/>
    <w:p>
      <w:pPr>
        <w:spacing w:after="0"/>
        <w:ind w:left="0"/>
        <w:jc w:val="both"/>
      </w:pPr>
      <w:r>
        <w:rPr>
          <w:rFonts w:ascii="Times New Roman"/>
          <w:b w:val="false"/>
          <w:i w:val="false"/>
          <w:color w:val="000000"/>
          <w:sz w:val="28"/>
        </w:rPr>
        <w:t>
      "</w:t>
      </w:r>
    </w:p>
    <w:bookmarkEnd w:id="3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әдістемелік нұсқаулық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Э. Қуандыққызы,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3227"/>
          <w:p>
            <w:pPr>
              <w:spacing w:after="20"/>
              <w:ind w:left="20"/>
              <w:jc w:val="both"/>
            </w:pPr>
            <w:r>
              <w:rPr>
                <w:rFonts w:ascii="Times New Roman"/>
                <w:b w:val="false"/>
                <w:i w:val="false"/>
                <w:color w:val="000000"/>
                <w:sz w:val="20"/>
              </w:rPr>
              <w:t>
Цифрлық сауаттылық.</w:t>
            </w:r>
          </w:p>
          <w:bookmarkEnd w:id="322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жұмыс дәптері</w:t>
            </w:r>
          </w:p>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3228"/>
          <w:p>
            <w:pPr>
              <w:spacing w:after="20"/>
              <w:ind w:left="20"/>
              <w:jc w:val="both"/>
            </w:pPr>
            <w:r>
              <w:rPr>
                <w:rFonts w:ascii="Times New Roman"/>
                <w:b w:val="false"/>
                <w:i w:val="false"/>
                <w:color w:val="000000"/>
                <w:sz w:val="20"/>
              </w:rPr>
              <w:t xml:space="preserve">
Д. Исабаева, </w:t>
            </w:r>
          </w:p>
          <w:bookmarkEnd w:id="3228"/>
          <w:p>
            <w:pPr>
              <w:spacing w:after="20"/>
              <w:ind w:left="20"/>
              <w:jc w:val="both"/>
            </w:pPr>
            <w:r>
              <w:rPr>
                <w:rFonts w:ascii="Times New Roman"/>
                <w:b w:val="false"/>
                <w:i w:val="false"/>
                <w:color w:val="000000"/>
                <w:sz w:val="20"/>
              </w:rPr>
              <w:t>
М. Әубекова, А. Баянбек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17" w:id="3229"/>
    <w:p>
      <w:pPr>
        <w:spacing w:after="0"/>
        <w:ind w:left="0"/>
        <w:jc w:val="both"/>
      </w:pPr>
      <w:r>
        <w:rPr>
          <w:rFonts w:ascii="Times New Roman"/>
          <w:b w:val="false"/>
          <w:i w:val="false"/>
          <w:color w:val="000000"/>
          <w:sz w:val="28"/>
        </w:rPr>
        <w:t>
      ";</w:t>
      </w:r>
    </w:p>
    <w:bookmarkEnd w:id="3229"/>
    <w:bookmarkStart w:name="z5818" w:id="3230"/>
    <w:p>
      <w:pPr>
        <w:spacing w:after="0"/>
        <w:ind w:left="0"/>
        <w:jc w:val="both"/>
      </w:pPr>
      <w:r>
        <w:rPr>
          <w:rFonts w:ascii="Times New Roman"/>
          <w:b w:val="false"/>
          <w:i w:val="false"/>
          <w:color w:val="000000"/>
          <w:sz w:val="28"/>
        </w:rPr>
        <w:t>
      "оқыту орыс тілінде" деген бөлімде:</w:t>
      </w:r>
    </w:p>
    <w:bookmarkEnd w:id="3230"/>
    <w:bookmarkStart w:name="z5819" w:id="3231"/>
    <w:p>
      <w:pPr>
        <w:spacing w:after="0"/>
        <w:ind w:left="0"/>
        <w:jc w:val="both"/>
      </w:pPr>
      <w:r>
        <w:rPr>
          <w:rFonts w:ascii="Times New Roman"/>
          <w:b w:val="false"/>
          <w:i w:val="false"/>
          <w:color w:val="000000"/>
          <w:sz w:val="28"/>
        </w:rPr>
        <w:t>
      "3-сынып" деген кіші бөлімде:</w:t>
      </w:r>
    </w:p>
    <w:bookmarkEnd w:id="3231"/>
    <w:bookmarkStart w:name="z5820" w:id="3232"/>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3232"/>
    <w:bookmarkStart w:name="z5821" w:id="3233"/>
    <w:p>
      <w:pPr>
        <w:spacing w:after="0"/>
        <w:ind w:left="0"/>
        <w:jc w:val="both"/>
      </w:pPr>
      <w:r>
        <w:rPr>
          <w:rFonts w:ascii="Times New Roman"/>
          <w:b w:val="false"/>
          <w:i w:val="false"/>
          <w:color w:val="000000"/>
          <w:sz w:val="28"/>
        </w:rPr>
        <w:t>
      "</w:t>
      </w:r>
    </w:p>
    <w:bookmarkEnd w:id="3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3234"/>
          <w:p>
            <w:pPr>
              <w:spacing w:after="20"/>
              <w:ind w:left="20"/>
              <w:jc w:val="both"/>
            </w:pPr>
            <w:r>
              <w:rPr>
                <w:rFonts w:ascii="Times New Roman"/>
                <w:b w:val="false"/>
                <w:i w:val="false"/>
                <w:color w:val="000000"/>
                <w:sz w:val="20"/>
              </w:rPr>
              <w:t>
Цифровая грамотность. Электронное методическое руководство</w:t>
            </w:r>
          </w:p>
          <w:bookmarkEnd w:id="3234"/>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Аубекова,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3235"/>
          <w:p>
            <w:pPr>
              <w:spacing w:after="20"/>
              <w:ind w:left="20"/>
              <w:jc w:val="both"/>
            </w:pPr>
            <w:r>
              <w:rPr>
                <w:rFonts w:ascii="Times New Roman"/>
                <w:b w:val="false"/>
                <w:i w:val="false"/>
                <w:color w:val="000000"/>
                <w:sz w:val="20"/>
              </w:rPr>
              <w:t>
Цифровая грамотность. Электронная рабочая тетрадь</w:t>
            </w:r>
          </w:p>
          <w:bookmarkEnd w:id="3235"/>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Аубекова,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24" w:id="3236"/>
    <w:p>
      <w:pPr>
        <w:spacing w:after="0"/>
        <w:ind w:left="0"/>
        <w:jc w:val="both"/>
      </w:pPr>
      <w:r>
        <w:rPr>
          <w:rFonts w:ascii="Times New Roman"/>
          <w:b w:val="false"/>
          <w:i w:val="false"/>
          <w:color w:val="000000"/>
          <w:sz w:val="28"/>
        </w:rPr>
        <w:t>
      ";</w:t>
      </w:r>
    </w:p>
    <w:bookmarkEnd w:id="3236"/>
    <w:bookmarkStart w:name="z5825" w:id="3237"/>
    <w:p>
      <w:pPr>
        <w:spacing w:after="0"/>
        <w:ind w:left="0"/>
        <w:jc w:val="both"/>
      </w:pPr>
      <w:r>
        <w:rPr>
          <w:rFonts w:ascii="Times New Roman"/>
          <w:b w:val="false"/>
          <w:i w:val="false"/>
          <w:color w:val="000000"/>
          <w:sz w:val="28"/>
        </w:rPr>
        <w:t>
      "4-сынып" деген кіші бөлімде:</w:t>
      </w:r>
    </w:p>
    <w:bookmarkEnd w:id="3237"/>
    <w:bookmarkStart w:name="z5826" w:id="3238"/>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3238"/>
    <w:bookmarkStart w:name="z5827" w:id="3239"/>
    <w:p>
      <w:pPr>
        <w:spacing w:after="0"/>
        <w:ind w:left="0"/>
        <w:jc w:val="both"/>
      </w:pPr>
      <w:r>
        <w:rPr>
          <w:rFonts w:ascii="Times New Roman"/>
          <w:b w:val="false"/>
          <w:i w:val="false"/>
          <w:color w:val="000000"/>
          <w:sz w:val="28"/>
        </w:rPr>
        <w:t>
      "</w:t>
      </w:r>
    </w:p>
    <w:bookmarkEnd w:id="3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Электронное методическое руководство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П. Зординова, Э. Куандыккызы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3240"/>
          <w:p>
            <w:pPr>
              <w:spacing w:after="20"/>
              <w:ind w:left="20"/>
              <w:jc w:val="both"/>
            </w:pPr>
            <w:r>
              <w:rPr>
                <w:rFonts w:ascii="Times New Roman"/>
                <w:b w:val="false"/>
                <w:i w:val="false"/>
                <w:color w:val="000000"/>
                <w:sz w:val="20"/>
              </w:rPr>
              <w:t xml:space="preserve">
Цифровая грамотность. Электронная рабочая тетрадь </w:t>
            </w:r>
          </w:p>
          <w:bookmarkEnd w:id="3240"/>
          <w:p>
            <w:pPr>
              <w:spacing w:after="20"/>
              <w:ind w:left="20"/>
              <w:jc w:val="both"/>
            </w:pPr>
            <w:r>
              <w:rPr>
                <w:rFonts w:ascii="Times New Roman"/>
                <w:b w:val="false"/>
                <w:i w:val="false"/>
                <w:color w:val="000000"/>
                <w:sz w:val="20"/>
              </w:rPr>
              <w:t>
(web-платформа) https://kitapedu.kz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М. Аубекова,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bookmarkStart w:name="z5829" w:id="3241"/>
    <w:p>
      <w:pPr>
        <w:spacing w:after="0"/>
        <w:ind w:left="0"/>
        <w:jc w:val="both"/>
      </w:pPr>
      <w:r>
        <w:rPr>
          <w:rFonts w:ascii="Times New Roman"/>
          <w:b w:val="false"/>
          <w:i w:val="false"/>
          <w:color w:val="000000"/>
          <w:sz w:val="28"/>
        </w:rPr>
        <w:t>
      ".</w:t>
      </w:r>
    </w:p>
    <w:bookmarkEnd w:id="3241"/>
    <w:bookmarkStart w:name="z5830" w:id="3242"/>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3242"/>
    <w:bookmarkStart w:name="z5831" w:id="3243"/>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сондай-ақ әділет органдарын хабардар етуді;</w:t>
      </w:r>
    </w:p>
    <w:bookmarkEnd w:id="3243"/>
    <w:bookmarkStart w:name="z5832" w:id="324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3244"/>
    <w:bookmarkStart w:name="z5833" w:id="324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3245"/>
    <w:bookmarkStart w:name="z5834" w:id="3246"/>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сегізінші, он бірінші, он төртінші, он жетінші, жиырмасыншы, жиырма алтыншы, жиырма тоғызыншы, отыз екінші, отыз бесінші, отыз сегізінші, қырық бірінші, қырық төртінші, елу төртінші, елу жетінші, алпысыншы, алпыс үшінші, алпыс алтыншы, алпыс тоғызыншы, жетпіс бесінші, жетпіс сегізінші, сексен бірінші, сексен төртінші, сексен жетінші, тоқсаныншы, тоқсан үшінші, тоқсан алтыншы, тоқсан тоғызыншы, жүз жетінші, жүз оныншы, екі жүз қырық бірінші, екі жүз қырық төртінші, екі жүз қырық жетінші, екі жүз елуінші, екі жүз елу үшінші, екі жүз елу алтыншы, екі жүз елу тоғызыншы, екі жүз алпыс екінші, екі жүз алпыс бесінші, екі жүз алпыс сегізінші, екі жүз жетпіс бірінші, екі жүз жетпіс төртінші, екі жүз жетпіс жетінші, екі жүз сексен төртінші, екі жүз сексен жетінші, екі жүз тоқсаныншы, екі жүз тоқсан үшінші, екі жүз тоқсан алтыншы, екі жүз тоқсан тоғызыншы, үш жүз екінші, үш жүз бесінші, үш жүз сегізінші, үш жүз он бірінші, үш жүз он төртінші, үш жүз он жетінші, үш жүз жиырмасыншы, үш жүз отызыншы, үш жүз отыз үшінші, үш жүз отыз алтыншы, үш жүз отыз тоғызыншы, үш жүз қырық екінші, үш жүз қырық бесінші, үш жүз қырық сегізінші, үш жүз елу бірінші, үш жүз елу төртінші, үш жүз елу жетінші, үш жүз алпысыншы, үш жүз алпыс үшінші, үш жүз алпыс алтыншы, үш жүз жетпіс екінші, үш жүз жетпіс бесінші, үш жүз жетпіс сегізінші, үш жүз сексен бірінші, үш жүз сексен төртінші, үш жүз сексен жетінші, үш жүз тоқсаныншы, үш жүз тоқсан үшінші, үш жүз тоқсан алтыншы, үш жүз тоқсан тоғызыншы, төрт жүз екінші, төрт жүз бесінші, төрт жүз он бірінші, төрт жүз он төртінші, төрт жүз қырық тоғызыншы, төрт жүз елу төртінші, төрт жүз елу тоғызыншы, төрт жүз алпыс екінші, төрт жүз тоқсан сегізінші, бес жүз бірінші, бес жүз төртінші, бес жүз жетінші, бес жүз оныншы, бес жүз он үшінші абзацтарын қоспағанда, алғашқы ресми жарияланған күнінен кейін күнтізбелік он күн өткен соң қолданысқа енгізіледі.</w:t>
      </w:r>
    </w:p>
    <w:bookmarkEnd w:id="324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