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bd1a" w14:textId="f65b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түрлерінің номенклатурасын бекіту туралы" Қазақстан Республикасы Білім және ғылым министрінің 2013 жылғы 22 ақпандағы № 50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 сәуірдегі № 75-НҚ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Білім беру ұйымдары түрлерінің </w:t>
      </w:r>
      <w:r>
        <w:rPr>
          <w:rFonts w:ascii="Times New Roman"/>
          <w:b w:val="false"/>
          <w:i w:val="false"/>
          <w:color w:val="000000"/>
          <w:sz w:val="28"/>
        </w:rPr>
        <w:t>номенклатурасында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8" w:id="3"/>
    <w:p>
      <w:pPr>
        <w:spacing w:after="0"/>
        <w:ind w:left="0"/>
        <w:jc w:val="both"/>
      </w:pPr>
      <w:r>
        <w:rPr>
          <w:rFonts w:ascii="Times New Roman"/>
          <w:b w:val="false"/>
          <w:i w:val="false"/>
          <w:color w:val="000000"/>
          <w:sz w:val="28"/>
        </w:rPr>
        <w:t>
      "2) әдістемелік кабинет (орталық);".</w:t>
      </w:r>
    </w:p>
    <w:bookmarkEnd w:id="3"/>
    <w:bookmarkStart w:name="z9" w:id="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сондай-ақ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