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30c6" w14:textId="a3d3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"Көрсетілетін білім беру қызметін алушылар бойынша ваучерлік қаржыландыруды ескере отырып, мектепке дейінгі тәрбие мен оқытуға мемлекеттік білім беру тапсырысын орналастыру жөніндегі пилоттық жобаның кейбір мәселелері туралы" Қазақстан Республикасы Оқу-ағарту министрінің 2024 жылғы 30 желтоқсандағы № 372 бұйрығына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2026 жылғы 5 қаңтардағы № 1 бұйрығы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1."Көрсетілетін білім беру қызметін алушылар бойынша ваучерлік қаржыландыруды ескере отырып, мектепке дейінгі тәрбие мен оқытуға мемлекеттік білім беру тапсырысын орналастыру жөніндегі пилоттық жобаның кейбір мәселелері туралы" Қазақстан Республикасы Оқу-ағарту министрінің 2024 жылғы 30 желтоқсандағы № 372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жылғы 1 қаңтар мен 2026 жылғы 3 наурыз аралығында білім беру қызметтерін алушылар бойынша ваучерлік қаржыландыруды ескере отырып, мектепке дейінгі тәрбие мен оқытуға мемлекеттік білім беру тапсырысын орналастыру жөніндегі пилоттық жоба (бұдан әрі – Пилоттық жоба) енгізілсін.";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"2-бөлім. Облыстардың аудандарын 1-бөлімде көрсетілген аудандарды қоспағанда, ваучерлік қаржыландыруға кезең-кезеңімен көшіру" деген бөлім мынадай мазмұндағы реттік нөмірі 2-жолмен толықтырылсын: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қаңтар, 2026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әкімдігі, Білім басқармасы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Оқу-ағарту вице-министріне (Ш.Қ. Ақпарова) жүктелсін.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Сүлейменова Жұлдыз Досбергенқызы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