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42d04f" w14:textId="d42d04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"Аудармашы" кәсіптік стандартын бекіту туралы" Қазақстан Республикасы Ғылым және жоғары білім министрінің 2025 жылғы 5 ақпандағы № 35 бұйрығына өзгерістер енгізу туралы</w:t>
      </w:r>
    </w:p>
    <w:p>
      <w:pPr>
        <w:spacing w:after="0"/>
        <w:ind w:left="0"/>
        <w:jc w:val="both"/>
      </w:pPr>
      <w:r>
        <w:rPr>
          <w:rFonts w:ascii="Times New Roman"/>
          <w:b w:val="false"/>
          <w:i w:val="false"/>
          <w:color w:val="000000"/>
          <w:sz w:val="28"/>
        </w:rPr>
        <w:t>Қазақстан Республикасы Ғылым және жоғары білім министрінің м.а. 2026 жылғы 1 қыркүйектегі № 421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"Аудармашы" кәсіптік стандартын бекіту туралы" Қазақстан Республикасы Ғылым және жоғары білім министрінің 2025 жылғы 5 ақпандағы № 35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 </w:t>
      </w:r>
    </w:p>
    <w:bookmarkStart w:name="z7" w:id="2"/>
    <w:p>
      <w:pPr>
        <w:spacing w:after="0"/>
        <w:ind w:left="0"/>
        <w:jc w:val="both"/>
      </w:pPr>
      <w:r>
        <w:rPr>
          <w:rFonts w:ascii="Times New Roman"/>
          <w:b w:val="false"/>
          <w:i w:val="false"/>
          <w:color w:val="000000"/>
          <w:sz w:val="28"/>
        </w:rPr>
        <w:t>
      "Аударма саласындағы қызмет" кәсіптік стандартын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9" w:id="3"/>
    <w:p>
      <w:pPr>
        <w:spacing w:after="0"/>
        <w:ind w:left="0"/>
        <w:jc w:val="both"/>
      </w:pPr>
      <w:r>
        <w:rPr>
          <w:rFonts w:ascii="Times New Roman"/>
          <w:b w:val="false"/>
          <w:i w:val="false"/>
          <w:color w:val="000000"/>
          <w:sz w:val="28"/>
        </w:rPr>
        <w:t>
      "1. Осы бұйрыққа қосымшаға сәйкес "Аударма саласындағы қызмет" кәсіптік стандарты бекітілсін.";</w:t>
      </w:r>
    </w:p>
    <w:bookmarkEnd w:id="3"/>
    <w:bookmarkStart w:name="z10" w:id="4"/>
    <w:p>
      <w:pPr>
        <w:spacing w:after="0"/>
        <w:ind w:left="0"/>
        <w:jc w:val="both"/>
      </w:pPr>
      <w:r>
        <w:rPr>
          <w:rFonts w:ascii="Times New Roman"/>
          <w:b w:val="false"/>
          <w:i w:val="false"/>
          <w:color w:val="000000"/>
          <w:sz w:val="28"/>
        </w:rPr>
        <w:t xml:space="preserve">
      көрсетілген бұйрықпен бекітілген "Аудармашы" </w:t>
      </w:r>
      <w:r>
        <w:rPr>
          <w:rFonts w:ascii="Times New Roman"/>
          <w:b w:val="false"/>
          <w:i w:val="false"/>
          <w:color w:val="000000"/>
          <w:sz w:val="28"/>
        </w:rPr>
        <w:t>кәсіптік стандарты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 </w:t>
      </w:r>
    </w:p>
    <w:bookmarkEnd w:id="4"/>
    <w:bookmarkStart w:name="z11" w:id="5"/>
    <w:p>
      <w:pPr>
        <w:spacing w:after="0"/>
        <w:ind w:left="0"/>
        <w:jc w:val="both"/>
      </w:pPr>
      <w:r>
        <w:rPr>
          <w:rFonts w:ascii="Times New Roman"/>
          <w:b w:val="false"/>
          <w:i w:val="false"/>
          <w:color w:val="000000"/>
          <w:sz w:val="28"/>
        </w:rPr>
        <w:t>
      2. Қазақстан Республикасы Ғылым және жоғары білім министрлігінің Тіл саясаты комитеті Қазақстан Республикасының заңнамасында белгіленген тәртіппен:</w:t>
      </w:r>
    </w:p>
    <w:bookmarkEnd w:id="5"/>
    <w:bookmarkStart w:name="z12" w:id="6"/>
    <w:p>
      <w:pPr>
        <w:spacing w:after="0"/>
        <w:ind w:left="0"/>
        <w:jc w:val="both"/>
      </w:pPr>
      <w:r>
        <w:rPr>
          <w:rFonts w:ascii="Times New Roman"/>
          <w:b w:val="false"/>
          <w:i w:val="false"/>
          <w:color w:val="000000"/>
          <w:sz w:val="28"/>
        </w:rPr>
        <w:t>
      1) осы бұйрыққа қол қойылған күннен бастап бес жұмыс күні ішінде оны ресми жариялау және электрондық нысанда қазақ және орыс тілдерінде Қазақстан Республикасы нормативтік құқықтық актілерінің эталондық бақылау банкіне енгізу үшін "Заңнама және құқықтық ақпарат институты" шаруашылық жүргізу құқығындағы республикалық мемлекеттік кәсіпорнына жіберуді;</w:t>
      </w:r>
    </w:p>
    <w:bookmarkEnd w:id="6"/>
    <w:bookmarkStart w:name="z13" w:id="7"/>
    <w:p>
      <w:pPr>
        <w:spacing w:after="0"/>
        <w:ind w:left="0"/>
        <w:jc w:val="both"/>
      </w:pPr>
      <w:r>
        <w:rPr>
          <w:rFonts w:ascii="Times New Roman"/>
          <w:b w:val="false"/>
          <w:i w:val="false"/>
          <w:color w:val="000000"/>
          <w:sz w:val="28"/>
        </w:rPr>
        <w:t>
      2) осы бұйрықты Қазақстан Республикасы Ғылым және жоғары білім министрлігінің интернет-ресурсында орналастыруды қамтамасыз етсін.</w:t>
      </w:r>
    </w:p>
    <w:bookmarkEnd w:id="7"/>
    <w:bookmarkStart w:name="z14"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Ғылым және жоғары білім вице-министріне жүктелсін.</w:t>
      </w:r>
    </w:p>
    <w:bookmarkEnd w:id="8"/>
    <w:bookmarkStart w:name="z15" w:id="9"/>
    <w:p>
      <w:pPr>
        <w:spacing w:after="0"/>
        <w:ind w:left="0"/>
        <w:jc w:val="both"/>
      </w:pPr>
      <w:r>
        <w:rPr>
          <w:rFonts w:ascii="Times New Roman"/>
          <w:b w:val="false"/>
          <w:i w:val="false"/>
          <w:color w:val="000000"/>
          <w:sz w:val="28"/>
        </w:rPr>
        <w:t>
      4. Осы бұйрық алғашқы ресми жарияларған күнінен бастап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Министрдің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Нұрбек</w:t>
            </w:r>
            <w:r>
              <w:rPr>
                <w:rFonts w:ascii="Times New Roman"/>
                <w:b w:val="false"/>
                <w:i w:val="false"/>
                <w:color w:val="000000"/>
                <w:sz w:val="20"/>
              </w:rPr>
              <w:t>
</w:t>
            </w:r>
          </w:p>
        </w:tc>
      </w:tr>
    </w:tbl>
    <w:bookmarkStart w:name="z17" w:id="10"/>
    <w:p>
      <w:pPr>
        <w:spacing w:after="0"/>
        <w:ind w:left="0"/>
        <w:jc w:val="both"/>
      </w:pPr>
      <w:r>
        <w:rPr>
          <w:rFonts w:ascii="Times New Roman"/>
          <w:b w:val="false"/>
          <w:i w:val="false"/>
          <w:color w:val="000000"/>
          <w:sz w:val="28"/>
        </w:rPr>
        <w:t>
      "КЕЛІСІЛДІ"</w:t>
      </w:r>
    </w:p>
    <w:bookmarkEnd w:id="10"/>
    <w:bookmarkStart w:name="z18" w:id="11"/>
    <w:p>
      <w:pPr>
        <w:spacing w:after="0"/>
        <w:ind w:left="0"/>
        <w:jc w:val="both"/>
      </w:pPr>
      <w:r>
        <w:rPr>
          <w:rFonts w:ascii="Times New Roman"/>
          <w:b w:val="false"/>
          <w:i w:val="false"/>
          <w:color w:val="000000"/>
          <w:sz w:val="28"/>
        </w:rPr>
        <w:t>
      Қазақстан Республикасы</w:t>
      </w:r>
    </w:p>
    <w:bookmarkEnd w:id="11"/>
    <w:bookmarkStart w:name="z19" w:id="12"/>
    <w:p>
      <w:pPr>
        <w:spacing w:after="0"/>
        <w:ind w:left="0"/>
        <w:jc w:val="both"/>
      </w:pPr>
      <w:r>
        <w:rPr>
          <w:rFonts w:ascii="Times New Roman"/>
          <w:b w:val="false"/>
          <w:i w:val="false"/>
          <w:color w:val="000000"/>
          <w:sz w:val="28"/>
        </w:rPr>
        <w:t>
      Еңбек және халықты әлеуметтік</w:t>
      </w:r>
    </w:p>
    <w:bookmarkEnd w:id="12"/>
    <w:bookmarkStart w:name="z20" w:id="13"/>
    <w:p>
      <w:pPr>
        <w:spacing w:after="0"/>
        <w:ind w:left="0"/>
        <w:jc w:val="both"/>
      </w:pPr>
      <w:r>
        <w:rPr>
          <w:rFonts w:ascii="Times New Roman"/>
          <w:b w:val="false"/>
          <w:i w:val="false"/>
          <w:color w:val="000000"/>
          <w:sz w:val="28"/>
        </w:rPr>
        <w:t>
      қорғау министрлігі</w:t>
      </w:r>
    </w:p>
    <w:bookmarkEnd w:id="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Ғылым және жоғары білім</w:t>
            </w:r>
            <w:r>
              <w:br/>
            </w:r>
            <w:r>
              <w:rPr>
                <w:rFonts w:ascii="Times New Roman"/>
                <w:b w:val="false"/>
                <w:i w:val="false"/>
                <w:color w:val="000000"/>
                <w:sz w:val="20"/>
              </w:rPr>
              <w:t>министрінің</w:t>
            </w:r>
            <w:r>
              <w:br/>
            </w:r>
            <w:r>
              <w:rPr>
                <w:rFonts w:ascii="Times New Roman"/>
                <w:b w:val="false"/>
                <w:i w:val="false"/>
                <w:color w:val="000000"/>
                <w:sz w:val="20"/>
              </w:rPr>
              <w:t>2026 жылғы 1 қыркүйектегі</w:t>
            </w:r>
            <w:r>
              <w:br/>
            </w:r>
            <w:r>
              <w:rPr>
                <w:rFonts w:ascii="Times New Roman"/>
                <w:b w:val="false"/>
                <w:i w:val="false"/>
                <w:color w:val="000000"/>
                <w:sz w:val="20"/>
              </w:rPr>
              <w:t>№ 421 бұйрығына 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Ғылым және жоғары білім</w:t>
            </w:r>
            <w:r>
              <w:br/>
            </w:r>
            <w:r>
              <w:rPr>
                <w:rFonts w:ascii="Times New Roman"/>
                <w:b w:val="false"/>
                <w:i w:val="false"/>
                <w:color w:val="000000"/>
                <w:sz w:val="20"/>
              </w:rPr>
              <w:t>министрінің</w:t>
            </w:r>
            <w:r>
              <w:br/>
            </w:r>
            <w:r>
              <w:rPr>
                <w:rFonts w:ascii="Times New Roman"/>
                <w:b w:val="false"/>
                <w:i w:val="false"/>
                <w:color w:val="000000"/>
                <w:sz w:val="20"/>
              </w:rPr>
              <w:t>2025 жылғы "5" ақпандағы</w:t>
            </w:r>
            <w:r>
              <w:br/>
            </w:r>
            <w:r>
              <w:rPr>
                <w:rFonts w:ascii="Times New Roman"/>
                <w:b w:val="false"/>
                <w:i w:val="false"/>
                <w:color w:val="000000"/>
                <w:sz w:val="20"/>
              </w:rPr>
              <w:t>№ 35 бұйрығымен бекітілген</w:t>
            </w:r>
          </w:p>
        </w:tc>
      </w:tr>
    </w:tbl>
    <w:bookmarkStart w:name="z22" w:id="14"/>
    <w:p>
      <w:pPr>
        <w:spacing w:after="0"/>
        <w:ind w:left="0"/>
        <w:jc w:val="left"/>
      </w:pPr>
      <w:r>
        <w:rPr>
          <w:rFonts w:ascii="Times New Roman"/>
          <w:b/>
          <w:i w:val="false"/>
          <w:color w:val="000000"/>
        </w:rPr>
        <w:t xml:space="preserve"> Кәсіптік стандарт: "Аударма саласындағы қызмет"</w:t>
      </w:r>
    </w:p>
    <w:bookmarkEnd w:id="14"/>
    <w:bookmarkStart w:name="z23" w:id="15"/>
    <w:p>
      <w:pPr>
        <w:spacing w:after="0"/>
        <w:ind w:left="0"/>
        <w:jc w:val="left"/>
      </w:pPr>
      <w:r>
        <w:rPr>
          <w:rFonts w:ascii="Times New Roman"/>
          <w:b/>
          <w:i w:val="false"/>
          <w:color w:val="000000"/>
        </w:rPr>
        <w:t xml:space="preserve"> 1-тарау. Жалпы ережелер</w:t>
      </w:r>
    </w:p>
    <w:bookmarkEnd w:id="15"/>
    <w:bookmarkStart w:name="z24" w:id="16"/>
    <w:p>
      <w:pPr>
        <w:spacing w:after="0"/>
        <w:ind w:left="0"/>
        <w:jc w:val="both"/>
      </w:pPr>
      <w:r>
        <w:rPr>
          <w:rFonts w:ascii="Times New Roman"/>
          <w:b w:val="false"/>
          <w:i w:val="false"/>
          <w:color w:val="000000"/>
          <w:sz w:val="28"/>
        </w:rPr>
        <w:t xml:space="preserve">
      1. Кәсіптік стандарттың қолдану аясы: "Аударма саласындағы қызмет" кәсіптік стандарты "Кәсіптік біліктілік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әзірленді, тұрмыстық және жалпы іскерлік салаларда, арнаулы кәсіптік салаларда, мемлекетаралық қатынастар саласында жазбаша аударманы жүзеге асыруға, тұрмыстық және жалпы іскерлік салаларда және мемлекеттік қатынастар саласында тіларалық ауызша аударманы жүзеге асыруға қойылатын талаптарды айқындайды. </w:t>
      </w:r>
    </w:p>
    <w:bookmarkEnd w:id="16"/>
    <w:bookmarkStart w:name="z25" w:id="17"/>
    <w:p>
      <w:pPr>
        <w:spacing w:after="0"/>
        <w:ind w:left="0"/>
        <w:jc w:val="both"/>
      </w:pPr>
      <w:r>
        <w:rPr>
          <w:rFonts w:ascii="Times New Roman"/>
          <w:b w:val="false"/>
          <w:i w:val="false"/>
          <w:color w:val="000000"/>
          <w:sz w:val="28"/>
        </w:rPr>
        <w:t xml:space="preserve">
      2. Осы кәсіптік стандартта мынадай терминдер, анықтамалар мен қысқартулар қолданылады: </w:t>
      </w:r>
    </w:p>
    <w:bookmarkEnd w:id="17"/>
    <w:bookmarkStart w:name="z26" w:id="18"/>
    <w:p>
      <w:pPr>
        <w:spacing w:after="0"/>
        <w:ind w:left="0"/>
        <w:jc w:val="both"/>
      </w:pPr>
      <w:r>
        <w:rPr>
          <w:rFonts w:ascii="Times New Roman"/>
          <w:b w:val="false"/>
          <w:i w:val="false"/>
          <w:color w:val="000000"/>
          <w:sz w:val="28"/>
        </w:rPr>
        <w:t>
      1) Аударма – әртүрлі тілде сөйлеушілер арасындағы тіларалық, мәдениетаралық қарым-қатынастың бір түрі, оның нәтижесінде түпнұсқа тілдегі мәтін мазмұны аударма тіліне тілдік дәнекерліктің нәтижесі ретінде аударма мәтіні түрінде беріледі; бұл аудармашы жүзеге асыратын қызмет, ол қарым-қатынастың толықтығы, тиімділігі және табиғилығы бойынша жанама екі тілді коммуникацияны қарапайым біртілді коммуникацияға жақындату мақсатында бір тілде жасалған мәтінді басқа тілдегі мәтінде вариативті қайта түсіндіру, мәтінді қайта кодтау;</w:t>
      </w:r>
    </w:p>
    <w:bookmarkEnd w:id="18"/>
    <w:bookmarkStart w:name="z27" w:id="19"/>
    <w:p>
      <w:pPr>
        <w:spacing w:after="0"/>
        <w:ind w:left="0"/>
        <w:jc w:val="both"/>
      </w:pPr>
      <w:r>
        <w:rPr>
          <w:rFonts w:ascii="Times New Roman"/>
          <w:b w:val="false"/>
          <w:i w:val="false"/>
          <w:color w:val="000000"/>
          <w:sz w:val="28"/>
        </w:rPr>
        <w:t>
      2) Аудармашы – аудармамен, яғни белгілі бір тілдегі жазбаша немесе ауызша мәтінге өзге тілде (аударма тілі деп аталатын) балама болатын жазбаша немесе ауызша мәтін құрумен айналысатын маман;</w:t>
      </w:r>
    </w:p>
    <w:bookmarkEnd w:id="19"/>
    <w:bookmarkStart w:name="z28" w:id="20"/>
    <w:p>
      <w:pPr>
        <w:spacing w:after="0"/>
        <w:ind w:left="0"/>
        <w:jc w:val="both"/>
      </w:pPr>
      <w:r>
        <w:rPr>
          <w:rFonts w:ascii="Times New Roman"/>
          <w:b w:val="false"/>
          <w:i w:val="false"/>
          <w:color w:val="000000"/>
          <w:sz w:val="28"/>
        </w:rPr>
        <w:t>
      3) Аударма қызметі – аудармашының (фрилансер-аудармашының, аударма бюросының, аударма компаниясының, коммерциялық және мемлекеттік ұйымдар қызметкерінің) қызметі;</w:t>
      </w:r>
    </w:p>
    <w:bookmarkEnd w:id="20"/>
    <w:bookmarkStart w:name="z29" w:id="21"/>
    <w:p>
      <w:pPr>
        <w:spacing w:after="0"/>
        <w:ind w:left="0"/>
        <w:jc w:val="both"/>
      </w:pPr>
      <w:r>
        <w:rPr>
          <w:rFonts w:ascii="Times New Roman"/>
          <w:b w:val="false"/>
          <w:i w:val="false"/>
          <w:color w:val="000000"/>
          <w:sz w:val="28"/>
        </w:rPr>
        <w:t>
      4) Біліктілік деңгейі/біліктілігінің деңгейі – орындалатын жұмыстардың күрделілігін, дербестігін және жауапкершілігін көрсететін қызметкердің біліктілігіне (құзыреттеріне) қойылатын талаптар деңгейі;</w:t>
      </w:r>
    </w:p>
    <w:bookmarkEnd w:id="21"/>
    <w:bookmarkStart w:name="z30" w:id="22"/>
    <w:p>
      <w:pPr>
        <w:spacing w:after="0"/>
        <w:ind w:left="0"/>
        <w:jc w:val="both"/>
      </w:pPr>
      <w:r>
        <w:rPr>
          <w:rFonts w:ascii="Times New Roman"/>
          <w:b w:val="false"/>
          <w:i w:val="false"/>
          <w:color w:val="000000"/>
          <w:sz w:val="28"/>
        </w:rPr>
        <w:t>
      5) Біліктілік – қызметкердің нақты еңбек функциясын сапалы орындауға дайындық дәрежесі;</w:t>
      </w:r>
    </w:p>
    <w:bookmarkEnd w:id="22"/>
    <w:bookmarkStart w:name="z31" w:id="23"/>
    <w:p>
      <w:pPr>
        <w:spacing w:after="0"/>
        <w:ind w:left="0"/>
        <w:jc w:val="both"/>
      </w:pPr>
      <w:r>
        <w:rPr>
          <w:rFonts w:ascii="Times New Roman"/>
          <w:b w:val="false"/>
          <w:i w:val="false"/>
          <w:color w:val="000000"/>
          <w:sz w:val="28"/>
        </w:rPr>
        <w:t>
      6) Білім – кәсіптік міндет шеңберінде іс-әрекеттерді орындау үшін қажетті зерделенген және меңгерілген ақпарат;</w:t>
      </w:r>
    </w:p>
    <w:bookmarkEnd w:id="23"/>
    <w:bookmarkStart w:name="z32" w:id="24"/>
    <w:p>
      <w:pPr>
        <w:spacing w:after="0"/>
        <w:ind w:left="0"/>
        <w:jc w:val="both"/>
      </w:pPr>
      <w:r>
        <w:rPr>
          <w:rFonts w:ascii="Times New Roman"/>
          <w:b w:val="false"/>
          <w:i w:val="false"/>
          <w:color w:val="000000"/>
          <w:sz w:val="28"/>
        </w:rPr>
        <w:t>
      7) Дағды – кәсіптік міндетті толығымен орындауға мүмкіндік беретін білім мен машықты қолдану қабілеті;</w:t>
      </w:r>
    </w:p>
    <w:bookmarkEnd w:id="24"/>
    <w:bookmarkStart w:name="z33" w:id="25"/>
    <w:p>
      <w:pPr>
        <w:spacing w:after="0"/>
        <w:ind w:left="0"/>
        <w:jc w:val="both"/>
      </w:pPr>
      <w:r>
        <w:rPr>
          <w:rFonts w:ascii="Times New Roman"/>
          <w:b w:val="false"/>
          <w:i w:val="false"/>
          <w:color w:val="000000"/>
          <w:sz w:val="28"/>
        </w:rPr>
        <w:t>
      8) Еңбек функциясы – бизнес-үдерісінде анықталып, еңбек қызметінің белгілі бір түрі аясында оларды орындау үшін қажетті құзыреттердің болуын көздейтін еңбек әрекеттерінің біріктірілген және салыстырмалы түрдегі дербес жиынтығы; еңбек үдерісінің бір немесе бірнеше міндетін шешуге бағытталған өзара байланысты әрекеттер жиынтығы;</w:t>
      </w:r>
    </w:p>
    <w:bookmarkEnd w:id="25"/>
    <w:bookmarkStart w:name="z34" w:id="26"/>
    <w:p>
      <w:pPr>
        <w:spacing w:after="0"/>
        <w:ind w:left="0"/>
        <w:jc w:val="both"/>
      </w:pPr>
      <w:r>
        <w:rPr>
          <w:rFonts w:ascii="Times New Roman"/>
          <w:b w:val="false"/>
          <w:i w:val="false"/>
          <w:color w:val="000000"/>
          <w:sz w:val="28"/>
        </w:rPr>
        <w:t>
      9) Жұмыс тілдері – аудармашының аударма жасайтын тілдері, яғни түпнұсқа тілі мен аударма тілі;</w:t>
      </w:r>
    </w:p>
    <w:bookmarkEnd w:id="26"/>
    <w:bookmarkStart w:name="z35" w:id="27"/>
    <w:p>
      <w:pPr>
        <w:spacing w:after="0"/>
        <w:ind w:left="0"/>
        <w:jc w:val="both"/>
      </w:pPr>
      <w:r>
        <w:rPr>
          <w:rFonts w:ascii="Times New Roman"/>
          <w:b w:val="false"/>
          <w:i w:val="false"/>
          <w:color w:val="000000"/>
          <w:sz w:val="28"/>
        </w:rPr>
        <w:t>
      10) Кәсіби топ – жалпы интеграциялық негізі бар (ұқсас немесе жақын мақсаттар, объектілер, технологиялар, оның ішінде еңбек құралдары) және оларды орындау үшін еңбек функциялары мен құзыреттерінің ұқсас жиынтығын көздейтін кәсіби кіші топтардың жиынтығы;</w:t>
      </w:r>
    </w:p>
    <w:bookmarkEnd w:id="27"/>
    <w:bookmarkStart w:name="z36" w:id="28"/>
    <w:p>
      <w:pPr>
        <w:spacing w:after="0"/>
        <w:ind w:left="0"/>
        <w:jc w:val="both"/>
      </w:pPr>
      <w:r>
        <w:rPr>
          <w:rFonts w:ascii="Times New Roman"/>
          <w:b w:val="false"/>
          <w:i w:val="false"/>
          <w:color w:val="000000"/>
          <w:sz w:val="28"/>
        </w:rPr>
        <w:t>
      11) Кәсіби кіші топ – еңбек функциялары мен оларды жүзеге асыру үшін қажетті құзыреттердің тұтас жиынтығынан құрылған бір кәсіптің адамдарының жиынтығы;</w:t>
      </w:r>
    </w:p>
    <w:bookmarkEnd w:id="28"/>
    <w:bookmarkStart w:name="z37" w:id="29"/>
    <w:p>
      <w:pPr>
        <w:spacing w:after="0"/>
        <w:ind w:left="0"/>
        <w:jc w:val="both"/>
      </w:pPr>
      <w:r>
        <w:rPr>
          <w:rFonts w:ascii="Times New Roman"/>
          <w:b w:val="false"/>
          <w:i w:val="false"/>
          <w:color w:val="000000"/>
          <w:sz w:val="28"/>
        </w:rPr>
        <w:t>
      12) Кәсіби стандарт – формалды және (немесе) формалды емес, және (немесе) информалды білім беру ескеріле отырып, білімге, машыққа, дағдыға, жұмыс тәжірибесіне, біліктілік деңгейі мен құзыреттілікке, кәсіптік қызметтің нақты бір саласындағы еңбек мазмұнына, сапасына және жағдайларына қойылатын жалпы талаптарды белгілейтін жазбаша ресми құжат;</w:t>
      </w:r>
    </w:p>
    <w:bookmarkEnd w:id="29"/>
    <w:bookmarkStart w:name="z38" w:id="30"/>
    <w:p>
      <w:pPr>
        <w:spacing w:after="0"/>
        <w:ind w:left="0"/>
        <w:jc w:val="both"/>
      </w:pPr>
      <w:r>
        <w:rPr>
          <w:rFonts w:ascii="Times New Roman"/>
          <w:b w:val="false"/>
          <w:i w:val="false"/>
          <w:color w:val="000000"/>
          <w:sz w:val="28"/>
        </w:rPr>
        <w:t>
      13) Кәсіп – адамның арнайы дайындығы нәтижесінде алынған және білімі тиісті құжаттармен расталған белгілі бір білім-білікті және практикалық дағдыларды қажет ететін еңбек қызметінің негізгі түрі;</w:t>
      </w:r>
    </w:p>
    <w:bookmarkEnd w:id="30"/>
    <w:bookmarkStart w:name="z39" w:id="31"/>
    <w:p>
      <w:pPr>
        <w:spacing w:after="0"/>
        <w:ind w:left="0"/>
        <w:jc w:val="both"/>
      </w:pPr>
      <w:r>
        <w:rPr>
          <w:rFonts w:ascii="Times New Roman"/>
          <w:b w:val="false"/>
          <w:i w:val="false"/>
          <w:color w:val="000000"/>
          <w:sz w:val="28"/>
        </w:rPr>
        <w:t>
      14) Машық – кәсіптік міндет шеңберінде жекелеген бірлі-жарым іс-әрекетті физикалық тұрғыдан және (немесе) ақыл-оймен орындау қабілеті;</w:t>
      </w:r>
    </w:p>
    <w:bookmarkEnd w:id="31"/>
    <w:bookmarkStart w:name="z40" w:id="32"/>
    <w:p>
      <w:pPr>
        <w:spacing w:after="0"/>
        <w:ind w:left="0"/>
        <w:jc w:val="both"/>
      </w:pPr>
      <w:r>
        <w:rPr>
          <w:rFonts w:ascii="Times New Roman"/>
          <w:b w:val="false"/>
          <w:i w:val="false"/>
          <w:color w:val="000000"/>
          <w:sz w:val="28"/>
        </w:rPr>
        <w:t>
      15) Салалық біліктілік шеңбері – кәсіби салада танылатын біліктілік деңгейлерінің құрылымдық сипаттамасы;</w:t>
      </w:r>
    </w:p>
    <w:bookmarkEnd w:id="32"/>
    <w:bookmarkStart w:name="z41" w:id="33"/>
    <w:p>
      <w:pPr>
        <w:spacing w:after="0"/>
        <w:ind w:left="0"/>
        <w:jc w:val="both"/>
      </w:pPr>
      <w:r>
        <w:rPr>
          <w:rFonts w:ascii="Times New Roman"/>
          <w:b w:val="false"/>
          <w:i w:val="false"/>
          <w:color w:val="000000"/>
          <w:sz w:val="28"/>
        </w:rPr>
        <w:t>
      16) Сала/негізгі топ – шығарылатын өнімнің, өндіріс технологиясының, қызметкерлердің негізгі қорлары мен кәсіби дағдыларының ортақтығына тән кәсіпорындар мен ұйымдардың жиынтығы;</w:t>
      </w:r>
    </w:p>
    <w:bookmarkEnd w:id="33"/>
    <w:bookmarkStart w:name="z42" w:id="34"/>
    <w:p>
      <w:pPr>
        <w:spacing w:after="0"/>
        <w:ind w:left="0"/>
        <w:jc w:val="both"/>
      </w:pPr>
      <w:r>
        <w:rPr>
          <w:rFonts w:ascii="Times New Roman"/>
          <w:b w:val="false"/>
          <w:i w:val="false"/>
          <w:color w:val="000000"/>
          <w:sz w:val="28"/>
        </w:rPr>
        <w:t>
      17) Тілді меңгерудің С1 деңгейі – тілдік құзыреттіліктің жалпыеуропалық шкаласы бойынша әртүрлі тақырыптағы көлемді күрделі мәтіндерді түсіне отырып, оның астарлы, жасырын мағынасын аша білу, ғылыми және кәсіби қызметте тілдесу үшін тілді икемді әрі тиімді пайдалана білу деңгейі;</w:t>
      </w:r>
    </w:p>
    <w:bookmarkEnd w:id="34"/>
    <w:bookmarkStart w:name="z43" w:id="35"/>
    <w:p>
      <w:pPr>
        <w:spacing w:after="0"/>
        <w:ind w:left="0"/>
        <w:jc w:val="both"/>
      </w:pPr>
      <w:r>
        <w:rPr>
          <w:rFonts w:ascii="Times New Roman"/>
          <w:b w:val="false"/>
          <w:i w:val="false"/>
          <w:color w:val="000000"/>
          <w:sz w:val="28"/>
        </w:rPr>
        <w:t>
      18) Тілді меңгерудің С2 деңгейі – тілдік құзыреттіліктің жалпыеуропалық шкаласы бойынша ауызша және жазбаша хабарламаны еркін түсіне отырып, жоғары қарқынмен және жоғары нақты дәлдікпен тосыннан сөйлеп, тілді жетік меңгеру деңгейі;</w:t>
      </w:r>
    </w:p>
    <w:bookmarkEnd w:id="35"/>
    <w:bookmarkStart w:name="z44" w:id="36"/>
    <w:p>
      <w:pPr>
        <w:spacing w:after="0"/>
        <w:ind w:left="0"/>
        <w:jc w:val="both"/>
      </w:pPr>
      <w:r>
        <w:rPr>
          <w:rFonts w:ascii="Times New Roman"/>
          <w:b w:val="false"/>
          <w:i w:val="false"/>
          <w:color w:val="000000"/>
          <w:sz w:val="28"/>
        </w:rPr>
        <w:t>
      19) Ұлттық біліктілік шеңбері – еңбек нарығында танылатын біліктілік деңгейлерінің құрылымдық сипаттамасы.</w:t>
      </w:r>
    </w:p>
    <w:bookmarkEnd w:id="36"/>
    <w:bookmarkStart w:name="z45" w:id="37"/>
    <w:p>
      <w:pPr>
        <w:spacing w:after="0"/>
        <w:ind w:left="0"/>
        <w:jc w:val="both"/>
      </w:pPr>
      <w:r>
        <w:rPr>
          <w:rFonts w:ascii="Times New Roman"/>
          <w:b w:val="false"/>
          <w:i w:val="false"/>
          <w:color w:val="000000"/>
          <w:sz w:val="28"/>
        </w:rPr>
        <w:t>
      3. Осы кәсіптік стандартта мынадай қысқартулар қолданылады:</w:t>
      </w:r>
    </w:p>
    <w:bookmarkEnd w:id="37"/>
    <w:bookmarkStart w:name="z46" w:id="38"/>
    <w:p>
      <w:pPr>
        <w:spacing w:after="0"/>
        <w:ind w:left="0"/>
        <w:jc w:val="both"/>
      </w:pPr>
      <w:r>
        <w:rPr>
          <w:rFonts w:ascii="Times New Roman"/>
          <w:b w:val="false"/>
          <w:i w:val="false"/>
          <w:color w:val="000000"/>
          <w:sz w:val="28"/>
        </w:rPr>
        <w:t>
      1) БТБА – жұмыстар мен жұмысшы кәсіптерінің бірыңғай тарифтік-біліктілік анықтамалығы;</w:t>
      </w:r>
    </w:p>
    <w:bookmarkEnd w:id="38"/>
    <w:bookmarkStart w:name="z47" w:id="39"/>
    <w:p>
      <w:pPr>
        <w:spacing w:after="0"/>
        <w:ind w:left="0"/>
        <w:jc w:val="both"/>
      </w:pPr>
      <w:r>
        <w:rPr>
          <w:rFonts w:ascii="Times New Roman"/>
          <w:b w:val="false"/>
          <w:i w:val="false"/>
          <w:color w:val="000000"/>
          <w:sz w:val="28"/>
        </w:rPr>
        <w:t>
      2) БА – біліктілік анықтамалығы;</w:t>
      </w:r>
    </w:p>
    <w:bookmarkEnd w:id="39"/>
    <w:bookmarkStart w:name="z48" w:id="40"/>
    <w:p>
      <w:pPr>
        <w:spacing w:after="0"/>
        <w:ind w:left="0"/>
        <w:jc w:val="both"/>
      </w:pPr>
      <w:r>
        <w:rPr>
          <w:rFonts w:ascii="Times New Roman"/>
          <w:b w:val="false"/>
          <w:i w:val="false"/>
          <w:color w:val="000000"/>
          <w:sz w:val="28"/>
        </w:rPr>
        <w:t>
      3) КААКҚ – кәсіби аудармашылар мен аударма компанияларының қауымдастығы;</w:t>
      </w:r>
    </w:p>
    <w:bookmarkEnd w:id="40"/>
    <w:bookmarkStart w:name="z49" w:id="41"/>
    <w:p>
      <w:pPr>
        <w:spacing w:after="0"/>
        <w:ind w:left="0"/>
        <w:jc w:val="both"/>
      </w:pPr>
      <w:r>
        <w:rPr>
          <w:rFonts w:ascii="Times New Roman"/>
          <w:b w:val="false"/>
          <w:i w:val="false"/>
          <w:color w:val="000000"/>
          <w:sz w:val="28"/>
        </w:rPr>
        <w:t>
      4) ҚР – Қазақстан Республикасы;</w:t>
      </w:r>
    </w:p>
    <w:bookmarkEnd w:id="41"/>
    <w:bookmarkStart w:name="z50" w:id="42"/>
    <w:p>
      <w:pPr>
        <w:spacing w:after="0"/>
        <w:ind w:left="0"/>
        <w:jc w:val="both"/>
      </w:pPr>
      <w:r>
        <w:rPr>
          <w:rFonts w:ascii="Times New Roman"/>
          <w:b w:val="false"/>
          <w:i w:val="false"/>
          <w:color w:val="000000"/>
          <w:sz w:val="28"/>
        </w:rPr>
        <w:t>
      5) СБШ – салалық біліктілік шеңбері;</w:t>
      </w:r>
    </w:p>
    <w:bookmarkEnd w:id="42"/>
    <w:bookmarkStart w:name="z51" w:id="43"/>
    <w:p>
      <w:pPr>
        <w:spacing w:after="0"/>
        <w:ind w:left="0"/>
        <w:jc w:val="both"/>
      </w:pPr>
      <w:r>
        <w:rPr>
          <w:rFonts w:ascii="Times New Roman"/>
          <w:b w:val="false"/>
          <w:i w:val="false"/>
          <w:color w:val="000000"/>
          <w:sz w:val="28"/>
        </w:rPr>
        <w:t>
      6) ЭҚЖЖ – экономикалық қызмет түрлерінің жалпы жіктеуіші.</w:t>
      </w:r>
    </w:p>
    <w:bookmarkEnd w:id="43"/>
    <w:bookmarkStart w:name="z52" w:id="44"/>
    <w:p>
      <w:pPr>
        <w:spacing w:after="0"/>
        <w:ind w:left="0"/>
        <w:jc w:val="left"/>
      </w:pPr>
      <w:r>
        <w:rPr>
          <w:rFonts w:ascii="Times New Roman"/>
          <w:b/>
          <w:i w:val="false"/>
          <w:color w:val="000000"/>
        </w:rPr>
        <w:t xml:space="preserve"> 2-тарау. Кәсіптік стандарттың паспорты</w:t>
      </w:r>
    </w:p>
    <w:bookmarkEnd w:id="44"/>
    <w:bookmarkStart w:name="z53" w:id="45"/>
    <w:p>
      <w:pPr>
        <w:spacing w:after="0"/>
        <w:ind w:left="0"/>
        <w:jc w:val="both"/>
      </w:pPr>
      <w:r>
        <w:rPr>
          <w:rFonts w:ascii="Times New Roman"/>
          <w:b w:val="false"/>
          <w:i w:val="false"/>
          <w:color w:val="000000"/>
          <w:sz w:val="28"/>
        </w:rPr>
        <w:t xml:space="preserve">
      4. Кәсіптік стандарттың атауы: Аударма саласындағы қызмет. </w:t>
      </w:r>
    </w:p>
    <w:bookmarkEnd w:id="45"/>
    <w:bookmarkStart w:name="z54" w:id="46"/>
    <w:p>
      <w:pPr>
        <w:spacing w:after="0"/>
        <w:ind w:left="0"/>
        <w:jc w:val="both"/>
      </w:pPr>
      <w:r>
        <w:rPr>
          <w:rFonts w:ascii="Times New Roman"/>
          <w:b w:val="false"/>
          <w:i w:val="false"/>
          <w:color w:val="000000"/>
          <w:sz w:val="28"/>
        </w:rPr>
        <w:t xml:space="preserve">
      5. Кәсіптік стандарттың коды: M74300113. </w:t>
      </w:r>
    </w:p>
    <w:bookmarkEnd w:id="46"/>
    <w:bookmarkStart w:name="z55" w:id="47"/>
    <w:p>
      <w:pPr>
        <w:spacing w:after="0"/>
        <w:ind w:left="0"/>
        <w:jc w:val="both"/>
      </w:pPr>
      <w:r>
        <w:rPr>
          <w:rFonts w:ascii="Times New Roman"/>
          <w:b w:val="false"/>
          <w:i w:val="false"/>
          <w:color w:val="000000"/>
          <w:sz w:val="28"/>
        </w:rPr>
        <w:t xml:space="preserve">
      6. ЭҚЖЖ секциясын, бөлімін, тобын, сыныбын және кіші сыныбын көрсету: </w:t>
      </w:r>
    </w:p>
    <w:bookmarkEnd w:id="47"/>
    <w:bookmarkStart w:name="z56" w:id="48"/>
    <w:p>
      <w:pPr>
        <w:spacing w:after="0"/>
        <w:ind w:left="0"/>
        <w:jc w:val="both"/>
      </w:pPr>
      <w:r>
        <w:rPr>
          <w:rFonts w:ascii="Times New Roman"/>
          <w:b w:val="false"/>
          <w:i w:val="false"/>
          <w:color w:val="000000"/>
          <w:sz w:val="28"/>
        </w:rPr>
        <w:t>
      M Кәсіби, ғылыми және техникалық қызмет.</w:t>
      </w:r>
    </w:p>
    <w:bookmarkEnd w:id="48"/>
    <w:bookmarkStart w:name="z57" w:id="49"/>
    <w:p>
      <w:pPr>
        <w:spacing w:after="0"/>
        <w:ind w:left="0"/>
        <w:jc w:val="both"/>
      </w:pPr>
      <w:r>
        <w:rPr>
          <w:rFonts w:ascii="Times New Roman"/>
          <w:b w:val="false"/>
          <w:i w:val="false"/>
          <w:color w:val="000000"/>
          <w:sz w:val="28"/>
        </w:rPr>
        <w:t>
      74 Өзге де кәсіби, ғылыми және техникалық қызмет.</w:t>
      </w:r>
    </w:p>
    <w:bookmarkEnd w:id="49"/>
    <w:bookmarkStart w:name="z58" w:id="50"/>
    <w:p>
      <w:pPr>
        <w:spacing w:after="0"/>
        <w:ind w:left="0"/>
        <w:jc w:val="both"/>
      </w:pPr>
      <w:r>
        <w:rPr>
          <w:rFonts w:ascii="Times New Roman"/>
          <w:b w:val="false"/>
          <w:i w:val="false"/>
          <w:color w:val="000000"/>
          <w:sz w:val="28"/>
        </w:rPr>
        <w:t>
      74.3 Ауызша және жазбаша аударма қызметі.</w:t>
      </w:r>
    </w:p>
    <w:bookmarkEnd w:id="50"/>
    <w:bookmarkStart w:name="z59" w:id="51"/>
    <w:p>
      <w:pPr>
        <w:spacing w:after="0"/>
        <w:ind w:left="0"/>
        <w:jc w:val="both"/>
      </w:pPr>
      <w:r>
        <w:rPr>
          <w:rFonts w:ascii="Times New Roman"/>
          <w:b w:val="false"/>
          <w:i w:val="false"/>
          <w:color w:val="000000"/>
          <w:sz w:val="28"/>
        </w:rPr>
        <w:t>
      74.30 Ауызша және жазбаша аударма қызметі.</w:t>
      </w:r>
    </w:p>
    <w:bookmarkEnd w:id="51"/>
    <w:bookmarkStart w:name="z60" w:id="52"/>
    <w:p>
      <w:pPr>
        <w:spacing w:after="0"/>
        <w:ind w:left="0"/>
        <w:jc w:val="both"/>
      </w:pPr>
      <w:r>
        <w:rPr>
          <w:rFonts w:ascii="Times New Roman"/>
          <w:b w:val="false"/>
          <w:i w:val="false"/>
          <w:color w:val="000000"/>
          <w:sz w:val="28"/>
        </w:rPr>
        <w:t>
      74.30.0 Ауызша және жазбаша аударма қызметі.</w:t>
      </w:r>
    </w:p>
    <w:bookmarkEnd w:id="52"/>
    <w:bookmarkStart w:name="z61" w:id="53"/>
    <w:p>
      <w:pPr>
        <w:spacing w:after="0"/>
        <w:ind w:left="0"/>
        <w:jc w:val="both"/>
      </w:pPr>
      <w:r>
        <w:rPr>
          <w:rFonts w:ascii="Times New Roman"/>
          <w:b w:val="false"/>
          <w:i w:val="false"/>
          <w:color w:val="000000"/>
          <w:sz w:val="28"/>
        </w:rPr>
        <w:t>
      7. Кәсіптік стандарттың қысқаша сипаттамасы: "Аударма саласындағы қызмет" кәсіптік стандарты ауызша, жазбаша, аудиовизуалды аударма саласында қызмет көрсету арқылы тіларалық, мәдениетаралық қарым-қатынасты қамтамасыз ету үшін жалпы талаптарды белгілейді.</w:t>
      </w:r>
    </w:p>
    <w:bookmarkEnd w:id="53"/>
    <w:bookmarkStart w:name="z62" w:id="54"/>
    <w:p>
      <w:pPr>
        <w:spacing w:after="0"/>
        <w:ind w:left="0"/>
        <w:jc w:val="both"/>
      </w:pPr>
      <w:r>
        <w:rPr>
          <w:rFonts w:ascii="Times New Roman"/>
          <w:b w:val="false"/>
          <w:i w:val="false"/>
          <w:color w:val="000000"/>
          <w:sz w:val="28"/>
        </w:rPr>
        <w:t xml:space="preserve">
      8. Кәсіптер карточкаларының тізімі: </w:t>
      </w:r>
    </w:p>
    <w:bookmarkEnd w:id="54"/>
    <w:bookmarkStart w:name="z63" w:id="55"/>
    <w:p>
      <w:pPr>
        <w:spacing w:after="0"/>
        <w:ind w:left="0"/>
        <w:jc w:val="both"/>
      </w:pPr>
      <w:r>
        <w:rPr>
          <w:rFonts w:ascii="Times New Roman"/>
          <w:b w:val="false"/>
          <w:i w:val="false"/>
          <w:color w:val="000000"/>
          <w:sz w:val="28"/>
        </w:rPr>
        <w:t>
      1) Аудармалардың бақылау редакторы - 7 СБШ-нің деңгейі</w:t>
      </w:r>
    </w:p>
    <w:bookmarkEnd w:id="55"/>
    <w:bookmarkStart w:name="z64" w:id="56"/>
    <w:p>
      <w:pPr>
        <w:spacing w:after="0"/>
        <w:ind w:left="0"/>
        <w:jc w:val="both"/>
      </w:pPr>
      <w:r>
        <w:rPr>
          <w:rFonts w:ascii="Times New Roman"/>
          <w:b w:val="false"/>
          <w:i w:val="false"/>
          <w:color w:val="000000"/>
          <w:sz w:val="28"/>
        </w:rPr>
        <w:t>
      2) Сурдоаудармашы - 6 СБШ-нің деңгейі</w:t>
      </w:r>
    </w:p>
    <w:bookmarkEnd w:id="56"/>
    <w:bookmarkStart w:name="z65" w:id="57"/>
    <w:p>
      <w:pPr>
        <w:spacing w:after="0"/>
        <w:ind w:left="0"/>
        <w:jc w:val="both"/>
      </w:pPr>
      <w:r>
        <w:rPr>
          <w:rFonts w:ascii="Times New Roman"/>
          <w:b w:val="false"/>
          <w:i w:val="false"/>
          <w:color w:val="000000"/>
          <w:sz w:val="28"/>
        </w:rPr>
        <w:t>
      3) Аудармашы (жазбаша) - 6 СБШ-нің деңгейі</w:t>
      </w:r>
    </w:p>
    <w:bookmarkEnd w:id="57"/>
    <w:bookmarkStart w:name="z66" w:id="58"/>
    <w:p>
      <w:pPr>
        <w:spacing w:after="0"/>
        <w:ind w:left="0"/>
        <w:jc w:val="both"/>
      </w:pPr>
      <w:r>
        <w:rPr>
          <w:rFonts w:ascii="Times New Roman"/>
          <w:b w:val="false"/>
          <w:i w:val="false"/>
          <w:color w:val="000000"/>
          <w:sz w:val="28"/>
        </w:rPr>
        <w:t>
      4) Ауызша аудармашы - 6 СБШ-нің деңгейі</w:t>
      </w:r>
    </w:p>
    <w:bookmarkEnd w:id="58"/>
    <w:bookmarkStart w:name="z67" w:id="59"/>
    <w:p>
      <w:pPr>
        <w:spacing w:after="0"/>
        <w:ind w:left="0"/>
        <w:jc w:val="both"/>
      </w:pPr>
      <w:r>
        <w:rPr>
          <w:rFonts w:ascii="Times New Roman"/>
          <w:b w:val="false"/>
          <w:i w:val="false"/>
          <w:color w:val="000000"/>
          <w:sz w:val="28"/>
        </w:rPr>
        <w:t>
      5) Аудармашы-дактилолог - 6 СБШ-нің деңгейі</w:t>
      </w:r>
    </w:p>
    <w:bookmarkEnd w:id="59"/>
    <w:bookmarkStart w:name="z68" w:id="60"/>
    <w:p>
      <w:pPr>
        <w:spacing w:after="0"/>
        <w:ind w:left="0"/>
        <w:jc w:val="both"/>
      </w:pPr>
      <w:r>
        <w:rPr>
          <w:rFonts w:ascii="Times New Roman"/>
          <w:b w:val="false"/>
          <w:i w:val="false"/>
          <w:color w:val="000000"/>
          <w:sz w:val="28"/>
        </w:rPr>
        <w:t>
      6) Аудиодескриптор - 6 СБШ-нің деңгейі</w:t>
      </w:r>
    </w:p>
    <w:bookmarkEnd w:id="60"/>
    <w:bookmarkStart w:name="z69" w:id="61"/>
    <w:p>
      <w:pPr>
        <w:spacing w:after="0"/>
        <w:ind w:left="0"/>
        <w:jc w:val="both"/>
      </w:pPr>
      <w:r>
        <w:rPr>
          <w:rFonts w:ascii="Times New Roman"/>
          <w:b w:val="false"/>
          <w:i w:val="false"/>
          <w:color w:val="000000"/>
          <w:sz w:val="28"/>
        </w:rPr>
        <w:t>
      7) Ауызша аудармашы - 5 СБШ-нің деңгейі</w:t>
      </w:r>
    </w:p>
    <w:bookmarkEnd w:id="61"/>
    <w:bookmarkStart w:name="z70" w:id="62"/>
    <w:p>
      <w:pPr>
        <w:spacing w:after="0"/>
        <w:ind w:left="0"/>
        <w:jc w:val="both"/>
      </w:pPr>
      <w:r>
        <w:rPr>
          <w:rFonts w:ascii="Times New Roman"/>
          <w:b w:val="false"/>
          <w:i w:val="false"/>
          <w:color w:val="000000"/>
          <w:sz w:val="28"/>
        </w:rPr>
        <w:t>
      8) Аудармашы (жазбаша) - 5 СБШ-нің деңгейі</w:t>
      </w:r>
    </w:p>
    <w:bookmarkEnd w:id="62"/>
    <w:bookmarkStart w:name="z71" w:id="63"/>
    <w:p>
      <w:pPr>
        <w:spacing w:after="0"/>
        <w:ind w:left="0"/>
        <w:jc w:val="both"/>
      </w:pPr>
      <w:r>
        <w:rPr>
          <w:rFonts w:ascii="Times New Roman"/>
          <w:b w:val="false"/>
          <w:i w:val="false"/>
          <w:color w:val="000000"/>
          <w:sz w:val="28"/>
        </w:rPr>
        <w:t>
      9) Ауызша аудармашы - 4 СБШ-нің деңгейі</w:t>
      </w:r>
    </w:p>
    <w:bookmarkEnd w:id="63"/>
    <w:bookmarkStart w:name="z72" w:id="64"/>
    <w:p>
      <w:pPr>
        <w:spacing w:after="0"/>
        <w:ind w:left="0"/>
        <w:jc w:val="both"/>
      </w:pPr>
      <w:r>
        <w:rPr>
          <w:rFonts w:ascii="Times New Roman"/>
          <w:b w:val="false"/>
          <w:i w:val="false"/>
          <w:color w:val="000000"/>
          <w:sz w:val="28"/>
        </w:rPr>
        <w:t>
      10) Аудармашы (жазбаша) - 4 СБШ-нің деңгейі</w:t>
      </w:r>
    </w:p>
    <w:bookmarkEnd w:id="64"/>
    <w:bookmarkStart w:name="z73" w:id="65"/>
    <w:p>
      <w:pPr>
        <w:spacing w:after="0"/>
        <w:ind w:left="0"/>
        <w:jc w:val="left"/>
      </w:pPr>
      <w:r>
        <w:rPr>
          <w:rFonts w:ascii="Times New Roman"/>
          <w:b/>
          <w:i w:val="false"/>
          <w:color w:val="000000"/>
        </w:rPr>
        <w:t xml:space="preserve"> 3-тарау. Кәсіптер карточкалары</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Кәсіптің карточкасы "Аудармалардың бақылау редакторы":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2642-2-005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Аудармалардың бақылау редакторы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66"/>
          <w:p>
            <w:pPr>
              <w:spacing w:after="20"/>
              <w:ind w:left="20"/>
              <w:jc w:val="both"/>
            </w:pPr>
            <w:r>
              <w:rPr>
                <w:rFonts w:ascii="Times New Roman"/>
                <w:b w:val="false"/>
                <w:i w:val="false"/>
                <w:color w:val="000000"/>
                <w:sz w:val="20"/>
              </w:rPr>
              <w:t xml:space="preserve">
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22003 тіркелген). </w:t>
            </w:r>
          </w:p>
          <w:bookmarkEnd w:id="66"/>
          <w:p>
            <w:pPr>
              <w:spacing w:after="20"/>
              <w:ind w:left="20"/>
              <w:jc w:val="both"/>
            </w:pPr>
            <w:r>
              <w:rPr>
                <w:rFonts w:ascii="Times New Roman"/>
                <w:b w:val="false"/>
                <w:i w:val="false"/>
                <w:color w:val="000000"/>
                <w:sz w:val="20"/>
              </w:rPr>
              <w:t xml:space="preserve">
7-параграф. Аудармашы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67"/>
          <w:p>
            <w:pPr>
              <w:spacing w:after="20"/>
              <w:ind w:left="20"/>
              <w:jc w:val="both"/>
            </w:pPr>
            <w:r>
              <w:rPr>
                <w:rFonts w:ascii="Times New Roman"/>
                <w:b w:val="false"/>
                <w:i w:val="false"/>
                <w:color w:val="000000"/>
                <w:sz w:val="20"/>
              </w:rPr>
              <w:t>
Білім деңгейі:</w:t>
            </w:r>
          </w:p>
          <w:bookmarkEnd w:id="67"/>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68"/>
          <w:p>
            <w:pPr>
              <w:spacing w:after="20"/>
              <w:ind w:left="20"/>
              <w:jc w:val="both"/>
            </w:pPr>
            <w:r>
              <w:rPr>
                <w:rFonts w:ascii="Times New Roman"/>
                <w:b w:val="false"/>
                <w:i w:val="false"/>
                <w:color w:val="000000"/>
                <w:sz w:val="20"/>
              </w:rPr>
              <w:t>
Мамандық:</w:t>
            </w:r>
          </w:p>
          <w:bookmarkEnd w:id="68"/>
          <w:p>
            <w:pPr>
              <w:spacing w:after="20"/>
              <w:ind w:left="20"/>
              <w:jc w:val="both"/>
            </w:pPr>
            <w:r>
              <w:rPr>
                <w:rFonts w:ascii="Times New Roman"/>
                <w:b w:val="false"/>
                <w:i w:val="false"/>
                <w:color w:val="000000"/>
                <w:sz w:val="20"/>
              </w:rPr>
              <w:t xml:space="preserve">
Тілдер және әдебиет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69"/>
          <w:p>
            <w:pPr>
              <w:spacing w:after="20"/>
              <w:ind w:left="20"/>
              <w:jc w:val="both"/>
            </w:pPr>
            <w:r>
              <w:rPr>
                <w:rFonts w:ascii="Times New Roman"/>
                <w:b w:val="false"/>
                <w:i w:val="false"/>
                <w:color w:val="000000"/>
                <w:sz w:val="20"/>
              </w:rPr>
              <w:t>
Біліктілік:</w:t>
            </w:r>
          </w:p>
          <w:bookmarkEnd w:id="69"/>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 санатты аудармашы: кадрларды даярлаудың тиісті бағыты бойынша жоғары (немесе жоғары оқу орнынан кейінгі) білім және ІІ санаттағы аудармашы лауазымында кемінде 2 жыл жұмыс өтілі;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Аудармашылардың біліктілігін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70"/>
          <w:p>
            <w:pPr>
              <w:spacing w:after="20"/>
              <w:ind w:left="20"/>
              <w:jc w:val="both"/>
            </w:pPr>
            <w:r>
              <w:rPr>
                <w:rFonts w:ascii="Times New Roman"/>
                <w:b w:val="false"/>
                <w:i w:val="false"/>
                <w:color w:val="000000"/>
                <w:sz w:val="20"/>
              </w:rPr>
              <w:t>
2643-2-001 - Аудармашы (жазбаша)</w:t>
            </w:r>
          </w:p>
          <w:bookmarkEnd w:id="70"/>
          <w:p>
            <w:pPr>
              <w:spacing w:after="20"/>
              <w:ind w:left="20"/>
              <w:jc w:val="both"/>
            </w:pPr>
            <w:r>
              <w:rPr>
                <w:rFonts w:ascii="Times New Roman"/>
                <w:b w:val="false"/>
                <w:i w:val="false"/>
                <w:color w:val="000000"/>
                <w:sz w:val="20"/>
              </w:rPr>
              <w:t>
</w:t>
            </w:r>
            <w:r>
              <w:rPr>
                <w:rFonts w:ascii="Times New Roman"/>
                <w:b w:val="false"/>
                <w:i w:val="false"/>
                <w:color w:val="000000"/>
                <w:sz w:val="20"/>
              </w:rPr>
              <w:t>2642-2-011 - Редактор-аудармашы</w:t>
            </w:r>
          </w:p>
          <w:p>
            <w:pPr>
              <w:spacing w:after="20"/>
              <w:ind w:left="20"/>
              <w:jc w:val="both"/>
            </w:pPr>
            <w:r>
              <w:rPr>
                <w:rFonts w:ascii="Times New Roman"/>
                <w:b w:val="false"/>
                <w:i w:val="false"/>
                <w:color w:val="000000"/>
                <w:sz w:val="20"/>
              </w:rPr>
              <w:t>
</w:t>
            </w:r>
            <w:r>
              <w:rPr>
                <w:rFonts w:ascii="Times New Roman"/>
                <w:b w:val="false"/>
                <w:i w:val="false"/>
                <w:color w:val="000000"/>
                <w:sz w:val="20"/>
              </w:rPr>
              <w:t>2643-9-003 - Лингвист</w:t>
            </w:r>
          </w:p>
          <w:p>
            <w:pPr>
              <w:spacing w:after="20"/>
              <w:ind w:left="20"/>
              <w:jc w:val="both"/>
            </w:pPr>
            <w:r>
              <w:rPr>
                <w:rFonts w:ascii="Times New Roman"/>
                <w:b w:val="false"/>
                <w:i w:val="false"/>
                <w:color w:val="000000"/>
                <w:sz w:val="20"/>
              </w:rPr>
              <w:t>
</w:t>
            </w:r>
            <w:r>
              <w:rPr>
                <w:rFonts w:ascii="Times New Roman"/>
                <w:b w:val="false"/>
                <w:i w:val="false"/>
                <w:color w:val="000000"/>
                <w:sz w:val="20"/>
              </w:rPr>
              <w:t>2643-9-004 - Лингвистикалық корректор</w:t>
            </w:r>
          </w:p>
          <w:p>
            <w:pPr>
              <w:spacing w:after="20"/>
              <w:ind w:left="20"/>
              <w:jc w:val="both"/>
            </w:pPr>
            <w:r>
              <w:rPr>
                <w:rFonts w:ascii="Times New Roman"/>
                <w:b w:val="false"/>
                <w:i w:val="false"/>
                <w:color w:val="000000"/>
                <w:sz w:val="20"/>
              </w:rPr>
              <w:t>
2643-1-002 - Ғылыми қызметкер (филология саласындағы)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 сапасын бақылау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Аударылған мәтіндерді техникалық өңдеу және локализациялау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71"/>
          <w:p>
            <w:pPr>
              <w:spacing w:after="20"/>
              <w:ind w:left="20"/>
              <w:jc w:val="both"/>
            </w:pPr>
            <w:r>
              <w:rPr>
                <w:rFonts w:ascii="Times New Roman"/>
                <w:b w:val="false"/>
                <w:i w:val="false"/>
                <w:color w:val="000000"/>
                <w:sz w:val="20"/>
              </w:rPr>
              <w:t>
Еңбек функциясы 1:</w:t>
            </w:r>
          </w:p>
          <w:bookmarkEnd w:id="71"/>
          <w:p>
            <w:pPr>
              <w:spacing w:after="20"/>
              <w:ind w:left="20"/>
              <w:jc w:val="both"/>
            </w:pPr>
            <w:r>
              <w:rPr>
                <w:rFonts w:ascii="Times New Roman"/>
                <w:b w:val="false"/>
                <w:i w:val="false"/>
                <w:color w:val="000000"/>
                <w:sz w:val="20"/>
              </w:rPr>
              <w:t>
Аударылған мәтіндерді техникалық өңдеу және локализациялау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72"/>
          <w:p>
            <w:pPr>
              <w:spacing w:after="20"/>
              <w:ind w:left="20"/>
              <w:jc w:val="both"/>
            </w:pPr>
            <w:r>
              <w:rPr>
                <w:rFonts w:ascii="Times New Roman"/>
                <w:b w:val="false"/>
                <w:i w:val="false"/>
                <w:color w:val="000000"/>
                <w:sz w:val="20"/>
              </w:rPr>
              <w:t>
Дағды 1:</w:t>
            </w:r>
          </w:p>
          <w:bookmarkEnd w:id="72"/>
          <w:p>
            <w:pPr>
              <w:spacing w:after="20"/>
              <w:ind w:left="20"/>
              <w:jc w:val="both"/>
            </w:pPr>
            <w:r>
              <w:rPr>
                <w:rFonts w:ascii="Times New Roman"/>
                <w:b w:val="false"/>
                <w:i w:val="false"/>
                <w:color w:val="000000"/>
                <w:sz w:val="20"/>
              </w:rPr>
              <w:t>
Аударманың өндірістік үдерісін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73"/>
          <w:p>
            <w:pPr>
              <w:spacing w:after="20"/>
              <w:ind w:left="20"/>
              <w:jc w:val="both"/>
            </w:pPr>
            <w:r>
              <w:rPr>
                <w:rFonts w:ascii="Times New Roman"/>
                <w:b w:val="false"/>
                <w:i w:val="false"/>
                <w:color w:val="000000"/>
                <w:sz w:val="20"/>
              </w:rPr>
              <w:t>
Машықтар:</w:t>
            </w:r>
          </w:p>
          <w:bookmarkEnd w:id="73"/>
          <w:p>
            <w:pPr>
              <w:spacing w:after="20"/>
              <w:ind w:left="20"/>
              <w:jc w:val="both"/>
            </w:pPr>
            <w:r>
              <w:rPr>
                <w:rFonts w:ascii="Times New Roman"/>
                <w:b w:val="false"/>
                <w:i w:val="false"/>
                <w:color w:val="000000"/>
                <w:sz w:val="20"/>
              </w:rPr>
              <w:t>
</w:t>
            </w:r>
            <w:r>
              <w:rPr>
                <w:rFonts w:ascii="Times New Roman"/>
                <w:b w:val="false"/>
                <w:i w:val="false"/>
                <w:color w:val="000000"/>
                <w:sz w:val="20"/>
              </w:rPr>
              <w:t>1. Үлгілік алгоритмдер мен үлгілік технологиялық үдерістерді әзірлеуді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кәсіпорны жекелеген қызметкерлерінің, топтары мен бөлімдерінің өзара қарым-қатынас тәртібін әзірлеп, 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 сапасын басқаруды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 жасау мерзімін қысқарту жөніндегі іс-шараларды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Аударма тапсырмасын орындау мәселелері бойынша мүдделі тараптарға кеңес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Бірнеше жұмыс тілін пайдалана отырып, халықаралық хаттамалық іс-шараларды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Халықаралық хаттамалық іс-шараларға ақпараттық-құжаттамалық қолдауды қамтамасыз ету;</w:t>
            </w:r>
          </w:p>
          <w:p>
            <w:pPr>
              <w:spacing w:after="20"/>
              <w:ind w:left="20"/>
              <w:jc w:val="both"/>
            </w:pPr>
            <w:r>
              <w:rPr>
                <w:rFonts w:ascii="Times New Roman"/>
                <w:b w:val="false"/>
                <w:i w:val="false"/>
                <w:color w:val="000000"/>
                <w:sz w:val="20"/>
              </w:rPr>
              <w:t>
8. Технологиялық үдерістердің типтік алгоритмдерін және аударма орындаушыларының өзара әрекеттесу шарттарын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74"/>
          <w:p>
            <w:pPr>
              <w:spacing w:after="20"/>
              <w:ind w:left="20"/>
              <w:jc w:val="both"/>
            </w:pPr>
            <w:r>
              <w:rPr>
                <w:rFonts w:ascii="Times New Roman"/>
                <w:b w:val="false"/>
                <w:i w:val="false"/>
                <w:color w:val="000000"/>
                <w:sz w:val="20"/>
              </w:rPr>
              <w:t>
Білімдер:</w:t>
            </w:r>
          </w:p>
          <w:bookmarkEnd w:id="74"/>
          <w:p>
            <w:pPr>
              <w:spacing w:after="20"/>
              <w:ind w:left="20"/>
              <w:jc w:val="both"/>
            </w:pPr>
            <w:r>
              <w:rPr>
                <w:rFonts w:ascii="Times New Roman"/>
                <w:b w:val="false"/>
                <w:i w:val="false"/>
                <w:color w:val="000000"/>
                <w:sz w:val="20"/>
              </w:rPr>
              <w:t>
</w:t>
            </w:r>
            <w:r>
              <w:rPr>
                <w:rFonts w:ascii="Times New Roman"/>
                <w:b w:val="false"/>
                <w:i w:val="false"/>
                <w:color w:val="000000"/>
                <w:sz w:val="20"/>
              </w:rPr>
              <w:t>1. Жалпы, арнайы және жеке аударма теориялары және практикалық аударма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үдерістерінің тиімділігі көрсеткіштерінің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 қызметі бойынша нормативтік материалдар мен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Еңбек қатынастары мен жауапкершілікке қатысты бөліктегі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Тапсырыс берушілермен және орындаушылармен шарттар жасау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Аударма және локализация жобаларына қатысушылардың еңбегіне ақы төлеуді есептеу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Бизнес-үдерістерді оңтайландыру және еңбек өнімділігін арттыру технологиялары;</w:t>
            </w:r>
          </w:p>
          <w:p>
            <w:pPr>
              <w:spacing w:after="20"/>
              <w:ind w:left="20"/>
              <w:jc w:val="both"/>
            </w:pPr>
            <w:r>
              <w:rPr>
                <w:rFonts w:ascii="Times New Roman"/>
                <w:b w:val="false"/>
                <w:i w:val="false"/>
                <w:color w:val="000000"/>
                <w:sz w:val="20"/>
              </w:rPr>
              <w:t>
8. Салалық ұйымдардың аударма қызметінің озық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75"/>
          <w:p>
            <w:pPr>
              <w:spacing w:after="20"/>
              <w:ind w:left="20"/>
              <w:jc w:val="both"/>
            </w:pPr>
            <w:r>
              <w:rPr>
                <w:rFonts w:ascii="Times New Roman"/>
                <w:b w:val="false"/>
                <w:i w:val="false"/>
                <w:color w:val="000000"/>
                <w:sz w:val="20"/>
              </w:rPr>
              <w:t>
Дағды 2:</w:t>
            </w:r>
          </w:p>
          <w:bookmarkEnd w:id="75"/>
          <w:p>
            <w:pPr>
              <w:spacing w:after="20"/>
              <w:ind w:left="20"/>
              <w:jc w:val="both"/>
            </w:pPr>
            <w:r>
              <w:rPr>
                <w:rFonts w:ascii="Times New Roman"/>
                <w:b w:val="false"/>
                <w:i w:val="false"/>
                <w:color w:val="000000"/>
                <w:sz w:val="20"/>
              </w:rPr>
              <w:t>
Аударма сапасын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76"/>
          <w:p>
            <w:pPr>
              <w:spacing w:after="20"/>
              <w:ind w:left="20"/>
              <w:jc w:val="both"/>
            </w:pPr>
            <w:r>
              <w:rPr>
                <w:rFonts w:ascii="Times New Roman"/>
                <w:b w:val="false"/>
                <w:i w:val="false"/>
                <w:color w:val="000000"/>
                <w:sz w:val="20"/>
              </w:rPr>
              <w:t>
Машықтар:</w:t>
            </w:r>
          </w:p>
          <w:bookmarkEnd w:id="76"/>
          <w:p>
            <w:pPr>
              <w:spacing w:after="20"/>
              <w:ind w:left="20"/>
              <w:jc w:val="both"/>
            </w:pPr>
            <w:r>
              <w:rPr>
                <w:rFonts w:ascii="Times New Roman"/>
                <w:b w:val="false"/>
                <w:i w:val="false"/>
                <w:color w:val="000000"/>
                <w:sz w:val="20"/>
              </w:rPr>
              <w:t>
</w:t>
            </w:r>
            <w:r>
              <w:rPr>
                <w:rFonts w:ascii="Times New Roman"/>
                <w:b w:val="false"/>
                <w:i w:val="false"/>
                <w:color w:val="000000"/>
                <w:sz w:val="20"/>
              </w:rPr>
              <w:t>1. Мәтінге аударма алдындағы талдау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Аударманың сапасын тексеру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Локализациялық жобаларда дайын материалдарды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Сыртқы түрін, форматын тексеріп, аударманы түпкілікті түрде рәсімдеу;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Бағдарламалық қамтамасыз етуді оқшаулаудың бағдарламалық-аппараттық құралдарын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6. Мәтінді тану бағдарламалық құралында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Аударманы бастапқы мәтінмен салыстыру;</w:t>
            </w:r>
          </w:p>
          <w:p>
            <w:pPr>
              <w:spacing w:after="20"/>
              <w:ind w:left="20"/>
              <w:jc w:val="both"/>
            </w:pPr>
            <w:r>
              <w:rPr>
                <w:rFonts w:ascii="Times New Roman"/>
                <w:b w:val="false"/>
                <w:i w:val="false"/>
                <w:color w:val="000000"/>
                <w:sz w:val="20"/>
              </w:rPr>
              <w:t>
8. Аударма саласының перспективалық бағыттарының дамуын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77"/>
          <w:p>
            <w:pPr>
              <w:spacing w:after="20"/>
              <w:ind w:left="20"/>
              <w:jc w:val="both"/>
            </w:pPr>
            <w:r>
              <w:rPr>
                <w:rFonts w:ascii="Times New Roman"/>
                <w:b w:val="false"/>
                <w:i w:val="false"/>
                <w:color w:val="000000"/>
                <w:sz w:val="20"/>
              </w:rPr>
              <w:t>
Білімдер:</w:t>
            </w:r>
          </w:p>
          <w:bookmarkEnd w:id="77"/>
          <w:p>
            <w:pPr>
              <w:spacing w:after="20"/>
              <w:ind w:left="20"/>
              <w:jc w:val="both"/>
            </w:pPr>
            <w:r>
              <w:rPr>
                <w:rFonts w:ascii="Times New Roman"/>
                <w:b w:val="false"/>
                <w:i w:val="false"/>
                <w:color w:val="000000"/>
                <w:sz w:val="20"/>
              </w:rPr>
              <w:t>
</w:t>
            </w:r>
            <w:r>
              <w:rPr>
                <w:rFonts w:ascii="Times New Roman"/>
                <w:b w:val="false"/>
                <w:i w:val="false"/>
                <w:color w:val="000000"/>
                <w:sz w:val="20"/>
              </w:rPr>
              <w:t>1. Аударма, мәдениетаралық коммуникацияның жалпы теориясы мен практикасының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Кәсіби аударма саласындағы этикалық және құқықтық нормалар;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Мәтіндік редакторлармен жұмыс және аударма тіліндегі мәтінді пішімдеу, беттеу, түзету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өнімдерді оқшаулау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Жұмыс тілдерінің графикалық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Аударманы басқару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Аударма сапасын басқару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Көлемді деректерді талдау әдістемесі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аударма тілдерінің лингвомәдениеттерінің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Шет және ана тілдерінің стилистикалық нормалары;</w:t>
            </w:r>
          </w:p>
          <w:p>
            <w:pPr>
              <w:spacing w:after="20"/>
              <w:ind w:left="20"/>
              <w:jc w:val="both"/>
            </w:pPr>
            <w:r>
              <w:rPr>
                <w:rFonts w:ascii="Times New Roman"/>
                <w:b w:val="false"/>
                <w:i w:val="false"/>
                <w:color w:val="000000"/>
                <w:sz w:val="20"/>
              </w:rPr>
              <w:t xml:space="preserve">
11. Аударылатын мәтін және салалық терминология салалары.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78"/>
          <w:p>
            <w:pPr>
              <w:spacing w:after="20"/>
              <w:ind w:left="20"/>
              <w:jc w:val="both"/>
            </w:pPr>
            <w:r>
              <w:rPr>
                <w:rFonts w:ascii="Times New Roman"/>
                <w:b w:val="false"/>
                <w:i w:val="false"/>
                <w:color w:val="000000"/>
                <w:sz w:val="20"/>
              </w:rPr>
              <w:t>
Дағды 3:</w:t>
            </w:r>
          </w:p>
          <w:bookmarkEnd w:id="78"/>
          <w:p>
            <w:pPr>
              <w:spacing w:after="20"/>
              <w:ind w:left="20"/>
              <w:jc w:val="both"/>
            </w:pPr>
            <w:r>
              <w:rPr>
                <w:rFonts w:ascii="Times New Roman"/>
                <w:b w:val="false"/>
                <w:i w:val="false"/>
                <w:color w:val="000000"/>
                <w:sz w:val="20"/>
              </w:rPr>
              <w:t>
Дайын аударма мәтінін өңдеу процесін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79"/>
          <w:p>
            <w:pPr>
              <w:spacing w:after="20"/>
              <w:ind w:left="20"/>
              <w:jc w:val="both"/>
            </w:pPr>
            <w:r>
              <w:rPr>
                <w:rFonts w:ascii="Times New Roman"/>
                <w:b w:val="false"/>
                <w:i w:val="false"/>
                <w:color w:val="000000"/>
                <w:sz w:val="20"/>
              </w:rPr>
              <w:t>
Машықтар:</w:t>
            </w:r>
          </w:p>
          <w:bookmarkEnd w:id="79"/>
          <w:p>
            <w:pPr>
              <w:spacing w:after="20"/>
              <w:ind w:left="20"/>
              <w:jc w:val="both"/>
            </w:pPr>
            <w:r>
              <w:rPr>
                <w:rFonts w:ascii="Times New Roman"/>
                <w:b w:val="false"/>
                <w:i w:val="false"/>
                <w:color w:val="000000"/>
                <w:sz w:val="20"/>
              </w:rPr>
              <w:t>
</w:t>
            </w:r>
            <w:r>
              <w:rPr>
                <w:rFonts w:ascii="Times New Roman"/>
                <w:b w:val="false"/>
                <w:i w:val="false"/>
                <w:color w:val="000000"/>
                <w:sz w:val="20"/>
              </w:rPr>
              <w:t>1. Салалық және ішкі сапа стандарттарының, стиль бойынша нұсқаулықтардың талаптарына сәйкес аударманы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тіліндегі мәтінді пішімдеу, ретке келтіру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Бағдарламалармен жұмыс істеу (электрондық сөздіктер, CAT құралдары және т. б. цифрлық өнімдер), сондай-ақ қарамай басуды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 мәтінін графикалық элементтерге және күрделі форматтағы файлдарға тасымалдау;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Локализациялық жобаларда дайын материалдарды құрастыру. Бағдарламалық қамтамасыз етуді локализациялаудың бағдарламалық-аппараттық құралдарын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6. Мазмұнды басқару жүйелерімен бастапқы және аударма мәтіндерінің үйлесімділігі мен алмасуын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Материалдарды бастапқы және аударма тілдерінде орналастыру құралдарын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8. Мәтінді тану бағдарламалық құралында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аударма тілдерінде материалдарды беттеу және астына қою құралдарын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10. Мәтіндік редакторларда және аударма үшін мамандандырылған бағдарламалық қамтамасыз етуде жұмыс істеу;</w:t>
            </w:r>
          </w:p>
          <w:p>
            <w:pPr>
              <w:spacing w:after="20"/>
              <w:ind w:left="20"/>
              <w:jc w:val="both"/>
            </w:pPr>
            <w:r>
              <w:rPr>
                <w:rFonts w:ascii="Times New Roman"/>
                <w:b w:val="false"/>
                <w:i w:val="false"/>
                <w:color w:val="000000"/>
                <w:sz w:val="20"/>
              </w:rPr>
              <w:t>
11. Аударманы технологиялық басқарудың бағдарламалық құралдарын қолдану; мазмұнды басқару жүйелерін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80"/>
          <w:p>
            <w:pPr>
              <w:spacing w:after="20"/>
              <w:ind w:left="20"/>
              <w:jc w:val="both"/>
            </w:pPr>
            <w:r>
              <w:rPr>
                <w:rFonts w:ascii="Times New Roman"/>
                <w:b w:val="false"/>
                <w:i w:val="false"/>
                <w:color w:val="000000"/>
                <w:sz w:val="20"/>
              </w:rPr>
              <w:t>
Білімдер:</w:t>
            </w:r>
          </w:p>
          <w:bookmarkEnd w:id="80"/>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С2 немесе С1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мәдениетаралық коммуникацияның жалпы теориясы мен практикасының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Кәсіби аударма саласындағы этикалық және құқықтық нормалар;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Мәтіндік редакторлармен жұмыс және аударма тіліндегі мәтінді пішімдеу, беттеу, түзету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Автоматтандырылған аударма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Бағдарламалық өнімдерді оқшаулау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Аударма сапасын басқару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Көлемді деректерді талдау әдісі;</w:t>
            </w:r>
          </w:p>
          <w:p>
            <w:pPr>
              <w:spacing w:after="20"/>
              <w:ind w:left="20"/>
              <w:jc w:val="both"/>
            </w:pPr>
            <w:r>
              <w:rPr>
                <w:rFonts w:ascii="Times New Roman"/>
                <w:b w:val="false"/>
                <w:i w:val="false"/>
                <w:color w:val="000000"/>
                <w:sz w:val="20"/>
              </w:rPr>
              <w:t>
9. Бағдарламалық жасақтама және цифрлық технологиялар.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81"/>
          <w:p>
            <w:pPr>
              <w:spacing w:after="20"/>
              <w:ind w:left="20"/>
              <w:jc w:val="both"/>
            </w:pPr>
            <w:r>
              <w:rPr>
                <w:rFonts w:ascii="Times New Roman"/>
                <w:b w:val="false"/>
                <w:i w:val="false"/>
                <w:color w:val="000000"/>
                <w:sz w:val="20"/>
              </w:rPr>
              <w:t>
Дағды 4:</w:t>
            </w:r>
          </w:p>
          <w:bookmarkEnd w:id="81"/>
          <w:p>
            <w:pPr>
              <w:spacing w:after="20"/>
              <w:ind w:left="20"/>
              <w:jc w:val="both"/>
            </w:pPr>
            <w:r>
              <w:rPr>
                <w:rFonts w:ascii="Times New Roman"/>
                <w:b w:val="false"/>
                <w:i w:val="false"/>
                <w:color w:val="000000"/>
                <w:sz w:val="20"/>
              </w:rPr>
              <w:t>
Аударманы редакциялық-техникалық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82"/>
          <w:p>
            <w:pPr>
              <w:spacing w:after="20"/>
              <w:ind w:left="20"/>
              <w:jc w:val="both"/>
            </w:pPr>
            <w:r>
              <w:rPr>
                <w:rFonts w:ascii="Times New Roman"/>
                <w:b w:val="false"/>
                <w:i w:val="false"/>
                <w:color w:val="000000"/>
                <w:sz w:val="20"/>
              </w:rPr>
              <w:t>
Машықтар:</w:t>
            </w:r>
          </w:p>
          <w:bookmarkEnd w:id="82"/>
          <w:p>
            <w:pPr>
              <w:spacing w:after="20"/>
              <w:ind w:left="20"/>
              <w:jc w:val="both"/>
            </w:pPr>
            <w:r>
              <w:rPr>
                <w:rFonts w:ascii="Times New Roman"/>
                <w:b w:val="false"/>
                <w:i w:val="false"/>
                <w:color w:val="000000"/>
                <w:sz w:val="20"/>
              </w:rPr>
              <w:t>
</w:t>
            </w:r>
            <w:r>
              <w:rPr>
                <w:rFonts w:ascii="Times New Roman"/>
                <w:b w:val="false"/>
                <w:i w:val="false"/>
                <w:color w:val="000000"/>
                <w:sz w:val="20"/>
              </w:rPr>
              <w:t>1. Түпнұсқа мәтін мен аударма тапсырмасын аудармаалды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Аударманы түпнұсқа тілмен салыстыру;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Аударылған материалдарға техникалық бақылауды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 сапасын бағалау және аудармашылардың рейтингі;</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Аударма тапсырмасын орындау үшін лингвистикалық, уақытша, қаржылық және технологиялық ресурстарды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және аударылған мәтіндерді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Аударма мәтініне стилистикалық түзетулер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Аударма мәтінін пішімдеу;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9. Аударма қателіктерінің себептерін анықтау;</w:t>
            </w:r>
          </w:p>
          <w:p>
            <w:pPr>
              <w:spacing w:after="20"/>
              <w:ind w:left="20"/>
              <w:jc w:val="both"/>
            </w:pPr>
            <w:r>
              <w:rPr>
                <w:rFonts w:ascii="Times New Roman"/>
                <w:b w:val="false"/>
                <w:i w:val="false"/>
                <w:color w:val="000000"/>
                <w:sz w:val="20"/>
              </w:rPr>
              <w:t>
10. Аударма сапасын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83"/>
          <w:p>
            <w:pPr>
              <w:spacing w:after="20"/>
              <w:ind w:left="20"/>
              <w:jc w:val="both"/>
            </w:pPr>
            <w:r>
              <w:rPr>
                <w:rFonts w:ascii="Times New Roman"/>
                <w:b w:val="false"/>
                <w:i w:val="false"/>
                <w:color w:val="000000"/>
                <w:sz w:val="20"/>
              </w:rPr>
              <w:t>
Білімдер:</w:t>
            </w:r>
          </w:p>
          <w:bookmarkEnd w:id="83"/>
          <w:p>
            <w:pPr>
              <w:spacing w:after="20"/>
              <w:ind w:left="20"/>
              <w:jc w:val="both"/>
            </w:pPr>
            <w:r>
              <w:rPr>
                <w:rFonts w:ascii="Times New Roman"/>
                <w:b w:val="false"/>
                <w:i w:val="false"/>
                <w:color w:val="000000"/>
                <w:sz w:val="20"/>
              </w:rPr>
              <w:t>
</w:t>
            </w:r>
            <w:r>
              <w:rPr>
                <w:rFonts w:ascii="Times New Roman"/>
                <w:b w:val="false"/>
                <w:i w:val="false"/>
                <w:color w:val="000000"/>
                <w:sz w:val="20"/>
              </w:rPr>
              <w:t>1. Мамандандырылған ақпараттық-анықтамалық жүйелер және бағдарламалық жасақтама;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 Жалпы, арнайы аударма теориялары және практикалық аударма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 пәнінің терминологиясы және арнайы кәсіби лексика;</w:t>
            </w:r>
          </w:p>
          <w:p>
            <w:pPr>
              <w:spacing w:after="20"/>
              <w:ind w:left="20"/>
              <w:jc w:val="both"/>
            </w:pPr>
            <w:r>
              <w:rPr>
                <w:rFonts w:ascii="Times New Roman"/>
                <w:b w:val="false"/>
                <w:i w:val="false"/>
                <w:color w:val="000000"/>
                <w:sz w:val="20"/>
              </w:rPr>
              <w:t>
</w:t>
            </w:r>
            <w:r>
              <w:rPr>
                <w:rFonts w:ascii="Times New Roman"/>
                <w:b w:val="false"/>
                <w:i w:val="false"/>
                <w:color w:val="000000"/>
                <w:sz w:val="20"/>
              </w:rPr>
              <w:t>4. Терминдерге, белгілеулерге және өлшем бірліктеріне арналған мемлекеттік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Терминдерді біріздендіру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Терминдерді стандарттау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Аударма нәтижелерін редакциялау, талдау және бағалаудың бағдарламалық-аппараттық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Аударма сапасын бақылауды бағалау өлшемшарттары;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Құжаттарды пішімдеудің және пішімдеу сапасын бақылаудың негізгі қағидаттары, жүйелері мен құралдары;</w:t>
            </w:r>
          </w:p>
          <w:p>
            <w:pPr>
              <w:spacing w:after="20"/>
              <w:ind w:left="20"/>
              <w:jc w:val="both"/>
            </w:pPr>
            <w:r>
              <w:rPr>
                <w:rFonts w:ascii="Times New Roman"/>
                <w:b w:val="false"/>
                <w:i w:val="false"/>
                <w:color w:val="000000"/>
                <w:sz w:val="20"/>
              </w:rPr>
              <w:t>
10. Түзету ережелері және стандартты түзету белгілері.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84"/>
          <w:p>
            <w:pPr>
              <w:spacing w:after="20"/>
              <w:ind w:left="20"/>
              <w:jc w:val="both"/>
            </w:pPr>
            <w:r>
              <w:rPr>
                <w:rFonts w:ascii="Times New Roman"/>
                <w:b w:val="false"/>
                <w:i w:val="false"/>
                <w:color w:val="000000"/>
                <w:sz w:val="20"/>
              </w:rPr>
              <w:t>
Дағды 5:</w:t>
            </w:r>
          </w:p>
          <w:bookmarkEnd w:id="84"/>
          <w:p>
            <w:pPr>
              <w:spacing w:after="20"/>
              <w:ind w:left="20"/>
              <w:jc w:val="both"/>
            </w:pPr>
            <w:r>
              <w:rPr>
                <w:rFonts w:ascii="Times New Roman"/>
                <w:b w:val="false"/>
                <w:i w:val="false"/>
                <w:color w:val="000000"/>
                <w:sz w:val="20"/>
              </w:rPr>
              <w:t>
Аударма сапасы саласында кеңесу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 w:id="85"/>
          <w:p>
            <w:pPr>
              <w:spacing w:after="20"/>
              <w:ind w:left="20"/>
              <w:jc w:val="both"/>
            </w:pPr>
            <w:r>
              <w:rPr>
                <w:rFonts w:ascii="Times New Roman"/>
                <w:b w:val="false"/>
                <w:i w:val="false"/>
                <w:color w:val="000000"/>
                <w:sz w:val="20"/>
              </w:rPr>
              <w:t>
Машықтар:</w:t>
            </w:r>
          </w:p>
          <w:bookmarkEnd w:id="85"/>
          <w:p>
            <w:pPr>
              <w:spacing w:after="20"/>
              <w:ind w:left="20"/>
              <w:jc w:val="both"/>
            </w:pPr>
            <w:r>
              <w:rPr>
                <w:rFonts w:ascii="Times New Roman"/>
                <w:b w:val="false"/>
                <w:i w:val="false"/>
                <w:color w:val="000000"/>
                <w:sz w:val="20"/>
              </w:rPr>
              <w:t>
</w:t>
            </w:r>
            <w:r>
              <w:rPr>
                <w:rFonts w:ascii="Times New Roman"/>
                <w:b w:val="false"/>
                <w:i w:val="false"/>
                <w:color w:val="000000"/>
                <w:sz w:val="20"/>
              </w:rPr>
              <w:t>1. Ауызша және жазбаша аударма сапасына тәуелсіз сараптама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қызметі шеңберінде мәдениетаралық коммуникацияның нәтижелілігін арттыру саласында кеңес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 сапасын жақсартатын іс-шаралар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Мәдениетаралық өзара іс-қимылдың әртүрлі жағдайындағы ұлттық мінез-құлықтың ерекшеліктерін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Аударма сапасын жақсарту бойынша практикалық ұсыныстар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Аударма кәсіпорындары мен бөлімдерінің күнделікті жұмысында тәлімгерлік қызметті іске асыру және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Аударма сапасын жақсарту бойынша өндірістік іс-шаралардың нәтижелерін сыни талдау және қисынды құрылымдау;</w:t>
            </w:r>
          </w:p>
          <w:p>
            <w:pPr>
              <w:spacing w:after="20"/>
              <w:ind w:left="20"/>
              <w:jc w:val="both"/>
            </w:pPr>
            <w:r>
              <w:rPr>
                <w:rFonts w:ascii="Times New Roman"/>
                <w:b w:val="false"/>
                <w:i w:val="false"/>
                <w:color w:val="000000"/>
                <w:sz w:val="20"/>
              </w:rPr>
              <w:t>
8. Аударма саласындағы ғылыми жұмыстар мен үздік тәжірибелерге сараптамалық бағалау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86"/>
          <w:p>
            <w:pPr>
              <w:spacing w:after="20"/>
              <w:ind w:left="20"/>
              <w:jc w:val="both"/>
            </w:pPr>
            <w:r>
              <w:rPr>
                <w:rFonts w:ascii="Times New Roman"/>
                <w:b w:val="false"/>
                <w:i w:val="false"/>
                <w:color w:val="000000"/>
                <w:sz w:val="20"/>
              </w:rPr>
              <w:t>
Білімдер:</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1. Аударманың жалпы теориясы және аударма әдіс-тәсілдері;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Ауызша және жазбаша аудармаға лингвистикалық сараптама жүргізу қағидалары мен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Ауызша және жазбаша аударманы оқыту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Тәлімгерлік әдіснама;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Аударма қызметін сертификаттау қағидалары мен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Аударма сапасын жақсарту әдістері мен технологияларын болжау және бағалау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Жетекші озық тәжірибелер мен қолданбалы инновациялар;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8. Аударма ғылымы мен аударма лингводидактикасын дамытудың озық бағыттары;</w:t>
            </w:r>
          </w:p>
          <w:p>
            <w:pPr>
              <w:spacing w:after="20"/>
              <w:ind w:left="20"/>
              <w:jc w:val="both"/>
            </w:pPr>
            <w:r>
              <w:rPr>
                <w:rFonts w:ascii="Times New Roman"/>
                <w:b w:val="false"/>
                <w:i w:val="false"/>
                <w:color w:val="000000"/>
                <w:sz w:val="20"/>
              </w:rPr>
              <w:t>
9. Кәсіби және академиялық әдеп, іскерлік әдеп.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 w:id="87"/>
          <w:p>
            <w:pPr>
              <w:spacing w:after="20"/>
              <w:ind w:left="20"/>
              <w:jc w:val="both"/>
            </w:pPr>
            <w:r>
              <w:rPr>
                <w:rFonts w:ascii="Times New Roman"/>
                <w:b w:val="false"/>
                <w:i w:val="false"/>
                <w:color w:val="000000"/>
                <w:sz w:val="20"/>
              </w:rPr>
              <w:t>
Дағды 6:</w:t>
            </w:r>
          </w:p>
          <w:bookmarkEnd w:id="87"/>
          <w:p>
            <w:pPr>
              <w:spacing w:after="20"/>
              <w:ind w:left="20"/>
              <w:jc w:val="both"/>
            </w:pPr>
            <w:r>
              <w:rPr>
                <w:rFonts w:ascii="Times New Roman"/>
                <w:b w:val="false"/>
                <w:i w:val="false"/>
                <w:color w:val="000000"/>
                <w:sz w:val="20"/>
              </w:rPr>
              <w:t xml:space="preserve">
Аударма және локализация жобаларын автоматтандыру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88"/>
          <w:p>
            <w:pPr>
              <w:spacing w:after="20"/>
              <w:ind w:left="20"/>
              <w:jc w:val="both"/>
            </w:pPr>
            <w:r>
              <w:rPr>
                <w:rFonts w:ascii="Times New Roman"/>
                <w:b w:val="false"/>
                <w:i w:val="false"/>
                <w:color w:val="000000"/>
                <w:sz w:val="20"/>
              </w:rPr>
              <w:t>
Машықтар:</w:t>
            </w:r>
          </w:p>
          <w:bookmarkEnd w:id="88"/>
          <w:p>
            <w:pPr>
              <w:spacing w:after="20"/>
              <w:ind w:left="20"/>
              <w:jc w:val="both"/>
            </w:pPr>
            <w:r>
              <w:rPr>
                <w:rFonts w:ascii="Times New Roman"/>
                <w:b w:val="false"/>
                <w:i w:val="false"/>
                <w:color w:val="000000"/>
                <w:sz w:val="20"/>
              </w:rPr>
              <w:t>
</w:t>
            </w:r>
            <w:r>
              <w:rPr>
                <w:rFonts w:ascii="Times New Roman"/>
                <w:b w:val="false"/>
                <w:i w:val="false"/>
                <w:color w:val="000000"/>
                <w:sz w:val="20"/>
              </w:rPr>
              <w:t>1. Материалдардың бастапқы мазмұнын машиналық, автоматты немесе аралас аударма үшін жарамды мәтінге қайта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Параллель мәтіндер мен аудармалар жадынан глоссарийлер мен терминологиялық базаларды автоматты түрде және қолмен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Аудармалардың, глоссарийлердің және терминологиялық базалардың жады үйлесімін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 глоссарий және терминологиялық базалар жадына негізделген автоматты аударма және қолмен аудару;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Глоссарий және терминологиялық база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Параллель мәтіндерді аударма жадына сәйкестендіру;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Аударма жадының параллель мәтіндерін глоссарийлермен, терминологиялық базалармен, тапсырыс берушінің талаптарымен сәйкестендіру;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Автоматтандырылған немесе машиналық аударманы кейінірек қолдану үшін материалдарды бастапқы тілде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9. Терминологиялық базалар мен глоссарийлерді аударманы автоматтандыру жүйелеріне жарамды форматқа түрлендіру;</w:t>
            </w:r>
          </w:p>
          <w:p>
            <w:pPr>
              <w:spacing w:after="20"/>
              <w:ind w:left="20"/>
              <w:jc w:val="both"/>
            </w:pPr>
            <w:r>
              <w:rPr>
                <w:rFonts w:ascii="Times New Roman"/>
                <w:b w:val="false"/>
                <w:i w:val="false"/>
                <w:color w:val="000000"/>
                <w:sz w:val="20"/>
              </w:rPr>
              <w:t>
10. Машиналық аударма жүйелерін таңдау бойынша тапсырыс берушінің талаптарын ескеру.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89"/>
          <w:p>
            <w:pPr>
              <w:spacing w:after="20"/>
              <w:ind w:left="20"/>
              <w:jc w:val="both"/>
            </w:pPr>
            <w:r>
              <w:rPr>
                <w:rFonts w:ascii="Times New Roman"/>
                <w:b w:val="false"/>
                <w:i w:val="false"/>
                <w:color w:val="000000"/>
                <w:sz w:val="20"/>
              </w:rPr>
              <w:t>
Білімдер:</w:t>
            </w:r>
          </w:p>
          <w:bookmarkEnd w:id="89"/>
          <w:p>
            <w:pPr>
              <w:spacing w:after="20"/>
              <w:ind w:left="20"/>
              <w:jc w:val="both"/>
            </w:pPr>
            <w:r>
              <w:rPr>
                <w:rFonts w:ascii="Times New Roman"/>
                <w:b w:val="false"/>
                <w:i w:val="false"/>
                <w:color w:val="000000"/>
                <w:sz w:val="20"/>
              </w:rPr>
              <w:t>
</w:t>
            </w:r>
            <w:r>
              <w:rPr>
                <w:rFonts w:ascii="Times New Roman"/>
                <w:b w:val="false"/>
                <w:i w:val="false"/>
                <w:color w:val="000000"/>
                <w:sz w:val="20"/>
              </w:rPr>
              <w:t>1. Әртүрлі мәтінге машиналық аударманы қолдану ұсыныстары;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Аударманы автоматтау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Аударманың жалпы теориясы мен практикасының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Машиналық аударма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Жадыны басқарудың аударма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Терминге кіріспе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Электрондық терминологиялық базамен жұмыс істеу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Аударма сапасын басқару жүйесі;</w:t>
            </w:r>
          </w:p>
          <w:p>
            <w:pPr>
              <w:spacing w:after="20"/>
              <w:ind w:left="20"/>
              <w:jc w:val="both"/>
            </w:pPr>
            <w:r>
              <w:rPr>
                <w:rFonts w:ascii="Times New Roman"/>
                <w:b w:val="false"/>
                <w:i w:val="false"/>
                <w:color w:val="000000"/>
                <w:sz w:val="20"/>
              </w:rPr>
              <w:t>
9. Көлемді деректерді өңдеу жолдары.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90"/>
          <w:p>
            <w:pPr>
              <w:spacing w:after="20"/>
              <w:ind w:left="20"/>
              <w:jc w:val="both"/>
            </w:pPr>
            <w:r>
              <w:rPr>
                <w:rFonts w:ascii="Times New Roman"/>
                <w:b w:val="false"/>
                <w:i w:val="false"/>
                <w:color w:val="000000"/>
                <w:sz w:val="20"/>
              </w:rPr>
              <w:t>
Аналитикалық ойлау</w:t>
            </w:r>
          </w:p>
          <w:bookmarkEnd w:id="90"/>
          <w:p>
            <w:pPr>
              <w:spacing w:after="20"/>
              <w:ind w:left="20"/>
              <w:jc w:val="both"/>
            </w:pPr>
            <w:r>
              <w:rPr>
                <w:rFonts w:ascii="Times New Roman"/>
                <w:b w:val="false"/>
                <w:i w:val="false"/>
                <w:color w:val="000000"/>
                <w:sz w:val="20"/>
              </w:rPr>
              <w:t>
</w:t>
            </w:r>
            <w:r>
              <w:rPr>
                <w:rFonts w:ascii="Times New Roman"/>
                <w:b w:val="false"/>
                <w:i w:val="false"/>
                <w:color w:val="000000"/>
                <w:sz w:val="20"/>
              </w:rPr>
              <w:t>Көп мәдениеттілік және ашықтық</w:t>
            </w:r>
          </w:p>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Эмпатия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Аудармашы-дактилолог</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Аудиодескриптор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Кәсіптің карточкасы "Сурдоаудармашы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2643-9-007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Сурдоаудармашы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91"/>
          <w:p>
            <w:pPr>
              <w:spacing w:after="20"/>
              <w:ind w:left="20"/>
              <w:jc w:val="both"/>
            </w:pPr>
            <w:r>
              <w:rPr>
                <w:rFonts w:ascii="Times New Roman"/>
                <w:b w:val="false"/>
                <w:i w:val="false"/>
                <w:color w:val="000000"/>
                <w:sz w:val="20"/>
              </w:rPr>
              <w:t xml:space="preserve">
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22003 тіркелген). </w:t>
            </w:r>
          </w:p>
          <w:bookmarkEnd w:id="91"/>
          <w:p>
            <w:pPr>
              <w:spacing w:after="20"/>
              <w:ind w:left="20"/>
              <w:jc w:val="both"/>
            </w:pPr>
            <w:r>
              <w:rPr>
                <w:rFonts w:ascii="Times New Roman"/>
                <w:b w:val="false"/>
                <w:i w:val="false"/>
                <w:color w:val="000000"/>
                <w:sz w:val="20"/>
              </w:rPr>
              <w:t xml:space="preserve">
Параграф 8. Аудармашы-дактилолог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92"/>
          <w:p>
            <w:pPr>
              <w:spacing w:after="20"/>
              <w:ind w:left="20"/>
              <w:jc w:val="both"/>
            </w:pPr>
            <w:r>
              <w:rPr>
                <w:rFonts w:ascii="Times New Roman"/>
                <w:b w:val="false"/>
                <w:i w:val="false"/>
                <w:color w:val="000000"/>
                <w:sz w:val="20"/>
              </w:rPr>
              <w:t>
Білім деңгейі:</w:t>
            </w:r>
          </w:p>
          <w:bookmarkEnd w:id="92"/>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93"/>
          <w:p>
            <w:pPr>
              <w:spacing w:after="20"/>
              <w:ind w:left="20"/>
              <w:jc w:val="both"/>
            </w:pPr>
            <w:r>
              <w:rPr>
                <w:rFonts w:ascii="Times New Roman"/>
                <w:b w:val="false"/>
                <w:i w:val="false"/>
                <w:color w:val="000000"/>
                <w:sz w:val="20"/>
              </w:rPr>
              <w:t>
Мамандық:</w:t>
            </w:r>
          </w:p>
          <w:bookmarkEnd w:id="93"/>
          <w:p>
            <w:pPr>
              <w:spacing w:after="20"/>
              <w:ind w:left="20"/>
              <w:jc w:val="both"/>
            </w:pPr>
            <w:r>
              <w:rPr>
                <w:rFonts w:ascii="Times New Roman"/>
                <w:b w:val="false"/>
                <w:i w:val="false"/>
                <w:color w:val="000000"/>
                <w:sz w:val="20"/>
              </w:rPr>
              <w:t xml:space="preserve">
Тілдер және әдебиет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94"/>
          <w:p>
            <w:pPr>
              <w:spacing w:after="20"/>
              <w:ind w:left="20"/>
              <w:jc w:val="both"/>
            </w:pPr>
            <w:r>
              <w:rPr>
                <w:rFonts w:ascii="Times New Roman"/>
                <w:b w:val="false"/>
                <w:i w:val="false"/>
                <w:color w:val="000000"/>
                <w:sz w:val="20"/>
              </w:rPr>
              <w:t>
Біліктілік:</w:t>
            </w:r>
          </w:p>
          <w:bookmarkEnd w:id="94"/>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95"/>
          <w:p>
            <w:pPr>
              <w:spacing w:after="20"/>
              <w:ind w:left="20"/>
              <w:jc w:val="both"/>
            </w:pPr>
            <w:r>
              <w:rPr>
                <w:rFonts w:ascii="Times New Roman"/>
                <w:b w:val="false"/>
                <w:i w:val="false"/>
                <w:color w:val="000000"/>
                <w:sz w:val="20"/>
              </w:rPr>
              <w:t>
Білім деңгейі:</w:t>
            </w:r>
          </w:p>
          <w:bookmarkEnd w:id="95"/>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 w:id="96"/>
          <w:p>
            <w:pPr>
              <w:spacing w:after="20"/>
              <w:ind w:left="20"/>
              <w:jc w:val="both"/>
            </w:pPr>
            <w:r>
              <w:rPr>
                <w:rFonts w:ascii="Times New Roman"/>
                <w:b w:val="false"/>
                <w:i w:val="false"/>
                <w:color w:val="000000"/>
                <w:sz w:val="20"/>
              </w:rPr>
              <w:t>
Мамандық:</w:t>
            </w:r>
          </w:p>
          <w:bookmarkEnd w:id="96"/>
          <w:p>
            <w:pPr>
              <w:spacing w:after="20"/>
              <w:ind w:left="20"/>
              <w:jc w:val="both"/>
            </w:pPr>
            <w:r>
              <w:rPr>
                <w:rFonts w:ascii="Times New Roman"/>
                <w:b w:val="false"/>
                <w:i w:val="false"/>
                <w:color w:val="000000"/>
                <w:sz w:val="20"/>
              </w:rPr>
              <w:t xml:space="preserve">
Тілдер және әдебиет бойынша мұғалімдерді даярлау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 w:id="97"/>
          <w:p>
            <w:pPr>
              <w:spacing w:after="20"/>
              <w:ind w:left="20"/>
              <w:jc w:val="both"/>
            </w:pPr>
            <w:r>
              <w:rPr>
                <w:rFonts w:ascii="Times New Roman"/>
                <w:b w:val="false"/>
                <w:i w:val="false"/>
                <w:color w:val="000000"/>
                <w:sz w:val="20"/>
              </w:rPr>
              <w:t>
Біліктілік:</w:t>
            </w:r>
          </w:p>
          <w:bookmarkEnd w:id="97"/>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 санаттағы аудармашы-дактилолог: кадрларды даярлаудың тиісті бағыты бойынша жоғары (немесе жоғары оқу орнынан кейінгі) білім және II санаттағы аудармашы-дактилолог лауазымында кемінде 2 жыл жұмыс өтілі; II санаттағы аудармашы–дактилолог: кадрларды даярлаудың тиісті бағыты бойынша жоғары (немесе жоғары оқу орнынан кейінгі) білім және санатсыз аудармашы–дактилолог лауазымында кемінде 3 жыл жұмыс өтілі; Санатсыз аудармашы–дактилолог: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мамандығы бойынша кемінде 3 жыл жұмыс өтілі.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2643-9-002 - Саңырау жұмысшыларға қызмет көрсететін инструктор-аудармашы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Есту қабілеті бар және есту қабілетінен айрылған азаматтар арасындағы байланыстырушы сурдоаударма және ымдау тілінен жазбаша мәтінге немесе ауызша сөйлеуге кері аудару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Естуі қиын адамдарға арналған сурдоаударманы іске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 w:id="98"/>
          <w:p>
            <w:pPr>
              <w:spacing w:after="20"/>
              <w:ind w:left="20"/>
              <w:jc w:val="both"/>
            </w:pPr>
            <w:r>
              <w:rPr>
                <w:rFonts w:ascii="Times New Roman"/>
                <w:b w:val="false"/>
                <w:i w:val="false"/>
                <w:color w:val="000000"/>
                <w:sz w:val="20"/>
              </w:rPr>
              <w:t>
Еңбек функциясы 1:</w:t>
            </w:r>
          </w:p>
          <w:bookmarkEnd w:id="98"/>
          <w:p>
            <w:pPr>
              <w:spacing w:after="20"/>
              <w:ind w:left="20"/>
              <w:jc w:val="both"/>
            </w:pPr>
            <w:r>
              <w:rPr>
                <w:rFonts w:ascii="Times New Roman"/>
                <w:b w:val="false"/>
                <w:i w:val="false"/>
                <w:color w:val="000000"/>
                <w:sz w:val="20"/>
              </w:rPr>
              <w:t>
Естуі қиын адамдарға арналған сурдоаударманы іске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99"/>
          <w:p>
            <w:pPr>
              <w:spacing w:after="20"/>
              <w:ind w:left="20"/>
              <w:jc w:val="both"/>
            </w:pPr>
            <w:r>
              <w:rPr>
                <w:rFonts w:ascii="Times New Roman"/>
                <w:b w:val="false"/>
                <w:i w:val="false"/>
                <w:color w:val="000000"/>
                <w:sz w:val="20"/>
              </w:rPr>
              <w:t>
Дағды 1:</w:t>
            </w:r>
          </w:p>
          <w:bookmarkEnd w:id="99"/>
          <w:p>
            <w:pPr>
              <w:spacing w:after="20"/>
              <w:ind w:left="20"/>
              <w:jc w:val="both"/>
            </w:pPr>
            <w:r>
              <w:rPr>
                <w:rFonts w:ascii="Times New Roman"/>
                <w:b w:val="false"/>
                <w:i w:val="false"/>
                <w:color w:val="000000"/>
                <w:sz w:val="20"/>
              </w:rPr>
              <w:t>
Есту қабілеті бұзылған адамдар үшін жазбаша сөзді ымдау тіліне (сурдоаударма) аударуды іске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100"/>
          <w:p>
            <w:pPr>
              <w:spacing w:after="20"/>
              <w:ind w:left="20"/>
              <w:jc w:val="both"/>
            </w:pPr>
            <w:r>
              <w:rPr>
                <w:rFonts w:ascii="Times New Roman"/>
                <w:b w:val="false"/>
                <w:i w:val="false"/>
                <w:color w:val="000000"/>
                <w:sz w:val="20"/>
              </w:rPr>
              <w:t>
Машықтар:</w:t>
            </w:r>
          </w:p>
          <w:bookmarkEnd w:id="100"/>
          <w:p>
            <w:pPr>
              <w:spacing w:after="20"/>
              <w:ind w:left="20"/>
              <w:jc w:val="both"/>
            </w:pPr>
            <w:r>
              <w:rPr>
                <w:rFonts w:ascii="Times New Roman"/>
                <w:b w:val="false"/>
                <w:i w:val="false"/>
                <w:color w:val="000000"/>
                <w:sz w:val="20"/>
              </w:rPr>
              <w:t>
</w:t>
            </w:r>
            <w:r>
              <w:rPr>
                <w:rFonts w:ascii="Times New Roman"/>
                <w:b w:val="false"/>
                <w:i w:val="false"/>
                <w:color w:val="000000"/>
                <w:sz w:val="20"/>
              </w:rPr>
              <w:t>1. Жазбаша мәтінді (тақырып, мақсат, жанр, адресат) талдау және құрылымдау, негізгі мағынасы мен логикалық байланысты айрықшалау, аударма жоспарын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2. Ымдау тілінің нормаларын ескере отырып, жазбаша сөйлеуді ымдау тіліне түрлендіру: мағынаны бұрмаламай, ақпаратты ұсыну синтаксисі мен тәртібін қайта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Мазмұнды визуалды қабылдауға бейімдеу: екіұштылықты жою, компрессия/өрістету, стиль мен прагматиканы қолжетімді нысанда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Дактильді және/немесе түсіндірмені қолдана отырып, дәл ақпаратты (терминдер, жалқы есімдер, аббревиатуралар, сандар, күндер, деректемелер) қисынды беру.</w:t>
            </w:r>
          </w:p>
          <w:p>
            <w:pPr>
              <w:spacing w:after="20"/>
              <w:ind w:left="20"/>
              <w:jc w:val="both"/>
            </w:pPr>
            <w:r>
              <w:rPr>
                <w:rFonts w:ascii="Times New Roman"/>
                <w:b w:val="false"/>
                <w:i w:val="false"/>
                <w:color w:val="000000"/>
                <w:sz w:val="20"/>
              </w:rPr>
              <w:t>
5. Сапа мен кәсіби талаптарды қамтамасыз ету: өзін-өзі бақылау және қателерді түзету, қажет болған жағдайда түсінуді тексеру/нақтылау, этиканы сақтау (құпиялылық, бейтараптық), күндізгі/қашықтан форматында визуалды қолжетімділікті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101"/>
          <w:p>
            <w:pPr>
              <w:spacing w:after="20"/>
              <w:ind w:left="20"/>
              <w:jc w:val="both"/>
            </w:pPr>
            <w:r>
              <w:rPr>
                <w:rFonts w:ascii="Times New Roman"/>
                <w:b w:val="false"/>
                <w:i w:val="false"/>
                <w:color w:val="000000"/>
                <w:sz w:val="20"/>
              </w:rPr>
              <w:t>
Білімдер:</w:t>
            </w:r>
          </w:p>
          <w:bookmarkEnd w:id="101"/>
          <w:p>
            <w:pPr>
              <w:spacing w:after="20"/>
              <w:ind w:left="20"/>
              <w:jc w:val="both"/>
            </w:pPr>
            <w:r>
              <w:rPr>
                <w:rFonts w:ascii="Times New Roman"/>
                <w:b w:val="false"/>
                <w:i w:val="false"/>
                <w:color w:val="000000"/>
                <w:sz w:val="20"/>
              </w:rPr>
              <w:t>
</w:t>
            </w:r>
            <w:r>
              <w:rPr>
                <w:rFonts w:ascii="Times New Roman"/>
                <w:b w:val="false"/>
                <w:i w:val="false"/>
                <w:color w:val="000000"/>
                <w:sz w:val="20"/>
              </w:rPr>
              <w:t>1. Сурдоаударманың нормативтік-этикалық негіздері: құпиялылық, бейтараптық, дәлдік қағидаттары, құзыреттілік шекаралары және аударма сапасына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Ымдау тілінің лингвистикалық жүйесі: лексика, грамматика, синтаксис, мануалды емес компоненттер, қолдану нұсқалары мен нормалары.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Жазбаша сөз бен оны ымдау тіліне трансформациялаудың ерекшеліктері: мәтін жанрлары мен стильдері, мағыналық компрессия/өрістету, мазмұнын жоғалтпай, екіұштылықты жою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Дактильді әліпби және дәл ақпаратты беру тәсілдері: жалқы есімдер, терминдер, аббревиатуралар, сандар, күндер мен деректемелерге арналған дактильді қолдану ережелері.</w:t>
            </w:r>
          </w:p>
          <w:p>
            <w:pPr>
              <w:spacing w:after="20"/>
              <w:ind w:left="20"/>
              <w:jc w:val="both"/>
            </w:pPr>
            <w:r>
              <w:rPr>
                <w:rFonts w:ascii="Times New Roman"/>
                <w:b w:val="false"/>
                <w:i w:val="false"/>
                <w:color w:val="000000"/>
                <w:sz w:val="20"/>
              </w:rPr>
              <w:t>
5. Аударматаным негіздері: эквиваленттілік, аудармашылық трансформация, жазбаша мәтіннің прагматикасы мен мәдени-өзгешелік элементтерді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02"/>
          <w:p>
            <w:pPr>
              <w:spacing w:after="20"/>
              <w:ind w:left="20"/>
              <w:jc w:val="both"/>
            </w:pPr>
            <w:r>
              <w:rPr>
                <w:rFonts w:ascii="Times New Roman"/>
                <w:b w:val="false"/>
                <w:i w:val="false"/>
                <w:color w:val="000000"/>
                <w:sz w:val="20"/>
              </w:rPr>
              <w:t>
Дағды 2:</w:t>
            </w:r>
          </w:p>
          <w:bookmarkEnd w:id="102"/>
          <w:p>
            <w:pPr>
              <w:spacing w:after="20"/>
              <w:ind w:left="20"/>
              <w:jc w:val="both"/>
            </w:pPr>
            <w:r>
              <w:rPr>
                <w:rFonts w:ascii="Times New Roman"/>
                <w:b w:val="false"/>
                <w:i w:val="false"/>
                <w:color w:val="000000"/>
                <w:sz w:val="20"/>
              </w:rPr>
              <w:t>
Есту қабілеті бұзылған адамдар үшін ауызша сөйлеуді ымдау тіліне (сурдоаударма) аударуды іске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103"/>
          <w:p>
            <w:pPr>
              <w:spacing w:after="20"/>
              <w:ind w:left="20"/>
              <w:jc w:val="both"/>
            </w:pPr>
            <w:r>
              <w:rPr>
                <w:rFonts w:ascii="Times New Roman"/>
                <w:b w:val="false"/>
                <w:i w:val="false"/>
                <w:color w:val="000000"/>
                <w:sz w:val="20"/>
              </w:rPr>
              <w:t>
Машықтар:</w:t>
            </w:r>
          </w:p>
          <w:bookmarkEnd w:id="103"/>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дұрыс есту және жаңғырту;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Ресми-іскери жағдаяттардағы (білім беру, медицина, құқық) сурдоаударма кезінде дактильді коммуникацияны қолдану: дәл атаулар мен деректемелерді тіркеу және жаңғырту. </w:t>
            </w:r>
          </w:p>
          <w:p>
            <w:pPr>
              <w:spacing w:after="20"/>
              <w:ind w:left="20"/>
              <w:jc w:val="both"/>
            </w:pPr>
            <w:r>
              <w:rPr>
                <w:rFonts w:ascii="Times New Roman"/>
                <w:b w:val="false"/>
                <w:i w:val="false"/>
                <w:color w:val="000000"/>
                <w:sz w:val="20"/>
              </w:rPr>
              <w:t>
</w:t>
            </w:r>
            <w:r>
              <w:rPr>
                <w:rFonts w:ascii="Times New Roman"/>
                <w:b w:val="false"/>
                <w:i w:val="false"/>
                <w:color w:val="000000"/>
                <w:sz w:val="20"/>
              </w:rPr>
              <w:t>3. Ұйымның есту қабілеті нашар қызметкерлері үшін ымдау тілі арқылы ауызша сөйлеуді (телефон келіссөздері, радиотелевизиялық хабарлар, өндірістік жиындар, жиналыстар, әңгімелер, оқу сабақтары) тікелей аударуды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Есту қабілетінен айырылғандар тобы бар ұйымдағы есту қабілетінен айырылған қызметкерлерді өзара жақсы түсінуге қол жеткізу үшін ишараттарды біріздендіру бойынша тұрақты жұмыс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Ымдау тіліне және ымдау тілінен аударуды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Есту қабілеті бұзылған жұмысшыларды оңалтудың әлеуметтік психологиясын, медициналық және техникалық аспектілерін түсіну;</w:t>
            </w:r>
          </w:p>
          <w:p>
            <w:pPr>
              <w:spacing w:after="20"/>
              <w:ind w:left="20"/>
              <w:jc w:val="both"/>
            </w:pPr>
            <w:r>
              <w:rPr>
                <w:rFonts w:ascii="Times New Roman"/>
                <w:b w:val="false"/>
                <w:i w:val="false"/>
                <w:color w:val="000000"/>
                <w:sz w:val="20"/>
              </w:rPr>
              <w:t>
7. Ауызша сөйлеу қарқынымен салыстырылатын және ұйымның есту қабілетінен айырылған жұмысшылары үшін ең қолайлы жылдамдықта коммуникацияның әртүрлі тәсілін (ымдау тілі, алақанға жазу)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104"/>
          <w:p>
            <w:pPr>
              <w:spacing w:after="20"/>
              <w:ind w:left="20"/>
              <w:jc w:val="both"/>
            </w:pPr>
            <w:r>
              <w:rPr>
                <w:rFonts w:ascii="Times New Roman"/>
                <w:b w:val="false"/>
                <w:i w:val="false"/>
                <w:color w:val="000000"/>
                <w:sz w:val="20"/>
              </w:rPr>
              <w:t>
Білімдер:</w:t>
            </w:r>
          </w:p>
          <w:bookmarkEnd w:id="104"/>
          <w:p>
            <w:pPr>
              <w:spacing w:after="20"/>
              <w:ind w:left="20"/>
              <w:jc w:val="both"/>
            </w:pPr>
            <w:r>
              <w:rPr>
                <w:rFonts w:ascii="Times New Roman"/>
                <w:b w:val="false"/>
                <w:i w:val="false"/>
                <w:color w:val="000000"/>
                <w:sz w:val="20"/>
              </w:rPr>
              <w:t>
</w:t>
            </w:r>
            <w:r>
              <w:rPr>
                <w:rFonts w:ascii="Times New Roman"/>
                <w:b w:val="false"/>
                <w:i w:val="false"/>
                <w:color w:val="000000"/>
                <w:sz w:val="20"/>
              </w:rPr>
              <w:t>1. Сурдоаударманың нормативтік-этикалық негіздері. Кәсіби этика қағидаттары (құпиялылық, бейтараптық, дәлдік), сурдоаудармашының құзыреттілік шекаралары мен ресми және күнделікті коммуникациядағы аударма сапасына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Ымдау тілінің лингвистикалық жүйесі. Мануалды емес компоненттерді (мимика, артикуляция, корпустың орналасуы), ишараттардың вариативтілігі мен дискурстың ерекшеліктерін қоса алғанда, ымдау тілінің лексикасы, грамматикасы және синтаксисі;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Дактильді әліпби және оны аудару кезінде қолдану ережелері (оның ішінде жалқы есімдерді, терминдерді, сандарды дактильдеу; қажет болған жағдайда – дактильді оқу);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 теориясы мен технологиясы. Аударманың базалық ұғымдары (эквиваленттілік, трансформация, компрессия/өрістету, шындықты аудару), дәлдікті қамтамасыз ету стратегиялары және мағыналы бұрмалануды болдырмау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Есту қабілетінен айырылғандар қауымдастығының коммуникациясы және мәдениеті. Ымдау тілін меңгерудің әртүрлі деңгейіндегі адамдармен өзара әрекеттестік ерекшеліктерін қоса алғанда, есту қабілетінен айырылғандар мен нашар еститіндер қауымдастығының мәдени нормалары, коммуникативтік ережелері және әлеуметтік-лингвистикалық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Қарым-қатынас психологиясы және коммуникацияны басқару. Ретті және ілеспе сурдоаударма жағдайында тұлғааралық өзара әрекеттестік психологиясының негіздері, түсінуді нақтылау және тексеру техникасы, репликалардың кезектілігі мен қарқынын басқару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Негізгі салалар бойынша пәндік терминология. Білім берудегі, денсаулық сақтаудағы, әлеуметтік саладағы, еңбек қатынастарындағы/HR және құқықтық саладағы базалық терминология мен типтік коммуникативтік сценарийлер білу (бейінді мамандардың рөлін ауыстырмай, рәсімдер мен терминдер деңгейінде);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8. Техникалық негіздер және жұмысты ұйымдастыру (оның ішінде қашықтан форматы). Тапсырыс берушімен және командамен өзара әрекеттестікке, дайындыққа қойылатын талаптар (бриф, материалдар, глоссарий), сондай-ақ күндізгі және қашықтан сурдоаударманың техникалық шарттары (көрінім, кадрлау, байланыс сапасы) білу;</w:t>
            </w:r>
          </w:p>
          <w:p>
            <w:pPr>
              <w:spacing w:after="20"/>
              <w:ind w:left="20"/>
              <w:jc w:val="both"/>
            </w:pPr>
            <w:r>
              <w:rPr>
                <w:rFonts w:ascii="Times New Roman"/>
                <w:b w:val="false"/>
                <w:i w:val="false"/>
                <w:color w:val="000000"/>
                <w:sz w:val="20"/>
              </w:rPr>
              <w:t>
9. Еңбекті қорғау және кәсіби қызметтің эргономикасы. Жұмыс орнын қауіпсіз ұйымдастыру, кәсіптік асқын жүктелу мен жарақаттардың (қолбасы, иық белдеуі) алдын алу ережелері, еңбек және демалыс режимдері, сондай-ақ есту бұзылыстарының негізгі аспектілері (сапалы коммуникация үшін қажетті көлемде).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 w:id="105"/>
          <w:p>
            <w:pPr>
              <w:spacing w:after="20"/>
              <w:ind w:left="20"/>
              <w:jc w:val="both"/>
            </w:pPr>
            <w:r>
              <w:rPr>
                <w:rFonts w:ascii="Times New Roman"/>
                <w:b w:val="false"/>
                <w:i w:val="false"/>
                <w:color w:val="000000"/>
                <w:sz w:val="20"/>
              </w:rPr>
              <w:t>
Дағды 3:</w:t>
            </w:r>
          </w:p>
          <w:bookmarkEnd w:id="105"/>
          <w:p>
            <w:pPr>
              <w:spacing w:after="20"/>
              <w:ind w:left="20"/>
              <w:jc w:val="both"/>
            </w:pPr>
            <w:r>
              <w:rPr>
                <w:rFonts w:ascii="Times New Roman"/>
                <w:b w:val="false"/>
                <w:i w:val="false"/>
                <w:color w:val="000000"/>
                <w:sz w:val="20"/>
              </w:rPr>
              <w:t>
Өзара әрекеттесуге қатысатын есту қабілеті бұзылған және еститін адамдар арасындағы екіжақты коммуникацияны қамтамасыз ету үшін ымдау тілін ауызша сөйлеуге (кері сурдоаударма) аударуды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106"/>
          <w:p>
            <w:pPr>
              <w:spacing w:after="20"/>
              <w:ind w:left="20"/>
              <w:jc w:val="both"/>
            </w:pPr>
            <w:r>
              <w:rPr>
                <w:rFonts w:ascii="Times New Roman"/>
                <w:b w:val="false"/>
                <w:i w:val="false"/>
                <w:color w:val="000000"/>
                <w:sz w:val="20"/>
              </w:rPr>
              <w:t>
Машықтар:</w:t>
            </w:r>
          </w:p>
          <w:bookmarkEnd w:id="106"/>
          <w:p>
            <w:pPr>
              <w:spacing w:after="20"/>
              <w:ind w:left="20"/>
              <w:jc w:val="both"/>
            </w:pPr>
            <w:r>
              <w:rPr>
                <w:rFonts w:ascii="Times New Roman"/>
                <w:b w:val="false"/>
                <w:i w:val="false"/>
                <w:color w:val="000000"/>
                <w:sz w:val="20"/>
              </w:rPr>
              <w:t>
</w:t>
            </w:r>
            <w:r>
              <w:rPr>
                <w:rFonts w:ascii="Times New Roman"/>
                <w:b w:val="false"/>
                <w:i w:val="false"/>
                <w:color w:val="000000"/>
                <w:sz w:val="20"/>
              </w:rPr>
              <w:t>1. Бастапқы хабарламаны (ауызша/жазбаша) талдау: негізгі мағынаны, мақсатты, адресатты, логикалық байланыстарды айрықшалау.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Ымдау тілінің нормаларын сақтай отырып, ымдау тіліне сурдоаударманы орындау: синтаксисті қайта құру, жеткізудің байланыстылығы мен анықтығын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Дактильді және/немесе түсіндірмені қолдана отырып, дәл ақпаратты (есімдер, терминдер, аббревиатуралар, сандар, күндер, деректемелер)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Коммуникацияны басқару стратегияларын қолдану: қарқын, репликалардың кезектілігі, нақтылау, түсінуді тексеру, қайта тұжырымдау.</w:t>
            </w:r>
          </w:p>
          <w:p>
            <w:pPr>
              <w:spacing w:after="20"/>
              <w:ind w:left="20"/>
              <w:jc w:val="both"/>
            </w:pPr>
            <w:r>
              <w:rPr>
                <w:rFonts w:ascii="Times New Roman"/>
                <w:b w:val="false"/>
                <w:i w:val="false"/>
                <w:color w:val="000000"/>
                <w:sz w:val="20"/>
              </w:rPr>
              <w:t>
5. Жұмыстың сапасы мен этикасын қамтамасыз ету: өзін-өзі бақылау және қателерді түзету, құпиялылық, бейтараптық, визуалды қолжетімділікті (күндізгі/қашықтан)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107"/>
          <w:p>
            <w:pPr>
              <w:spacing w:after="20"/>
              <w:ind w:left="20"/>
              <w:jc w:val="both"/>
            </w:pPr>
            <w:r>
              <w:rPr>
                <w:rFonts w:ascii="Times New Roman"/>
                <w:b w:val="false"/>
                <w:i w:val="false"/>
                <w:color w:val="000000"/>
                <w:sz w:val="20"/>
              </w:rPr>
              <w:t>
Білімдер:</w:t>
            </w:r>
          </w:p>
          <w:bookmarkEnd w:id="107"/>
          <w:p>
            <w:pPr>
              <w:spacing w:after="20"/>
              <w:ind w:left="20"/>
              <w:jc w:val="both"/>
            </w:pPr>
            <w:r>
              <w:rPr>
                <w:rFonts w:ascii="Times New Roman"/>
                <w:b w:val="false"/>
                <w:i w:val="false"/>
                <w:color w:val="000000"/>
                <w:sz w:val="20"/>
              </w:rPr>
              <w:t>
</w:t>
            </w:r>
            <w:r>
              <w:rPr>
                <w:rFonts w:ascii="Times New Roman"/>
                <w:b w:val="false"/>
                <w:i w:val="false"/>
                <w:color w:val="000000"/>
                <w:sz w:val="20"/>
              </w:rPr>
              <w:t>1. Сурдоаударманың нормативтік-этикалық негіздері: құпиялылық, бейтараптық, жауаптылық, құзыреттілік шекаралары.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Ымдау тілінің лингвистикалық жүйесі: лексика, грамматика, синтаксис, мануалды емес компоненттер, вариативтілік.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Дактильді әліпби және оны сурдоаударма (дактильдеу және оқып алу; міндетті пайдалану жағдайлары) кезінде қолдану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 теориясының негіздері: эквиваленттілік, трансформациялар, компрессия/өрістету, прагматика мен болмысты жеткізу.</w:t>
            </w:r>
          </w:p>
          <w:p>
            <w:pPr>
              <w:spacing w:after="20"/>
              <w:ind w:left="20"/>
              <w:jc w:val="both"/>
            </w:pPr>
            <w:r>
              <w:rPr>
                <w:rFonts w:ascii="Times New Roman"/>
                <w:b w:val="false"/>
                <w:i w:val="false"/>
                <w:color w:val="000000"/>
                <w:sz w:val="20"/>
              </w:rPr>
              <w:t>
5. Сурдоаударма технологиясы мен ұйымдастыру: дайындау (бриф, глоссарий), визуалды қолжетімділікке және қашықтан форматына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 w:id="108"/>
          <w:p>
            <w:pPr>
              <w:spacing w:after="20"/>
              <w:ind w:left="20"/>
              <w:jc w:val="both"/>
            </w:pPr>
            <w:r>
              <w:rPr>
                <w:rFonts w:ascii="Times New Roman"/>
                <w:b w:val="false"/>
                <w:i w:val="false"/>
                <w:color w:val="000000"/>
                <w:sz w:val="20"/>
              </w:rPr>
              <w:t>
Дағды 4:</w:t>
            </w:r>
          </w:p>
          <w:bookmarkEnd w:id="108"/>
          <w:p>
            <w:pPr>
              <w:spacing w:after="20"/>
              <w:ind w:left="20"/>
              <w:jc w:val="both"/>
            </w:pPr>
            <w:r>
              <w:rPr>
                <w:rFonts w:ascii="Times New Roman"/>
                <w:b w:val="false"/>
                <w:i w:val="false"/>
                <w:color w:val="000000"/>
                <w:sz w:val="20"/>
              </w:rPr>
              <w:t>
Кәсіби этиканы сақтай отырып, дәл ақпаратты (атаулар, терминдер, сандар) беру үшін дактильдің және өзін-өзі бақылау мен нақтылау әдістерін қолданумен, коммуникацияның әртүрлі жағдайларында (күндізгі/қашықтан, жеке/көпшілік алдында) сурдоаударманың дәлдігін, қолжетімділігін және сапасын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 w:id="109"/>
          <w:p>
            <w:pPr>
              <w:spacing w:after="20"/>
              <w:ind w:left="20"/>
              <w:jc w:val="both"/>
            </w:pPr>
            <w:r>
              <w:rPr>
                <w:rFonts w:ascii="Times New Roman"/>
                <w:b w:val="false"/>
                <w:i w:val="false"/>
                <w:color w:val="000000"/>
                <w:sz w:val="20"/>
              </w:rPr>
              <w:t>
Машықтар:</w:t>
            </w:r>
          </w:p>
          <w:bookmarkEnd w:id="109"/>
          <w:p>
            <w:pPr>
              <w:spacing w:after="20"/>
              <w:ind w:left="20"/>
              <w:jc w:val="both"/>
            </w:pPr>
            <w:r>
              <w:rPr>
                <w:rFonts w:ascii="Times New Roman"/>
                <w:b w:val="false"/>
                <w:i w:val="false"/>
                <w:color w:val="000000"/>
                <w:sz w:val="20"/>
              </w:rPr>
              <w:t>
</w:t>
            </w:r>
            <w:r>
              <w:rPr>
                <w:rFonts w:ascii="Times New Roman"/>
                <w:b w:val="false"/>
                <w:i w:val="false"/>
                <w:color w:val="000000"/>
                <w:sz w:val="20"/>
              </w:rPr>
              <w:t>1. Күндізгі және қашықтан форматында аударманың визуалды қолжетімділік шарттарын (позициялау, фон, жарықтандыру, қолдың/өңінің көрінуі)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берудің дәлдігін қамтамасыз ету: жалқы есімдер, терминдер, аббревиатуралар, сандар, күндер, деректемелер үшін дактильді және/немесе түсіндірмені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Коммуникация үдерісін басқару: қарқынды, репликалардың кезектілігін, қатысушылардың түсінуін нақтылау және тексеруді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 сапасына өзін-өзі бақылауды жүзеге асыру: ағаттықтарды/бұрмалануларды анықтау, қателерді жедел түзету, байланыстылық пен қисындылықты сақтау.</w:t>
            </w:r>
          </w:p>
          <w:p>
            <w:pPr>
              <w:spacing w:after="20"/>
              <w:ind w:left="20"/>
              <w:jc w:val="both"/>
            </w:pPr>
            <w:r>
              <w:rPr>
                <w:rFonts w:ascii="Times New Roman"/>
                <w:b w:val="false"/>
                <w:i w:val="false"/>
                <w:color w:val="000000"/>
                <w:sz w:val="20"/>
              </w:rPr>
              <w:t>
5. Кәсіби этика мен рөлдің шекарасын сақтау: құпиялылықты, бейтараптықты сақтау, құзыреттілік шектеулерін қисынды белгілеу және қиын жағдайларда хаттама бойынша әрекет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 w:id="110"/>
          <w:p>
            <w:pPr>
              <w:spacing w:after="20"/>
              <w:ind w:left="20"/>
              <w:jc w:val="both"/>
            </w:pPr>
            <w:r>
              <w:rPr>
                <w:rFonts w:ascii="Times New Roman"/>
                <w:b w:val="false"/>
                <w:i w:val="false"/>
                <w:color w:val="000000"/>
                <w:sz w:val="20"/>
              </w:rPr>
              <w:t>
Білімдер:</w:t>
            </w:r>
          </w:p>
          <w:bookmarkEnd w:id="110"/>
          <w:p>
            <w:pPr>
              <w:spacing w:after="20"/>
              <w:ind w:left="20"/>
              <w:jc w:val="both"/>
            </w:pPr>
            <w:r>
              <w:rPr>
                <w:rFonts w:ascii="Times New Roman"/>
                <w:b w:val="false"/>
                <w:i w:val="false"/>
                <w:color w:val="000000"/>
                <w:sz w:val="20"/>
              </w:rPr>
              <w:t>
</w:t>
            </w:r>
            <w:r>
              <w:rPr>
                <w:rFonts w:ascii="Times New Roman"/>
                <w:b w:val="false"/>
                <w:i w:val="false"/>
                <w:color w:val="000000"/>
                <w:sz w:val="20"/>
              </w:rPr>
              <w:t>1. Сурдоаударма сапасының өлшемшарттары: дәлдік, толықтық, түсініктілік, прагматиканы/стильді сақтау, бұрмалануға жол бермеу.</w:t>
            </w:r>
          </w:p>
          <w:p>
            <w:pPr>
              <w:spacing w:after="20"/>
              <w:ind w:left="20"/>
              <w:jc w:val="both"/>
            </w:pPr>
            <w:r>
              <w:rPr>
                <w:rFonts w:ascii="Times New Roman"/>
                <w:b w:val="false"/>
                <w:i w:val="false"/>
                <w:color w:val="000000"/>
                <w:sz w:val="20"/>
              </w:rPr>
              <w:t>
</w:t>
            </w:r>
            <w:r>
              <w:rPr>
                <w:rFonts w:ascii="Times New Roman"/>
                <w:b w:val="false"/>
                <w:i w:val="false"/>
                <w:color w:val="000000"/>
                <w:sz w:val="20"/>
              </w:rPr>
              <w:t>2. Этикалық нормалар мен кәсіптік стандарттар: құпиялылық, бейтараптық, жауаптылық, мүдделер қақтығысы, құзыреттілік шектері.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Дактильді қолдану және дәл ақпаратты беру ережелері: міндетті пайдалану жағдайлары, деректерді нақтылау және тіркеу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Күндізгі және қашықтан сурдоаудармаға қойылатын техникалық талаптар: байланыс, камера, кадрлау, кідіріс, бейне/дыбыс сапасы, деректер қауіпсіздігі.</w:t>
            </w:r>
          </w:p>
          <w:p>
            <w:pPr>
              <w:spacing w:after="20"/>
              <w:ind w:left="20"/>
              <w:jc w:val="both"/>
            </w:pPr>
            <w:r>
              <w:rPr>
                <w:rFonts w:ascii="Times New Roman"/>
                <w:b w:val="false"/>
                <w:i w:val="false"/>
                <w:color w:val="000000"/>
                <w:sz w:val="20"/>
              </w:rPr>
              <w:t>
5. Жұмыстың ұйымдастырушылық хаттамасы: дайындау (бриф, материалдар, глоссарий), тапсырыс берушімен/командамен өзара әрекеттестік, ауысымдық және ауысымды беру ережелері (жұпта жұмыс істеу кезінде).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111"/>
          <w:p>
            <w:pPr>
              <w:spacing w:after="20"/>
              <w:ind w:left="20"/>
              <w:jc w:val="both"/>
            </w:pPr>
            <w:r>
              <w:rPr>
                <w:rFonts w:ascii="Times New Roman"/>
                <w:b w:val="false"/>
                <w:i w:val="false"/>
                <w:color w:val="000000"/>
                <w:sz w:val="20"/>
              </w:rPr>
              <w:t>
Күйзеліске тұрақтылық</w:t>
            </w:r>
          </w:p>
          <w:bookmarkEnd w:id="111"/>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Көп мәдениеттілік және ашықтық</w:t>
            </w:r>
          </w:p>
          <w:p>
            <w:pPr>
              <w:spacing w:after="20"/>
              <w:ind w:left="20"/>
              <w:jc w:val="both"/>
            </w:pPr>
            <w:r>
              <w:rPr>
                <w:rFonts w:ascii="Times New Roman"/>
                <w:b w:val="false"/>
                <w:i w:val="false"/>
                <w:color w:val="000000"/>
                <w:sz w:val="20"/>
              </w:rPr>
              <w:t>
эмпатия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Аудармашы-дактилолог</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Кәсіптің карточкасы "Аудармашы (жазбаша)":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2643-2-001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112"/>
          <w:p>
            <w:pPr>
              <w:spacing w:after="20"/>
              <w:ind w:left="20"/>
              <w:jc w:val="both"/>
            </w:pPr>
            <w:r>
              <w:rPr>
                <w:rFonts w:ascii="Times New Roman"/>
                <w:b w:val="false"/>
                <w:i w:val="false"/>
                <w:color w:val="000000"/>
                <w:sz w:val="20"/>
              </w:rPr>
              <w:t xml:space="preserve">
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22003 тіркелген). </w:t>
            </w:r>
          </w:p>
          <w:bookmarkEnd w:id="112"/>
          <w:p>
            <w:pPr>
              <w:spacing w:after="20"/>
              <w:ind w:left="20"/>
              <w:jc w:val="both"/>
            </w:pPr>
            <w:r>
              <w:rPr>
                <w:rFonts w:ascii="Times New Roman"/>
                <w:b w:val="false"/>
                <w:i w:val="false"/>
                <w:color w:val="000000"/>
                <w:sz w:val="20"/>
              </w:rPr>
              <w:t xml:space="preserve">
7-параграф. Аудармашы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113"/>
          <w:p>
            <w:pPr>
              <w:spacing w:after="20"/>
              <w:ind w:left="20"/>
              <w:jc w:val="both"/>
            </w:pPr>
            <w:r>
              <w:rPr>
                <w:rFonts w:ascii="Times New Roman"/>
                <w:b w:val="false"/>
                <w:i w:val="false"/>
                <w:color w:val="000000"/>
                <w:sz w:val="20"/>
              </w:rPr>
              <w:t>
Білім деңгейі:</w:t>
            </w:r>
          </w:p>
          <w:bookmarkEnd w:id="113"/>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 w:id="114"/>
          <w:p>
            <w:pPr>
              <w:spacing w:after="20"/>
              <w:ind w:left="20"/>
              <w:jc w:val="both"/>
            </w:pPr>
            <w:r>
              <w:rPr>
                <w:rFonts w:ascii="Times New Roman"/>
                <w:b w:val="false"/>
                <w:i w:val="false"/>
                <w:color w:val="000000"/>
                <w:sz w:val="20"/>
              </w:rPr>
              <w:t>
Мамандық:</w:t>
            </w:r>
          </w:p>
          <w:bookmarkEnd w:id="114"/>
          <w:p>
            <w:pPr>
              <w:spacing w:after="20"/>
              <w:ind w:left="20"/>
              <w:jc w:val="both"/>
            </w:pPr>
            <w:r>
              <w:rPr>
                <w:rFonts w:ascii="Times New Roman"/>
                <w:b w:val="false"/>
                <w:i w:val="false"/>
                <w:color w:val="000000"/>
                <w:sz w:val="20"/>
              </w:rPr>
              <w:t xml:space="preserve">
Тілдер және әдебиет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 w:id="115"/>
          <w:p>
            <w:pPr>
              <w:spacing w:after="20"/>
              <w:ind w:left="20"/>
              <w:jc w:val="both"/>
            </w:pPr>
            <w:r>
              <w:rPr>
                <w:rFonts w:ascii="Times New Roman"/>
                <w:b w:val="false"/>
                <w:i w:val="false"/>
                <w:color w:val="000000"/>
                <w:sz w:val="20"/>
              </w:rPr>
              <w:t>
Біліктілік:</w:t>
            </w:r>
          </w:p>
          <w:bookmarkEnd w:id="115"/>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116"/>
          <w:p>
            <w:pPr>
              <w:spacing w:after="20"/>
              <w:ind w:left="20"/>
              <w:jc w:val="both"/>
            </w:pPr>
            <w:r>
              <w:rPr>
                <w:rFonts w:ascii="Times New Roman"/>
                <w:b w:val="false"/>
                <w:i w:val="false"/>
                <w:color w:val="000000"/>
                <w:sz w:val="20"/>
              </w:rPr>
              <w:t>
Білім деңгейі:</w:t>
            </w:r>
          </w:p>
          <w:bookmarkEnd w:id="116"/>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117"/>
          <w:p>
            <w:pPr>
              <w:spacing w:after="20"/>
              <w:ind w:left="20"/>
              <w:jc w:val="both"/>
            </w:pPr>
            <w:r>
              <w:rPr>
                <w:rFonts w:ascii="Times New Roman"/>
                <w:b w:val="false"/>
                <w:i w:val="false"/>
                <w:color w:val="000000"/>
                <w:sz w:val="20"/>
              </w:rPr>
              <w:t>
Мамандық:</w:t>
            </w:r>
          </w:p>
          <w:bookmarkEnd w:id="117"/>
          <w:p>
            <w:pPr>
              <w:spacing w:after="20"/>
              <w:ind w:left="20"/>
              <w:jc w:val="both"/>
            </w:pPr>
            <w:r>
              <w:rPr>
                <w:rFonts w:ascii="Times New Roman"/>
                <w:b w:val="false"/>
                <w:i w:val="false"/>
                <w:color w:val="000000"/>
                <w:sz w:val="20"/>
              </w:rPr>
              <w:t xml:space="preserve">
Тілдер және әдебиет бойынша мұғалімдерді даярлау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 w:id="118"/>
          <w:p>
            <w:pPr>
              <w:spacing w:after="20"/>
              <w:ind w:left="20"/>
              <w:jc w:val="both"/>
            </w:pPr>
            <w:r>
              <w:rPr>
                <w:rFonts w:ascii="Times New Roman"/>
                <w:b w:val="false"/>
                <w:i w:val="false"/>
                <w:color w:val="000000"/>
                <w:sz w:val="20"/>
              </w:rPr>
              <w:t>
Біліктілік:</w:t>
            </w:r>
          </w:p>
          <w:bookmarkEnd w:id="118"/>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 санатты аудармашы: кадрларды даярлаудың тиісті бағыты бойынша жоғары (немесе жоғары оқу орнынан кейінгі) білім және ІІ санаттағы аудармашы лауазымында кемінде 2 жыл жұмыс өтілі;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Аудармашылардың біліктілігін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 w:id="119"/>
          <w:p>
            <w:pPr>
              <w:spacing w:after="20"/>
              <w:ind w:left="20"/>
              <w:jc w:val="both"/>
            </w:pPr>
            <w:r>
              <w:rPr>
                <w:rFonts w:ascii="Times New Roman"/>
                <w:b w:val="false"/>
                <w:i w:val="false"/>
                <w:color w:val="000000"/>
                <w:sz w:val="20"/>
              </w:rPr>
              <w:t>
2642-2-011 - Редактор-аудармашы</w:t>
            </w:r>
          </w:p>
          <w:bookmarkEnd w:id="119"/>
          <w:p>
            <w:pPr>
              <w:spacing w:after="20"/>
              <w:ind w:left="20"/>
              <w:jc w:val="both"/>
            </w:pPr>
            <w:r>
              <w:rPr>
                <w:rFonts w:ascii="Times New Roman"/>
                <w:b w:val="false"/>
                <w:i w:val="false"/>
                <w:color w:val="000000"/>
                <w:sz w:val="20"/>
              </w:rPr>
              <w:t>
</w:t>
            </w:r>
            <w:r>
              <w:rPr>
                <w:rFonts w:ascii="Times New Roman"/>
                <w:b w:val="false"/>
                <w:i w:val="false"/>
                <w:color w:val="000000"/>
                <w:sz w:val="20"/>
              </w:rPr>
              <w:t>2643-2-002 - Техникалық әдебиет аудармашысы</w:t>
            </w:r>
          </w:p>
          <w:p>
            <w:pPr>
              <w:spacing w:after="20"/>
              <w:ind w:left="20"/>
              <w:jc w:val="both"/>
            </w:pPr>
            <w:r>
              <w:rPr>
                <w:rFonts w:ascii="Times New Roman"/>
                <w:b w:val="false"/>
                <w:i w:val="false"/>
                <w:color w:val="000000"/>
                <w:sz w:val="20"/>
              </w:rPr>
              <w:t>
</w:t>
            </w:r>
            <w:r>
              <w:rPr>
                <w:rFonts w:ascii="Times New Roman"/>
                <w:b w:val="false"/>
                <w:i w:val="false"/>
                <w:color w:val="000000"/>
                <w:sz w:val="20"/>
              </w:rPr>
              <w:t>2643-3-001 - Ресми аудармашы</w:t>
            </w:r>
          </w:p>
          <w:p>
            <w:pPr>
              <w:spacing w:after="20"/>
              <w:ind w:left="20"/>
              <w:jc w:val="both"/>
            </w:pPr>
            <w:r>
              <w:rPr>
                <w:rFonts w:ascii="Times New Roman"/>
                <w:b w:val="false"/>
                <w:i w:val="false"/>
                <w:color w:val="000000"/>
                <w:sz w:val="20"/>
              </w:rPr>
              <w:t>
</w:t>
            </w:r>
            <w:r>
              <w:rPr>
                <w:rFonts w:ascii="Times New Roman"/>
                <w:b w:val="false"/>
                <w:i w:val="false"/>
                <w:color w:val="000000"/>
                <w:sz w:val="20"/>
              </w:rPr>
              <w:t>2643-3-003 - Дипломатиялық аудармашы</w:t>
            </w:r>
          </w:p>
          <w:p>
            <w:pPr>
              <w:spacing w:after="20"/>
              <w:ind w:left="20"/>
              <w:jc w:val="both"/>
            </w:pPr>
            <w:r>
              <w:rPr>
                <w:rFonts w:ascii="Times New Roman"/>
                <w:b w:val="false"/>
                <w:i w:val="false"/>
                <w:color w:val="000000"/>
                <w:sz w:val="20"/>
              </w:rPr>
              <w:t>
</w:t>
            </w:r>
            <w:r>
              <w:rPr>
                <w:rFonts w:ascii="Times New Roman"/>
                <w:b w:val="false"/>
                <w:i w:val="false"/>
                <w:color w:val="000000"/>
                <w:sz w:val="20"/>
              </w:rPr>
              <w:t>2642-2-005 - Аудармалардың бақылау редакторы</w:t>
            </w:r>
          </w:p>
          <w:p>
            <w:pPr>
              <w:spacing w:after="20"/>
              <w:ind w:left="20"/>
              <w:jc w:val="both"/>
            </w:pPr>
            <w:r>
              <w:rPr>
                <w:rFonts w:ascii="Times New Roman"/>
                <w:b w:val="false"/>
                <w:i w:val="false"/>
                <w:color w:val="000000"/>
                <w:sz w:val="20"/>
              </w:rPr>
              <w:t>
2643-9-003 - Лингвист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Тіларалық жазбаша аударманы жүзеге асыру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Мемлекетаралық қатынастар саласында жазбаша аударманы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120"/>
          <w:p>
            <w:pPr>
              <w:spacing w:after="20"/>
              <w:ind w:left="20"/>
              <w:jc w:val="both"/>
            </w:pPr>
            <w:r>
              <w:rPr>
                <w:rFonts w:ascii="Times New Roman"/>
                <w:b w:val="false"/>
                <w:i w:val="false"/>
                <w:color w:val="000000"/>
                <w:sz w:val="20"/>
              </w:rPr>
              <w:t>
1. Аудиовизуалды контенттің тіларалық және интерсемиотикалық аудармасын жүзеге асыру</w:t>
            </w:r>
          </w:p>
          <w:bookmarkEnd w:id="120"/>
          <w:p>
            <w:pPr>
              <w:spacing w:after="20"/>
              <w:ind w:left="20"/>
              <w:jc w:val="both"/>
            </w:pPr>
            <w:r>
              <w:rPr>
                <w:rFonts w:ascii="Times New Roman"/>
                <w:b w:val="false"/>
                <w:i w:val="false"/>
                <w:color w:val="000000"/>
                <w:sz w:val="20"/>
              </w:rPr>
              <w:t>
2. Аудиовизуалды контентті редакциялау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121"/>
          <w:p>
            <w:pPr>
              <w:spacing w:after="20"/>
              <w:ind w:left="20"/>
              <w:jc w:val="both"/>
            </w:pPr>
            <w:r>
              <w:rPr>
                <w:rFonts w:ascii="Times New Roman"/>
                <w:b w:val="false"/>
                <w:i w:val="false"/>
                <w:color w:val="000000"/>
                <w:sz w:val="20"/>
              </w:rPr>
              <w:t>
Еңбек функциясы 1:</w:t>
            </w:r>
          </w:p>
          <w:bookmarkEnd w:id="121"/>
          <w:p>
            <w:pPr>
              <w:spacing w:after="20"/>
              <w:ind w:left="20"/>
              <w:jc w:val="both"/>
            </w:pPr>
            <w:r>
              <w:rPr>
                <w:rFonts w:ascii="Times New Roman"/>
                <w:b w:val="false"/>
                <w:i w:val="false"/>
                <w:color w:val="000000"/>
                <w:sz w:val="20"/>
              </w:rPr>
              <w:t>
Мемлекетаралық қатынастар саласында жазбаша аударманы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 w:id="122"/>
          <w:p>
            <w:pPr>
              <w:spacing w:after="20"/>
              <w:ind w:left="20"/>
              <w:jc w:val="both"/>
            </w:pPr>
            <w:r>
              <w:rPr>
                <w:rFonts w:ascii="Times New Roman"/>
                <w:b w:val="false"/>
                <w:i w:val="false"/>
                <w:color w:val="000000"/>
                <w:sz w:val="20"/>
              </w:rPr>
              <w:t>
Дағды 1:</w:t>
            </w:r>
          </w:p>
          <w:bookmarkEnd w:id="122"/>
          <w:p>
            <w:pPr>
              <w:spacing w:after="20"/>
              <w:ind w:left="20"/>
              <w:jc w:val="both"/>
            </w:pPr>
            <w:r>
              <w:rPr>
                <w:rFonts w:ascii="Times New Roman"/>
                <w:b w:val="false"/>
                <w:i w:val="false"/>
                <w:color w:val="000000"/>
                <w:sz w:val="20"/>
              </w:rPr>
              <w:t>
Халықаралық-құқықтық құжаттардың жазбаша аудармасын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 w:id="123"/>
          <w:p>
            <w:pPr>
              <w:spacing w:after="20"/>
              <w:ind w:left="20"/>
              <w:jc w:val="both"/>
            </w:pPr>
            <w:r>
              <w:rPr>
                <w:rFonts w:ascii="Times New Roman"/>
                <w:b w:val="false"/>
                <w:i w:val="false"/>
                <w:color w:val="000000"/>
                <w:sz w:val="20"/>
              </w:rPr>
              <w:t>
Машықтар:</w:t>
            </w:r>
          </w:p>
          <w:bookmarkEnd w:id="123"/>
          <w:p>
            <w:pPr>
              <w:spacing w:after="20"/>
              <w:ind w:left="20"/>
              <w:jc w:val="both"/>
            </w:pPr>
            <w:r>
              <w:rPr>
                <w:rFonts w:ascii="Times New Roman"/>
                <w:b w:val="false"/>
                <w:i w:val="false"/>
                <w:color w:val="000000"/>
                <w:sz w:val="20"/>
              </w:rPr>
              <w:t>
</w:t>
            </w:r>
            <w:r>
              <w:rPr>
                <w:rFonts w:ascii="Times New Roman"/>
                <w:b w:val="false"/>
                <w:i w:val="false"/>
                <w:color w:val="000000"/>
                <w:sz w:val="20"/>
              </w:rPr>
              <w:t>1. Мәтіннің коммуникативтік бағытын анықтау мақсатында оған аударма алдындағы талдауын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Бастапқы мәтіннің мазмұндық және формалды ерекшеліктерін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Бастапқы тілдің лексикалық, оның ішінде терминологиялық бірліктеріне аударма тіліндегі сөздік және аударма сәйкестігін табу;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Жазбаша аударманың кешенді техникалық тәсілдерін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Мәтінді халықаралық-құқықтық салада қабылданған жанрлық-стилистикалық нормаларға сәйкес аудару;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Мәтінмен, сандармен және графикалық кескіндермен жұмыс істеудің компьютерлік бағдарламаларын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7. Автоматтандырылған және автоматты аударма құралдарын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8. Өздігінен редакциялауды, орындалған аударманы, рефератты редакциялауды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Аудармадан кейінгі редакциялауды жүзеге асыру (автоматты немесе автоматтандырылған аударма құралдарын қолданған жағдайда);</w:t>
            </w:r>
          </w:p>
          <w:p>
            <w:pPr>
              <w:spacing w:after="20"/>
              <w:ind w:left="20"/>
              <w:jc w:val="both"/>
            </w:pPr>
            <w:r>
              <w:rPr>
                <w:rFonts w:ascii="Times New Roman"/>
                <w:b w:val="false"/>
                <w:i w:val="false"/>
                <w:color w:val="000000"/>
                <w:sz w:val="20"/>
              </w:rPr>
              <w:t>
10. Аударма мәтінін тапсырыс берушінің аударма тілінде қабылданған нормалары мен талаптарына сәйкес рәсімдеу.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 w:id="124"/>
          <w:p>
            <w:pPr>
              <w:spacing w:after="20"/>
              <w:ind w:left="20"/>
              <w:jc w:val="both"/>
            </w:pPr>
            <w:r>
              <w:rPr>
                <w:rFonts w:ascii="Times New Roman"/>
                <w:b w:val="false"/>
                <w:i w:val="false"/>
                <w:color w:val="000000"/>
                <w:sz w:val="20"/>
              </w:rPr>
              <w:t>
Білімдер:</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теориясы мен практикасы;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Аударманы жүзеге асыру үшін жеткілікті көлемдегі халықаралық құқық;</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және аударма тілдеріндегі халықаралық құқық терминологиясы;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Бастапқы тілдің лексикалық, оның ішінде терминологиялық бірліктеріне аударма тілінде сөздік және аударма сәйкестігін табу;</w:t>
            </w:r>
          </w:p>
          <w:p>
            <w:pPr>
              <w:spacing w:after="20"/>
              <w:ind w:left="20"/>
              <w:jc w:val="both"/>
            </w:pPr>
            <w:r>
              <w:rPr>
                <w:rFonts w:ascii="Times New Roman"/>
                <w:b w:val="false"/>
                <w:i w:val="false"/>
                <w:color w:val="000000"/>
                <w:sz w:val="20"/>
              </w:rPr>
              <w:t>
</w:t>
            </w:r>
            <w:r>
              <w:rPr>
                <w:rFonts w:ascii="Times New Roman"/>
                <w:b w:val="false"/>
                <w:i w:val="false"/>
                <w:color w:val="000000"/>
                <w:sz w:val="20"/>
              </w:rPr>
              <w:t>6. Жазбаша аударманы жүзеге асыру тәсілдері мен амалдары;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Автоматтандырылған және автоматты аударма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Мәтінді редакциялау нормалары мен ережелерін; аударма тіліндегі мәтінді ресімдеу нормалары мен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Рефераттаудың техникалық тәсілдері;</w:t>
            </w:r>
          </w:p>
          <w:p>
            <w:pPr>
              <w:spacing w:after="20"/>
              <w:ind w:left="20"/>
              <w:jc w:val="both"/>
            </w:pPr>
            <w:r>
              <w:rPr>
                <w:rFonts w:ascii="Times New Roman"/>
                <w:b w:val="false"/>
                <w:i w:val="false"/>
                <w:color w:val="000000"/>
                <w:sz w:val="20"/>
              </w:rPr>
              <w:t>
10. Кәсіби аударма саласындағы этикалық және құқықтық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 w:id="125"/>
          <w:p>
            <w:pPr>
              <w:spacing w:after="20"/>
              <w:ind w:left="20"/>
              <w:jc w:val="both"/>
            </w:pPr>
            <w:r>
              <w:rPr>
                <w:rFonts w:ascii="Times New Roman"/>
                <w:b w:val="false"/>
                <w:i w:val="false"/>
                <w:color w:val="000000"/>
                <w:sz w:val="20"/>
              </w:rPr>
              <w:t>
Дағды 2:</w:t>
            </w:r>
          </w:p>
          <w:bookmarkEnd w:id="125"/>
          <w:p>
            <w:pPr>
              <w:spacing w:after="20"/>
              <w:ind w:left="20"/>
              <w:jc w:val="both"/>
            </w:pPr>
            <w:r>
              <w:rPr>
                <w:rFonts w:ascii="Times New Roman"/>
                <w:b w:val="false"/>
                <w:i w:val="false"/>
                <w:color w:val="000000"/>
                <w:sz w:val="20"/>
              </w:rPr>
              <w:t>
Әскери және ұлттық қауіпсіздік саласына қатысты құжаттардың жазбаша аудармасын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 w:id="126"/>
          <w:p>
            <w:pPr>
              <w:spacing w:after="20"/>
              <w:ind w:left="20"/>
              <w:jc w:val="both"/>
            </w:pPr>
            <w:r>
              <w:rPr>
                <w:rFonts w:ascii="Times New Roman"/>
                <w:b w:val="false"/>
                <w:i w:val="false"/>
                <w:color w:val="000000"/>
                <w:sz w:val="20"/>
              </w:rPr>
              <w:t>
Машықтар:</w:t>
            </w:r>
          </w:p>
          <w:bookmarkEnd w:id="126"/>
          <w:p>
            <w:pPr>
              <w:spacing w:after="20"/>
              <w:ind w:left="20"/>
              <w:jc w:val="both"/>
            </w:pPr>
            <w:r>
              <w:rPr>
                <w:rFonts w:ascii="Times New Roman"/>
                <w:b w:val="false"/>
                <w:i w:val="false"/>
                <w:color w:val="000000"/>
                <w:sz w:val="20"/>
              </w:rPr>
              <w:t>
</w:t>
            </w:r>
            <w:r>
              <w:rPr>
                <w:rFonts w:ascii="Times New Roman"/>
                <w:b w:val="false"/>
                <w:i w:val="false"/>
                <w:color w:val="000000"/>
                <w:sz w:val="20"/>
              </w:rPr>
              <w:t>1. Мәтіннің коммуникативтік бағытын анықтау үшін оған аударма алдындағы талдауын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Бастапқы және аударма мәтіндерін түзудің коммуникативтік сипатын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Бастапқы мәтіннің мазмұндық және формалды ерекшеліктерін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 тіліндегі бастапқы тілдің лексикалық, оның ішінде терминологиялық бірліктеріне сөздік және аударма сәйкестігін табу;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Жазбаша аударманың кешенді техникалық тәсілдерін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Мәтінді аударма алдындағы талдау нәтижесін ескере отырып және әскери сала мен ұлттық қауіпсіздік саласында қабылданған аударма тілінің жанрлық-стилистикалық нормаларына сәйкес аудару;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Мәтінмен, сандармен және графикалық кескіндермен жұмыс істеудің компьютерлік бағдарламаларын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8. Автоматтандырылған және автоматты аударма құралдарын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9. Өздігінен редакциялауды, орындалған аударманы, рефератты редакциялауды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Аударманы редакциялағаннан кейін қайта қарау (автоматты немесе автоматтандырылған аударма құралдарын қолданған жағдайда);</w:t>
            </w:r>
          </w:p>
          <w:p>
            <w:pPr>
              <w:spacing w:after="20"/>
              <w:ind w:left="20"/>
              <w:jc w:val="both"/>
            </w:pPr>
            <w:r>
              <w:rPr>
                <w:rFonts w:ascii="Times New Roman"/>
                <w:b w:val="false"/>
                <w:i w:val="false"/>
                <w:color w:val="000000"/>
                <w:sz w:val="20"/>
              </w:rPr>
              <w:t>
11. Аударма мәтінін тапсырыс берушінің аударма тілінде қабылданған нормалары мен талаптарына сәйкес рәсімдеу.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 w:id="127"/>
          <w:p>
            <w:pPr>
              <w:spacing w:after="20"/>
              <w:ind w:left="20"/>
              <w:jc w:val="both"/>
            </w:pPr>
            <w:r>
              <w:rPr>
                <w:rFonts w:ascii="Times New Roman"/>
                <w:b w:val="false"/>
                <w:i w:val="false"/>
                <w:color w:val="000000"/>
                <w:sz w:val="20"/>
              </w:rPr>
              <w:t>
Білімдер:</w:t>
            </w:r>
          </w:p>
          <w:bookmarkEnd w:id="127"/>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теориясы мен практикасы;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Аударманы жүзеге асыру үшін жеткілікті көлемде әскери және ұлттық қауіпсіздік саласы;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және аударма тілдеріндегі әскери және ұлттық қауіпсіздік саласының терминологиясы;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5. Жазбаша аударманы жүзеге асырудың амалдары мен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Рефераттаудың техникалық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Мәтінді редакциялау нормалары мен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Аударма тіліндегі мәтінді ресімдеу нормалары мен ережелері;</w:t>
            </w:r>
          </w:p>
          <w:p>
            <w:pPr>
              <w:spacing w:after="20"/>
              <w:ind w:left="20"/>
              <w:jc w:val="both"/>
            </w:pPr>
            <w:r>
              <w:rPr>
                <w:rFonts w:ascii="Times New Roman"/>
                <w:b w:val="false"/>
                <w:i w:val="false"/>
                <w:color w:val="000000"/>
                <w:sz w:val="20"/>
              </w:rPr>
              <w:t>
9. Кәсіби аударма саласындағы этикалық және құқықтық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 w:id="128"/>
          <w:p>
            <w:pPr>
              <w:spacing w:after="20"/>
              <w:ind w:left="20"/>
              <w:jc w:val="both"/>
            </w:pPr>
            <w:r>
              <w:rPr>
                <w:rFonts w:ascii="Times New Roman"/>
                <w:b w:val="false"/>
                <w:i w:val="false"/>
                <w:color w:val="000000"/>
                <w:sz w:val="20"/>
              </w:rPr>
              <w:t>
Дағды 3:</w:t>
            </w:r>
          </w:p>
          <w:bookmarkEnd w:id="128"/>
          <w:p>
            <w:pPr>
              <w:spacing w:after="20"/>
              <w:ind w:left="20"/>
              <w:jc w:val="both"/>
            </w:pPr>
            <w:r>
              <w:rPr>
                <w:rFonts w:ascii="Times New Roman"/>
                <w:b w:val="false"/>
                <w:i w:val="false"/>
                <w:color w:val="000000"/>
                <w:sz w:val="20"/>
              </w:rPr>
              <w:t>
Сот жүйесіне қатысты құжаттарды жазбаша аударуды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 w:id="129"/>
          <w:p>
            <w:pPr>
              <w:spacing w:after="20"/>
              <w:ind w:left="20"/>
              <w:jc w:val="both"/>
            </w:pPr>
            <w:r>
              <w:rPr>
                <w:rFonts w:ascii="Times New Roman"/>
                <w:b w:val="false"/>
                <w:i w:val="false"/>
                <w:color w:val="000000"/>
                <w:sz w:val="20"/>
              </w:rPr>
              <w:t>
Машықтар:</w:t>
            </w:r>
          </w:p>
          <w:bookmarkEnd w:id="129"/>
          <w:p>
            <w:pPr>
              <w:spacing w:after="20"/>
              <w:ind w:left="20"/>
              <w:jc w:val="both"/>
            </w:pPr>
            <w:r>
              <w:rPr>
                <w:rFonts w:ascii="Times New Roman"/>
                <w:b w:val="false"/>
                <w:i w:val="false"/>
                <w:color w:val="000000"/>
                <w:sz w:val="20"/>
              </w:rPr>
              <w:t>
</w:t>
            </w:r>
            <w:r>
              <w:rPr>
                <w:rFonts w:ascii="Times New Roman"/>
                <w:b w:val="false"/>
                <w:i w:val="false"/>
                <w:color w:val="000000"/>
                <w:sz w:val="20"/>
              </w:rPr>
              <w:t>1. Әртүрлі құқықтық (қылмыстық, азаматтық, әкімшілік, халықаралық құқық) тақырыптағы мәтіндермен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2. Құқықтық жүйелердегі айырмашылықтарды ескере отырып, мақсатты тілдегі құқықтық ұғымдардың баламасын табу және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Күрделі құқықтық құрылымдарды талдай білу және оларды мақсатты тілге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және аударылған мәтіндерді құрудың коммуникативті жағдайларының сипатын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Бастапқы мәтіннің мазмұндық және формалды ерекшеліктерін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Аударма тіліндегі бастапқы тілдің лексикалық, оның ішінде терминологиялық бірліктеріне сөздік және аударма сәйкестігін табу;</w:t>
            </w:r>
          </w:p>
          <w:p>
            <w:pPr>
              <w:spacing w:after="20"/>
              <w:ind w:left="20"/>
              <w:jc w:val="both"/>
            </w:pPr>
            <w:r>
              <w:rPr>
                <w:rFonts w:ascii="Times New Roman"/>
                <w:b w:val="false"/>
                <w:i w:val="false"/>
                <w:color w:val="000000"/>
                <w:sz w:val="20"/>
              </w:rPr>
              <w:t>
</w:t>
            </w:r>
            <w:r>
              <w:rPr>
                <w:rFonts w:ascii="Times New Roman"/>
                <w:b w:val="false"/>
                <w:i w:val="false"/>
                <w:color w:val="000000"/>
                <w:sz w:val="20"/>
              </w:rPr>
              <w:t>7. Жазбаша аударманың техникалық тәсілдер кешенін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Сот құжаттарының құрылымы мен мазмұнын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9. Мәтінмен, сандармен және графикалық кескіндермен жұмыс істеудің компьютерлік бағдарламаларын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Автоматтандырылған және автоматты аударма құралдарын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11. Орындалған аударманы, редакциялауды және өздігінен редакциялауды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12. Аудармадан кейінгі редакциялауды жүзеге асыру (автоматты немесе автоматтандырылған аударым құралдары қолданылған жағдайда);</w:t>
            </w:r>
          </w:p>
          <w:p>
            <w:pPr>
              <w:spacing w:after="20"/>
              <w:ind w:left="20"/>
              <w:jc w:val="both"/>
            </w:pPr>
            <w:r>
              <w:rPr>
                <w:rFonts w:ascii="Times New Roman"/>
                <w:b w:val="false"/>
                <w:i w:val="false"/>
                <w:color w:val="000000"/>
                <w:sz w:val="20"/>
              </w:rPr>
              <w:t>
13. Тапсырыс берушінің аударма тілінде қабылданған нормалары мен талаптарына сәйкес аударма мәтінін ресімдеу.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 w:id="130"/>
          <w:p>
            <w:pPr>
              <w:spacing w:after="20"/>
              <w:ind w:left="20"/>
              <w:jc w:val="both"/>
            </w:pPr>
            <w:r>
              <w:rPr>
                <w:rFonts w:ascii="Times New Roman"/>
                <w:b w:val="false"/>
                <w:i w:val="false"/>
                <w:color w:val="000000"/>
                <w:sz w:val="20"/>
              </w:rPr>
              <w:t>
Білімдер:</w:t>
            </w:r>
          </w:p>
          <w:bookmarkEnd w:id="130"/>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теориясы мен практикасы;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Аударманы жүзеге асыру үшін жеткілікті көлемде сот құжаттары;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және аударма тілдеріндегі сот жүйесінің терминологиясы;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5. Ресми заң терминдерін, заңдар;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Жазбаша аударманы жүзеге асырудың амалдары мен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Аударманың техникалық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Мәтінді редакциялау нормалары мен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Аударма тіліндегі мәтінді ресімдеу нормалары мен ережелері;</w:t>
            </w:r>
          </w:p>
          <w:p>
            <w:pPr>
              <w:spacing w:after="20"/>
              <w:ind w:left="20"/>
              <w:jc w:val="both"/>
            </w:pPr>
            <w:r>
              <w:rPr>
                <w:rFonts w:ascii="Times New Roman"/>
                <w:b w:val="false"/>
                <w:i w:val="false"/>
                <w:color w:val="000000"/>
                <w:sz w:val="20"/>
              </w:rPr>
              <w:t>
10. Кәсіби аударма саласындағы әдеп және құқықтық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 w:id="131"/>
          <w:p>
            <w:pPr>
              <w:spacing w:after="20"/>
              <w:ind w:left="20"/>
              <w:jc w:val="both"/>
            </w:pPr>
            <w:r>
              <w:rPr>
                <w:rFonts w:ascii="Times New Roman"/>
                <w:b w:val="false"/>
                <w:i w:val="false"/>
                <w:color w:val="000000"/>
                <w:sz w:val="20"/>
              </w:rPr>
              <w:t>
Қосымша еңбек функциясы 1:</w:t>
            </w:r>
          </w:p>
          <w:bookmarkEnd w:id="131"/>
          <w:p>
            <w:pPr>
              <w:spacing w:after="20"/>
              <w:ind w:left="20"/>
              <w:jc w:val="both"/>
            </w:pPr>
            <w:r>
              <w:rPr>
                <w:rFonts w:ascii="Times New Roman"/>
                <w:b w:val="false"/>
                <w:i w:val="false"/>
                <w:color w:val="000000"/>
                <w:sz w:val="20"/>
              </w:rPr>
              <w:t>
Аудиовизуалды контенттің тіларалық және интерсемиотикалық аудармасын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 w:id="132"/>
          <w:p>
            <w:pPr>
              <w:spacing w:after="20"/>
              <w:ind w:left="20"/>
              <w:jc w:val="both"/>
            </w:pPr>
            <w:r>
              <w:rPr>
                <w:rFonts w:ascii="Times New Roman"/>
                <w:b w:val="false"/>
                <w:i w:val="false"/>
                <w:color w:val="000000"/>
                <w:sz w:val="20"/>
              </w:rPr>
              <w:t>
Дағды 1:</w:t>
            </w:r>
          </w:p>
          <w:bookmarkEnd w:id="132"/>
          <w:p>
            <w:pPr>
              <w:spacing w:after="20"/>
              <w:ind w:left="20"/>
              <w:jc w:val="both"/>
            </w:pPr>
            <w:r>
              <w:rPr>
                <w:rFonts w:ascii="Times New Roman"/>
                <w:b w:val="false"/>
                <w:i w:val="false"/>
                <w:color w:val="000000"/>
                <w:sz w:val="20"/>
              </w:rPr>
              <w:t>
Аудиовизуалды (мультимедиалық) аударманы кадр сыртындағы дыбыстандыруға, дубляждауға, субтитрлеуге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 w:id="133"/>
          <w:p>
            <w:pPr>
              <w:spacing w:after="20"/>
              <w:ind w:left="20"/>
              <w:jc w:val="both"/>
            </w:pPr>
            <w:r>
              <w:rPr>
                <w:rFonts w:ascii="Times New Roman"/>
                <w:b w:val="false"/>
                <w:i w:val="false"/>
                <w:color w:val="000000"/>
                <w:sz w:val="20"/>
              </w:rPr>
              <w:t>
Машықтар:</w:t>
            </w:r>
          </w:p>
          <w:bookmarkEnd w:id="133"/>
          <w:p>
            <w:pPr>
              <w:spacing w:after="20"/>
              <w:ind w:left="20"/>
              <w:jc w:val="both"/>
            </w:pPr>
            <w:r>
              <w:rPr>
                <w:rFonts w:ascii="Times New Roman"/>
                <w:b w:val="false"/>
                <w:i w:val="false"/>
                <w:color w:val="000000"/>
                <w:sz w:val="20"/>
              </w:rPr>
              <w:t>
</w:t>
            </w:r>
            <w:r>
              <w:rPr>
                <w:rFonts w:ascii="Times New Roman"/>
                <w:b w:val="false"/>
                <w:i w:val="false"/>
                <w:color w:val="000000"/>
                <w:sz w:val="20"/>
              </w:rPr>
              <w:t>1. Көркем фильмнің диалогтық парағына, деректі фильмнің түсініктеме мәтініне, таймкоды бар субтитр парағына, аудиожазбаға және бейнеқатарға аударма алдындағы талдау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Көркем фильмді дубляждау үшін аударма мәтінін пайдалану мақсатында диалог парағын аудару әдістері мен тәсілдерін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Экранда көрсету уақытын ескере отырып, субтитрлерді аудару әдістері мен тәсілдерін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Кинематографиялық өнімді дыбыстандыру үшін аударма мәтінін пайдалану мақсатында түсініктеме мәтінін аудару әдістері мен тәсілдерін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Аударылған мәтінді фонетикалық синхрондауды, оның ішінде ашық және жартылай ашық дауысты және дауыссыз дыбыстарды ескере отырып, мәтінді артикуляцияға қоюды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Қатысушы кейіпкерлердің дене қимылдарын, ымдауын және өзге де вербалды емес әрекетін ескере отырып, аударма мәтінін кинестетикалық синхрондауды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Мәтінді дубляждауға, кадр сыртындағы дыбыстандыруға, субтитрлеуге бейімдеуді ескере отырып, аудиовизуалды материалды аударма тіліне аудару;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Енгізілетін ортаның (стереотуындылардың, толықтырылған, виртуалды және аралас шындық форматы) ерекшеліктері мен талаптарын ескеру;</w:t>
            </w:r>
          </w:p>
          <w:p>
            <w:pPr>
              <w:spacing w:after="20"/>
              <w:ind w:left="20"/>
              <w:jc w:val="both"/>
            </w:pPr>
            <w:r>
              <w:rPr>
                <w:rFonts w:ascii="Times New Roman"/>
                <w:b w:val="false"/>
                <w:i w:val="false"/>
                <w:color w:val="000000"/>
                <w:sz w:val="20"/>
              </w:rPr>
              <w:t>
9. Аударманы жүзеге асыру кезінде коммуникативті жағдайдың сипатын дұрыс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 w:id="134"/>
          <w:p>
            <w:pPr>
              <w:spacing w:after="20"/>
              <w:ind w:left="20"/>
              <w:jc w:val="both"/>
            </w:pPr>
            <w:r>
              <w:rPr>
                <w:rFonts w:ascii="Times New Roman"/>
                <w:b w:val="false"/>
                <w:i w:val="false"/>
                <w:color w:val="000000"/>
                <w:sz w:val="20"/>
              </w:rPr>
              <w:t>
Білімдер:</w:t>
            </w:r>
          </w:p>
          <w:bookmarkEnd w:id="134"/>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теориясы мен практикасы;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Кинотаным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Сценарий өнерінің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Кәсіби аударма саласындағы этикалық және құқықтық нормалар;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Дубляждау, кадр сыртындағы дыбыстандыру, субтитрлеу үшін мәтінмен жұмыстың негізгі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Аудиовизуалды материалды локализациялау және қосымша мәнмәтінмен жұмыс істеу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Аудиовизуалды аударманы жүзеге асыру үшін қажетті және жеткілікті көлемде берілген пәндік аумақ;</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аударма тілдерінің лингвомәдени ерекшеліктері;</w:t>
            </w:r>
          </w:p>
          <w:p>
            <w:pPr>
              <w:spacing w:after="20"/>
              <w:ind w:left="20"/>
              <w:jc w:val="both"/>
            </w:pPr>
            <w:r>
              <w:rPr>
                <w:rFonts w:ascii="Times New Roman"/>
                <w:b w:val="false"/>
                <w:i w:val="false"/>
                <w:color w:val="000000"/>
                <w:sz w:val="20"/>
              </w:rPr>
              <w:t>
10. Диалог парақтарын, түсініктеме мәтіндерін және субтитр парақтарын құрудың техникалық стандарттары мен параметрлері.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 w:id="135"/>
          <w:p>
            <w:pPr>
              <w:spacing w:after="20"/>
              <w:ind w:left="20"/>
              <w:jc w:val="both"/>
            </w:pPr>
            <w:r>
              <w:rPr>
                <w:rFonts w:ascii="Times New Roman"/>
                <w:b w:val="false"/>
                <w:i w:val="false"/>
                <w:color w:val="000000"/>
                <w:sz w:val="20"/>
              </w:rPr>
              <w:t>
Қосымша еңбек функциясы 2:</w:t>
            </w:r>
          </w:p>
          <w:bookmarkEnd w:id="135"/>
          <w:p>
            <w:pPr>
              <w:spacing w:after="20"/>
              <w:ind w:left="20"/>
              <w:jc w:val="both"/>
            </w:pPr>
            <w:r>
              <w:rPr>
                <w:rFonts w:ascii="Times New Roman"/>
                <w:b w:val="false"/>
                <w:i w:val="false"/>
                <w:color w:val="000000"/>
                <w:sz w:val="20"/>
              </w:rPr>
              <w:t>
Аудиовизуалды контентті редакциялау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136"/>
          <w:p>
            <w:pPr>
              <w:spacing w:after="20"/>
              <w:ind w:left="20"/>
              <w:jc w:val="both"/>
            </w:pPr>
            <w:r>
              <w:rPr>
                <w:rFonts w:ascii="Times New Roman"/>
                <w:b w:val="false"/>
                <w:i w:val="false"/>
                <w:color w:val="000000"/>
                <w:sz w:val="20"/>
              </w:rPr>
              <w:t>
Дағды 1:</w:t>
            </w:r>
          </w:p>
          <w:bookmarkEnd w:id="136"/>
          <w:p>
            <w:pPr>
              <w:spacing w:after="20"/>
              <w:ind w:left="20"/>
              <w:jc w:val="both"/>
            </w:pPr>
            <w:r>
              <w:rPr>
                <w:rFonts w:ascii="Times New Roman"/>
                <w:b w:val="false"/>
                <w:i w:val="false"/>
                <w:color w:val="000000"/>
                <w:sz w:val="20"/>
              </w:rPr>
              <w:t>
Аудиовизуалды контентті аударма алдындағы талдау және аудармадан кейінгі редакциялау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137"/>
          <w:p>
            <w:pPr>
              <w:spacing w:after="20"/>
              <w:ind w:left="20"/>
              <w:jc w:val="both"/>
            </w:pPr>
            <w:r>
              <w:rPr>
                <w:rFonts w:ascii="Times New Roman"/>
                <w:b w:val="false"/>
                <w:i w:val="false"/>
                <w:color w:val="000000"/>
                <w:sz w:val="20"/>
              </w:rPr>
              <w:t>
Машықтар:</w:t>
            </w:r>
          </w:p>
          <w:bookmarkEnd w:id="137"/>
          <w:p>
            <w:pPr>
              <w:spacing w:after="20"/>
              <w:ind w:left="20"/>
              <w:jc w:val="both"/>
            </w:pPr>
            <w:r>
              <w:rPr>
                <w:rFonts w:ascii="Times New Roman"/>
                <w:b w:val="false"/>
                <w:i w:val="false"/>
                <w:color w:val="000000"/>
                <w:sz w:val="20"/>
              </w:rPr>
              <w:t>
</w:t>
            </w:r>
            <w:r>
              <w:rPr>
                <w:rFonts w:ascii="Times New Roman"/>
                <w:b w:val="false"/>
                <w:i w:val="false"/>
                <w:color w:val="000000"/>
                <w:sz w:val="20"/>
              </w:rPr>
              <w:t>1. Аудиовизуалды материалды оны бейімдеу қажеттілігін ескере отырып, аударма алдындағы талдауды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Шығарманы бастапқы тілде жасау кезінде пайдаланылатын глоссарийлер мен өзге де материалдарды (жалқы есімдердің транскрипциясының глоссарийлері, бұрын аударылған және шығармалардың негізі ретінде алынған әдеби, комикстік, ойын материалдары) зерделеу;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Аудиовизуалды аудармаға корректорлық түзетуді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Аудиовизуалдық шығарманы локализациялау үшін мәтінді редакциялау;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Аударылатын тілде кейінгі дубляждау үшін мәтінді редакциялау;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Аударма тіліндегі субтитр мәтінін редакциялау;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Аудиовизуалды материалдың аудармасын редакциялау;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Аударылған аудиовизуалды материалды өздігінен редакциялауды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Аударылған материалды тапсырыс беруші ұйыммен бірлесіп редакциялауды жүзеге асыру;</w:t>
            </w:r>
          </w:p>
          <w:p>
            <w:pPr>
              <w:spacing w:after="20"/>
              <w:ind w:left="20"/>
              <w:jc w:val="both"/>
            </w:pPr>
            <w:r>
              <w:rPr>
                <w:rFonts w:ascii="Times New Roman"/>
                <w:b w:val="false"/>
                <w:i w:val="false"/>
                <w:color w:val="000000"/>
                <w:sz w:val="20"/>
              </w:rPr>
              <w:t>
10. Жасалған аудиовизуалдық шығарманы тестілеу.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 w:id="138"/>
          <w:p>
            <w:pPr>
              <w:spacing w:after="20"/>
              <w:ind w:left="20"/>
              <w:jc w:val="both"/>
            </w:pPr>
            <w:r>
              <w:rPr>
                <w:rFonts w:ascii="Times New Roman"/>
                <w:b w:val="false"/>
                <w:i w:val="false"/>
                <w:color w:val="000000"/>
                <w:sz w:val="20"/>
              </w:rPr>
              <w:t>
Білімдер:</w:t>
            </w:r>
          </w:p>
          <w:bookmarkEnd w:id="138"/>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теориясы мен практикасы;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Кинотаным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Кәсіби аударма саласындағы этикалық және құқықтық нормаларды;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5. Кадр сыртындағы дыбыстандыруға арналған аударма талдауының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Дубляждау үшін мәтінмен жұмыс істеудің негізгі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Аудиовизуалды шығарманы локализациялау және қосымша мәнмәтінмен жұмыс істеу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Аудиовизуалды аударманы жүзеге асыру үшін қажетті және жеткілікті көлемде берілген пәндік сала;</w:t>
            </w:r>
          </w:p>
          <w:p>
            <w:pPr>
              <w:spacing w:after="20"/>
              <w:ind w:left="20"/>
              <w:jc w:val="both"/>
            </w:pPr>
            <w:r>
              <w:rPr>
                <w:rFonts w:ascii="Times New Roman"/>
                <w:b w:val="false"/>
                <w:i w:val="false"/>
                <w:color w:val="000000"/>
                <w:sz w:val="20"/>
              </w:rPr>
              <w:t>
9. Диалогтық парақтарды, түсініктеме мәтіндерін және субтитр парақтарын құрудың техникалық нормалары мен параметрлері.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 w:id="139"/>
          <w:p>
            <w:pPr>
              <w:spacing w:after="20"/>
              <w:ind w:left="20"/>
              <w:jc w:val="both"/>
            </w:pPr>
            <w:r>
              <w:rPr>
                <w:rFonts w:ascii="Times New Roman"/>
                <w:b w:val="false"/>
                <w:i w:val="false"/>
                <w:color w:val="000000"/>
                <w:sz w:val="20"/>
              </w:rPr>
              <w:t>
Дағды 2:</w:t>
            </w:r>
          </w:p>
          <w:bookmarkEnd w:id="139"/>
          <w:p>
            <w:pPr>
              <w:spacing w:after="20"/>
              <w:ind w:left="20"/>
              <w:jc w:val="both"/>
            </w:pPr>
            <w:r>
              <w:rPr>
                <w:rFonts w:ascii="Times New Roman"/>
                <w:b w:val="false"/>
                <w:i w:val="false"/>
                <w:color w:val="000000"/>
                <w:sz w:val="20"/>
              </w:rPr>
              <w:t>
Есту қабілеті нашар адамдарға арналған субтитрлерді қоса алғанда, аудиовизуалды мәтіндерге субтитрлер жасау және аудару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 w:id="140"/>
          <w:p>
            <w:pPr>
              <w:spacing w:after="20"/>
              <w:ind w:left="20"/>
              <w:jc w:val="both"/>
            </w:pPr>
            <w:r>
              <w:rPr>
                <w:rFonts w:ascii="Times New Roman"/>
                <w:b w:val="false"/>
                <w:i w:val="false"/>
                <w:color w:val="000000"/>
                <w:sz w:val="20"/>
              </w:rPr>
              <w:t>
Машықтар:</w:t>
            </w:r>
          </w:p>
          <w:bookmarkEnd w:id="140"/>
          <w:p>
            <w:pPr>
              <w:spacing w:after="20"/>
              <w:ind w:left="20"/>
              <w:jc w:val="both"/>
            </w:pPr>
            <w:r>
              <w:rPr>
                <w:rFonts w:ascii="Times New Roman"/>
                <w:b w:val="false"/>
                <w:i w:val="false"/>
                <w:color w:val="000000"/>
                <w:sz w:val="20"/>
              </w:rPr>
              <w:t>
</w:t>
            </w:r>
            <w:r>
              <w:rPr>
                <w:rFonts w:ascii="Times New Roman"/>
                <w:b w:val="false"/>
                <w:i w:val="false"/>
                <w:color w:val="000000"/>
                <w:sz w:val="20"/>
              </w:rPr>
              <w:t>1. Мәтінді қабылдау ерекшеліктері бар екінші мәдениет пен аудиторияның ерекшеліктеріне бейімдеу (нашар еститін және есту қабілетінен айырылған);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Материалды бейімдеу үшін арнайы технологиялар мен әдістерді қолдана отырып ымдау тіліне және ымдау тіліне аудиовизуалды мәтіндерді аудару;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Локализациялауға дайындық үшін аудиовизуалдық шығарманы бастапқы тілде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Кәсіби мәселелерді шешу үшін қажетті ақпарат алу көздерін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5. Енгізілетін ортаның (стереотуынды, толықтырылған, виртуалды және аралас шындық форматы) ерекшеліктері мен талаптарын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Субтитр мәтіндерін бастапқы тілде де, аударма тілінде де, оның ішінде есту қабілеті нашар адамдарға арналған субтитрлерді де дайындау және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Тиісті ортада аударманың қабылдануы туралы деректерді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Субтитрлерді құру, аудару, жанды субтитрлеу/түсініктеме беру, сондай-ақ әртүрлі жолды (бейне, дыбыс, субтитрлер) таза файлға келтіру үшін ақпараттық технологиялар мен құралдарды, атап айтқанда субтитрлеу бағдарламаларын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9. Құрамында мақсатты аудитория өкілдері бар фокус-топтармен және есту қабілеті нашар адамдарға арналған субтитрлерді тестілеу үшін нашар еститін немесе есту қабілетінен айырылған сарапшы-кеңесшілермен жұмыс істеу;</w:t>
            </w:r>
          </w:p>
          <w:p>
            <w:pPr>
              <w:spacing w:after="20"/>
              <w:ind w:left="20"/>
              <w:jc w:val="both"/>
            </w:pPr>
            <w:r>
              <w:rPr>
                <w:rFonts w:ascii="Times New Roman"/>
                <w:b w:val="false"/>
                <w:i w:val="false"/>
                <w:color w:val="000000"/>
                <w:sz w:val="20"/>
              </w:rPr>
              <w:t>
10. Коммуникативті жағдайдың сипатын және есту қабілеті нашар аудиторияның ақпаратты қабылдау деңгейін дұрыс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 w:id="141"/>
          <w:p>
            <w:pPr>
              <w:spacing w:after="20"/>
              <w:ind w:left="20"/>
              <w:jc w:val="both"/>
            </w:pPr>
            <w:r>
              <w:rPr>
                <w:rFonts w:ascii="Times New Roman"/>
                <w:b w:val="false"/>
                <w:i w:val="false"/>
                <w:color w:val="000000"/>
                <w:sz w:val="20"/>
              </w:rPr>
              <w:t>
Білімдер:</w:t>
            </w:r>
          </w:p>
          <w:bookmarkEnd w:id="141"/>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тенденциялар мен цифрлық лексиканы қоса алғанда, С1 немесе С2 деңгейлерінде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Субтитрлеудің негізгі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Есту қабілеті нашар адамдарға арналған субтитрлеу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Қолжетімділік және әмбебап дизайн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Кинотаным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Есту қабілетінің жоғалу ерекшелігіне байланысты қызмет алушылардың әртүрлі санатының ақпаратты қабылдау ерекшеліктері;</w:t>
            </w:r>
          </w:p>
          <w:p>
            <w:pPr>
              <w:spacing w:after="20"/>
              <w:ind w:left="20"/>
              <w:jc w:val="both"/>
            </w:pPr>
            <w:r>
              <w:rPr>
                <w:rFonts w:ascii="Times New Roman"/>
                <w:b w:val="false"/>
                <w:i w:val="false"/>
                <w:color w:val="000000"/>
                <w:sz w:val="20"/>
              </w:rPr>
              <w:t>
7. Кәсіби аударма саласындағы этикалық және құқықтық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 w:id="142"/>
          <w:p>
            <w:pPr>
              <w:spacing w:after="20"/>
              <w:ind w:left="20"/>
              <w:jc w:val="both"/>
            </w:pPr>
            <w:r>
              <w:rPr>
                <w:rFonts w:ascii="Times New Roman"/>
                <w:b w:val="false"/>
                <w:i w:val="false"/>
                <w:color w:val="000000"/>
                <w:sz w:val="20"/>
              </w:rPr>
              <w:t>
Дағды 3:</w:t>
            </w:r>
          </w:p>
          <w:bookmarkEnd w:id="142"/>
          <w:p>
            <w:pPr>
              <w:spacing w:after="20"/>
              <w:ind w:left="20"/>
              <w:jc w:val="both"/>
            </w:pPr>
            <w:r>
              <w:rPr>
                <w:rFonts w:ascii="Times New Roman"/>
                <w:b w:val="false"/>
                <w:i w:val="false"/>
                <w:color w:val="000000"/>
                <w:sz w:val="20"/>
              </w:rPr>
              <w:t>
Көру қабілеті бұзылған адамдар үшін аудиовизуалды контентке аудиодескрипция жасау, синхронды аудиодескрипция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 w:id="143"/>
          <w:p>
            <w:pPr>
              <w:spacing w:after="20"/>
              <w:ind w:left="20"/>
              <w:jc w:val="both"/>
            </w:pPr>
            <w:r>
              <w:rPr>
                <w:rFonts w:ascii="Times New Roman"/>
                <w:b w:val="false"/>
                <w:i w:val="false"/>
                <w:color w:val="000000"/>
                <w:sz w:val="20"/>
              </w:rPr>
              <w:t>
Машықтар:</w:t>
            </w:r>
          </w:p>
          <w:bookmarkEnd w:id="143"/>
          <w:p>
            <w:pPr>
              <w:spacing w:after="20"/>
              <w:ind w:left="20"/>
              <w:jc w:val="both"/>
            </w:pPr>
            <w:r>
              <w:rPr>
                <w:rFonts w:ascii="Times New Roman"/>
                <w:b w:val="false"/>
                <w:i w:val="false"/>
                <w:color w:val="000000"/>
                <w:sz w:val="20"/>
              </w:rPr>
              <w:t>
</w:t>
            </w:r>
            <w:r>
              <w:rPr>
                <w:rFonts w:ascii="Times New Roman"/>
                <w:b w:val="false"/>
                <w:i w:val="false"/>
                <w:color w:val="000000"/>
                <w:sz w:val="20"/>
              </w:rPr>
              <w:t>1. Айрықша когнитивті талаптары бар аудиториялар үшін аудиовизуалды материалды бейімдеу қажеттілігін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Аудиовизуалды материалды мақсатты аудиториялардың қабылдауының ерекшелігін ескере отырып, бастапқы тілде және аударма тілінде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Мәтінді "түсінікті тілде" құру және (немесе)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Мәтінді аудиодескрипцияға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Қандай да бір аудиовизуалды әрекетті немесе мәдениет, өнер, спорт объектісін сипаттау үшін, оның ішінде кинофильмдердің, концерттік бағдарламалардың, түрлі қойылым мен спорттық жарыстың бейнероликтерін синхрондау және ауыстыру кезінде осы мәтінді кейіннен жазу үшін мәтіндер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Іс-әрекетті нақты уақыт режимінде сипаттау үшін синхронды аудиодескрипт ретінде бұқаралық іс-шараларда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Кино және телекомпаниялармен, театрлармен, мұражайлармен олардың өнімін көру қабілетінен айырылған және нашар көретін адамдардың қажеттіліктеріне бейімдеу үшін консультациялық жұмыстар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Тиісті ортада аудиодескрипцияның қабылдануы туралы деректерді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Аудиодескрипция, синхронды аудиодескрипция жасау үшін ақпараттық технологиялар мен жабдықты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Аудиодескрипцияны сынау үшін мақсатты аудитория өкілдерінен тұратын фокус-топтармен және көру қабілетінен айырылған сарапшы-кеңесшілермен жұмыс істеу;</w:t>
            </w:r>
          </w:p>
          <w:p>
            <w:pPr>
              <w:spacing w:after="20"/>
              <w:ind w:left="20"/>
              <w:jc w:val="both"/>
            </w:pPr>
            <w:r>
              <w:rPr>
                <w:rFonts w:ascii="Times New Roman"/>
                <w:b w:val="false"/>
                <w:i w:val="false"/>
                <w:color w:val="000000"/>
                <w:sz w:val="20"/>
              </w:rPr>
              <w:t>
11. Коммуникативтік жағдайдың сипатын және көру қабілеті бұзылған аудиторияның ақпаратты қабылдау деңгейін дұрыс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 w:id="144"/>
          <w:p>
            <w:pPr>
              <w:spacing w:after="20"/>
              <w:ind w:left="20"/>
              <w:jc w:val="both"/>
            </w:pPr>
            <w:r>
              <w:rPr>
                <w:rFonts w:ascii="Times New Roman"/>
                <w:b w:val="false"/>
                <w:i w:val="false"/>
                <w:color w:val="000000"/>
                <w:sz w:val="20"/>
              </w:rPr>
              <w:t>
Білімдер:</w:t>
            </w:r>
          </w:p>
          <w:bookmarkEnd w:id="144"/>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Субтитрлеудің негізгі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Есту қабілеті нашар адамдарға арналған субтитрлеу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Қолжетімділік және әмбебап дизайн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Кинотаным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Есту қабілетінің жоғалу ерекшелігіне байланысты қызмет алушылардың әртүрлі санаттарының ақпаратты қабылдау ерекшеліктері;</w:t>
            </w:r>
          </w:p>
          <w:p>
            <w:pPr>
              <w:spacing w:after="20"/>
              <w:ind w:left="20"/>
              <w:jc w:val="both"/>
            </w:pPr>
            <w:r>
              <w:rPr>
                <w:rFonts w:ascii="Times New Roman"/>
                <w:b w:val="false"/>
                <w:i w:val="false"/>
                <w:color w:val="000000"/>
                <w:sz w:val="20"/>
              </w:rPr>
              <w:t>
7. Кәсіби аударма саласындағы этикалық және құқықтық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145"/>
          <w:p>
            <w:pPr>
              <w:spacing w:after="20"/>
              <w:ind w:left="20"/>
              <w:jc w:val="both"/>
            </w:pPr>
            <w:r>
              <w:rPr>
                <w:rFonts w:ascii="Times New Roman"/>
                <w:b w:val="false"/>
                <w:i w:val="false"/>
                <w:color w:val="000000"/>
                <w:sz w:val="20"/>
              </w:rPr>
              <w:t>
жоғары кәсібилік</w:t>
            </w:r>
          </w:p>
          <w:bookmarkEnd w:id="145"/>
          <w:p>
            <w:pPr>
              <w:spacing w:after="20"/>
              <w:ind w:left="20"/>
              <w:jc w:val="both"/>
            </w:pPr>
            <w:r>
              <w:rPr>
                <w:rFonts w:ascii="Times New Roman"/>
                <w:b w:val="false"/>
                <w:i w:val="false"/>
                <w:color w:val="000000"/>
                <w:sz w:val="20"/>
              </w:rPr>
              <w:t>
</w:t>
            </w:r>
            <w:r>
              <w:rPr>
                <w:rFonts w:ascii="Times New Roman"/>
                <w:b w:val="false"/>
                <w:i w:val="false"/>
                <w:color w:val="000000"/>
                <w:sz w:val="20"/>
              </w:rPr>
              <w:t>мәдениетаралық және ұлтаралық толеранттылық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мінез-құлық мәдениеті мен әдебі</w:t>
            </w:r>
          </w:p>
          <w:p>
            <w:pPr>
              <w:spacing w:after="20"/>
              <w:ind w:left="20"/>
              <w:jc w:val="both"/>
            </w:pPr>
            <w:r>
              <w:rPr>
                <w:rFonts w:ascii="Times New Roman"/>
                <w:b w:val="false"/>
                <w:i w:val="false"/>
                <w:color w:val="000000"/>
                <w:sz w:val="20"/>
              </w:rPr>
              <w:t>
өз бетінше және топта жұмыс істеу қабілеті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Синхрондық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Синхрондық аудармашы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Кәсіптің карточкасы "Ауызша аудармашы":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2643-3-005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 w:id="146"/>
          <w:p>
            <w:pPr>
              <w:spacing w:after="20"/>
              <w:ind w:left="20"/>
              <w:jc w:val="both"/>
            </w:pPr>
            <w:r>
              <w:rPr>
                <w:rFonts w:ascii="Times New Roman"/>
                <w:b w:val="false"/>
                <w:i w:val="false"/>
                <w:color w:val="000000"/>
                <w:sz w:val="20"/>
              </w:rPr>
              <w:t xml:space="preserve">
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22003 тіркелген). </w:t>
            </w:r>
          </w:p>
          <w:bookmarkEnd w:id="146"/>
          <w:p>
            <w:pPr>
              <w:spacing w:after="20"/>
              <w:ind w:left="20"/>
              <w:jc w:val="both"/>
            </w:pPr>
            <w:r>
              <w:rPr>
                <w:rFonts w:ascii="Times New Roman"/>
                <w:b w:val="false"/>
                <w:i w:val="false"/>
                <w:color w:val="000000"/>
                <w:sz w:val="20"/>
              </w:rPr>
              <w:t xml:space="preserve">
7-параграф. Аудармашы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 w:id="147"/>
          <w:p>
            <w:pPr>
              <w:spacing w:after="20"/>
              <w:ind w:left="20"/>
              <w:jc w:val="both"/>
            </w:pPr>
            <w:r>
              <w:rPr>
                <w:rFonts w:ascii="Times New Roman"/>
                <w:b w:val="false"/>
                <w:i w:val="false"/>
                <w:color w:val="000000"/>
                <w:sz w:val="20"/>
              </w:rPr>
              <w:t>
Білім деңгейі:</w:t>
            </w:r>
          </w:p>
          <w:bookmarkEnd w:id="147"/>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 w:id="148"/>
          <w:p>
            <w:pPr>
              <w:spacing w:after="20"/>
              <w:ind w:left="20"/>
              <w:jc w:val="both"/>
            </w:pPr>
            <w:r>
              <w:rPr>
                <w:rFonts w:ascii="Times New Roman"/>
                <w:b w:val="false"/>
                <w:i w:val="false"/>
                <w:color w:val="000000"/>
                <w:sz w:val="20"/>
              </w:rPr>
              <w:t>
Мамандық:</w:t>
            </w:r>
          </w:p>
          <w:bookmarkEnd w:id="148"/>
          <w:p>
            <w:pPr>
              <w:spacing w:after="20"/>
              <w:ind w:left="20"/>
              <w:jc w:val="both"/>
            </w:pPr>
            <w:r>
              <w:rPr>
                <w:rFonts w:ascii="Times New Roman"/>
                <w:b w:val="false"/>
                <w:i w:val="false"/>
                <w:color w:val="000000"/>
                <w:sz w:val="20"/>
              </w:rPr>
              <w:t xml:space="preserve">
Тілдер және әдебиет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 w:id="149"/>
          <w:p>
            <w:pPr>
              <w:spacing w:after="20"/>
              <w:ind w:left="20"/>
              <w:jc w:val="both"/>
            </w:pPr>
            <w:r>
              <w:rPr>
                <w:rFonts w:ascii="Times New Roman"/>
                <w:b w:val="false"/>
                <w:i w:val="false"/>
                <w:color w:val="000000"/>
                <w:sz w:val="20"/>
              </w:rPr>
              <w:t>
Біліктілік:</w:t>
            </w:r>
          </w:p>
          <w:bookmarkEnd w:id="149"/>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 w:id="150"/>
          <w:p>
            <w:pPr>
              <w:spacing w:after="20"/>
              <w:ind w:left="20"/>
              <w:jc w:val="both"/>
            </w:pPr>
            <w:r>
              <w:rPr>
                <w:rFonts w:ascii="Times New Roman"/>
                <w:b w:val="false"/>
                <w:i w:val="false"/>
                <w:color w:val="000000"/>
                <w:sz w:val="20"/>
              </w:rPr>
              <w:t>
Білім деңгейі:</w:t>
            </w:r>
          </w:p>
          <w:bookmarkEnd w:id="150"/>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 w:id="151"/>
          <w:p>
            <w:pPr>
              <w:spacing w:after="20"/>
              <w:ind w:left="20"/>
              <w:jc w:val="both"/>
            </w:pPr>
            <w:r>
              <w:rPr>
                <w:rFonts w:ascii="Times New Roman"/>
                <w:b w:val="false"/>
                <w:i w:val="false"/>
                <w:color w:val="000000"/>
                <w:sz w:val="20"/>
              </w:rPr>
              <w:t>
Мамандық:</w:t>
            </w:r>
          </w:p>
          <w:bookmarkEnd w:id="151"/>
          <w:p>
            <w:pPr>
              <w:spacing w:after="20"/>
              <w:ind w:left="20"/>
              <w:jc w:val="both"/>
            </w:pPr>
            <w:r>
              <w:rPr>
                <w:rFonts w:ascii="Times New Roman"/>
                <w:b w:val="false"/>
                <w:i w:val="false"/>
                <w:color w:val="000000"/>
                <w:sz w:val="20"/>
              </w:rPr>
              <w:t xml:space="preserve">
Тілдер және әдебиет бойынша мұғалімдерді даярлау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 w:id="152"/>
          <w:p>
            <w:pPr>
              <w:spacing w:after="20"/>
              <w:ind w:left="20"/>
              <w:jc w:val="both"/>
            </w:pPr>
            <w:r>
              <w:rPr>
                <w:rFonts w:ascii="Times New Roman"/>
                <w:b w:val="false"/>
                <w:i w:val="false"/>
                <w:color w:val="000000"/>
                <w:sz w:val="20"/>
              </w:rPr>
              <w:t>
Біліктілік:</w:t>
            </w:r>
          </w:p>
          <w:bookmarkEnd w:id="152"/>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санатты аудармашы: кадрларды даярлаудың тиісті бағыты бойынша жоғары (немесе жоғары оқу орнынан кейінгі) білім және ІІ санаттағы аудармашы лауазымында кемінде 2 жыл жұмыс өтілі;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Аудармашылардың біліктілігін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 w:id="153"/>
          <w:p>
            <w:pPr>
              <w:spacing w:after="20"/>
              <w:ind w:left="20"/>
              <w:jc w:val="both"/>
            </w:pPr>
            <w:r>
              <w:rPr>
                <w:rFonts w:ascii="Times New Roman"/>
                <w:b w:val="false"/>
                <w:i w:val="false"/>
                <w:color w:val="000000"/>
                <w:sz w:val="20"/>
              </w:rPr>
              <w:t>
2643-3-004 - Синхрондық аудармашы</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2643-3-002 - Ресми тарату аудармашысы</w:t>
            </w:r>
          </w:p>
          <w:p>
            <w:pPr>
              <w:spacing w:after="20"/>
              <w:ind w:left="20"/>
              <w:jc w:val="both"/>
            </w:pPr>
            <w:r>
              <w:rPr>
                <w:rFonts w:ascii="Times New Roman"/>
                <w:b w:val="false"/>
                <w:i w:val="false"/>
                <w:color w:val="000000"/>
                <w:sz w:val="20"/>
              </w:rPr>
              <w:t>
</w:t>
            </w:r>
            <w:r>
              <w:rPr>
                <w:rFonts w:ascii="Times New Roman"/>
                <w:b w:val="false"/>
                <w:i w:val="false"/>
                <w:color w:val="000000"/>
                <w:sz w:val="20"/>
              </w:rPr>
              <w:t>2643-9-003 - Лингвист</w:t>
            </w:r>
          </w:p>
          <w:p>
            <w:pPr>
              <w:spacing w:after="20"/>
              <w:ind w:left="20"/>
              <w:jc w:val="both"/>
            </w:pPr>
            <w:r>
              <w:rPr>
                <w:rFonts w:ascii="Times New Roman"/>
                <w:b w:val="false"/>
                <w:i w:val="false"/>
                <w:color w:val="000000"/>
                <w:sz w:val="20"/>
              </w:rPr>
              <w:t>
</w:t>
            </w:r>
            <w:r>
              <w:rPr>
                <w:rFonts w:ascii="Times New Roman"/>
                <w:b w:val="false"/>
                <w:i w:val="false"/>
                <w:color w:val="000000"/>
                <w:sz w:val="20"/>
              </w:rPr>
              <w:t>2643-9-006 - Кросс-мәдени коммуникация жөніндегі менеджер</w:t>
            </w:r>
          </w:p>
          <w:p>
            <w:pPr>
              <w:spacing w:after="20"/>
              <w:ind w:left="20"/>
              <w:jc w:val="both"/>
            </w:pPr>
            <w:r>
              <w:rPr>
                <w:rFonts w:ascii="Times New Roman"/>
                <w:b w:val="false"/>
                <w:i w:val="false"/>
                <w:color w:val="000000"/>
                <w:sz w:val="20"/>
              </w:rPr>
              <w:t>
2643-3-001 - Ресми аудармашы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Тіларалық ауызша аударманы жүзеге асыру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қатынастар саласындағы тіларалық ауызша аударманы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 w:id="154"/>
          <w:p>
            <w:pPr>
              <w:spacing w:after="20"/>
              <w:ind w:left="20"/>
              <w:jc w:val="both"/>
            </w:pPr>
            <w:r>
              <w:rPr>
                <w:rFonts w:ascii="Times New Roman"/>
                <w:b w:val="false"/>
                <w:i w:val="false"/>
                <w:color w:val="000000"/>
                <w:sz w:val="20"/>
              </w:rPr>
              <w:t>
Еңбек функциясы 1:</w:t>
            </w:r>
          </w:p>
          <w:bookmarkEnd w:id="154"/>
          <w:p>
            <w:pPr>
              <w:spacing w:after="20"/>
              <w:ind w:left="20"/>
              <w:jc w:val="both"/>
            </w:pPr>
            <w:r>
              <w:rPr>
                <w:rFonts w:ascii="Times New Roman"/>
                <w:b w:val="false"/>
                <w:i w:val="false"/>
                <w:color w:val="000000"/>
                <w:sz w:val="20"/>
              </w:rPr>
              <w:t>
Мемлекеттік қатынастар саласындағы тіларалық ауызша аударманы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 w:id="155"/>
          <w:p>
            <w:pPr>
              <w:spacing w:after="20"/>
              <w:ind w:left="20"/>
              <w:jc w:val="both"/>
            </w:pPr>
            <w:r>
              <w:rPr>
                <w:rFonts w:ascii="Times New Roman"/>
                <w:b w:val="false"/>
                <w:i w:val="false"/>
                <w:color w:val="000000"/>
                <w:sz w:val="20"/>
              </w:rPr>
              <w:t>
Дағды 1:</w:t>
            </w:r>
          </w:p>
          <w:bookmarkEnd w:id="155"/>
          <w:p>
            <w:pPr>
              <w:spacing w:after="20"/>
              <w:ind w:left="20"/>
              <w:jc w:val="both"/>
            </w:pPr>
            <w:r>
              <w:rPr>
                <w:rFonts w:ascii="Times New Roman"/>
                <w:b w:val="false"/>
                <w:i w:val="false"/>
                <w:color w:val="000000"/>
                <w:sz w:val="20"/>
              </w:rPr>
              <w:t>
Ресми мемлекетаралық келіссөздерді ауызша ізбе-із аударуды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 w:id="156"/>
          <w:p>
            <w:pPr>
              <w:spacing w:after="20"/>
              <w:ind w:left="20"/>
              <w:jc w:val="both"/>
            </w:pPr>
            <w:r>
              <w:rPr>
                <w:rFonts w:ascii="Times New Roman"/>
                <w:b w:val="false"/>
                <w:i w:val="false"/>
                <w:color w:val="000000"/>
                <w:sz w:val="20"/>
              </w:rPr>
              <w:t>
Машықтар:</w:t>
            </w:r>
          </w:p>
          <w:bookmarkEnd w:id="156"/>
          <w:p>
            <w:pPr>
              <w:spacing w:after="20"/>
              <w:ind w:left="20"/>
              <w:jc w:val="both"/>
            </w:pPr>
            <w:r>
              <w:rPr>
                <w:rFonts w:ascii="Times New Roman"/>
                <w:b w:val="false"/>
                <w:i w:val="false"/>
                <w:color w:val="000000"/>
                <w:sz w:val="20"/>
              </w:rPr>
              <w:t>
</w:t>
            </w:r>
            <w:r>
              <w:rPr>
                <w:rFonts w:ascii="Times New Roman"/>
                <w:b w:val="false"/>
                <w:i w:val="false"/>
                <w:color w:val="000000"/>
                <w:sz w:val="20"/>
              </w:rPr>
              <w:t>1. Аударманы жүзеге асыру кезінде коммуникативтік жағдай сипатын дұрыс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Нормативтік және мәнмәтіндік баламалылық сәйкестікті анықтау мақсатында халықаралық қатынастар саласындағы терминологияны салыстырмалы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Аудармашы жасауда шапшаң жазу жүйесін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Дәлдік туралы ақпаратты естіп, қабылдап, дұрыс жаңғырту;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Аударма мәтіннің баламалылығы мен барабарлығын сақтай отырып, бір жұмыс тілінен екіншісіне ауызша ізбе-із аударманы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Көпшілік алдында сөйлеу кезінде дауыс пен дикцияны дұрыс қойып, сөйлеуді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Коммуникацияны оңтайлы жүзеге асыру мақсатында шешенмен және тыңдаушылармен өзара тілдік қарым-қатынаста болу;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Ауызша аударманы сыбырлап орындау (шушутаж) техникасын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Дәйекті аударым кезінде микрофонды және басқа да техникалық құралдарды дұрыс пайдалану;</w:t>
            </w:r>
          </w:p>
          <w:p>
            <w:pPr>
              <w:spacing w:after="20"/>
              <w:ind w:left="20"/>
              <w:jc w:val="both"/>
            </w:pPr>
            <w:r>
              <w:rPr>
                <w:rFonts w:ascii="Times New Roman"/>
                <w:b w:val="false"/>
                <w:i w:val="false"/>
                <w:color w:val="000000"/>
                <w:sz w:val="20"/>
              </w:rPr>
              <w:t>
10. Ресми халықаралық келіссөздер жүргізу барысында аудармашы жұмысының хаттамалық нормаларын басшылыққа алу.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 w:id="157"/>
          <w:p>
            <w:pPr>
              <w:spacing w:after="20"/>
              <w:ind w:left="20"/>
              <w:jc w:val="both"/>
            </w:pPr>
            <w:r>
              <w:rPr>
                <w:rFonts w:ascii="Times New Roman"/>
                <w:b w:val="false"/>
                <w:i w:val="false"/>
                <w:color w:val="000000"/>
                <w:sz w:val="20"/>
              </w:rPr>
              <w:t>
Білімдер:</w:t>
            </w:r>
          </w:p>
          <w:bookmarkEnd w:id="157"/>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теориясы;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Бастапқы және аударма тілдерінің лингвомәдени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Халықаралық құқық;</w:t>
            </w:r>
          </w:p>
          <w:p>
            <w:pPr>
              <w:spacing w:after="20"/>
              <w:ind w:left="20"/>
              <w:jc w:val="both"/>
            </w:pPr>
            <w:r>
              <w:rPr>
                <w:rFonts w:ascii="Times New Roman"/>
                <w:b w:val="false"/>
                <w:i w:val="false"/>
                <w:color w:val="000000"/>
                <w:sz w:val="20"/>
              </w:rPr>
              <w:t>
</w:t>
            </w:r>
            <w:r>
              <w:rPr>
                <w:rFonts w:ascii="Times New Roman"/>
                <w:b w:val="false"/>
                <w:i w:val="false"/>
                <w:color w:val="000000"/>
                <w:sz w:val="20"/>
              </w:rPr>
              <w:t>5. Халықаралық ұйымдар;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6. Халықаралық қатынастар теориясының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Берілген пәндік салада ауызша аударманы жүзеге асыру үшін қажетті және жеткілікті көлемде лексикалық бір мәнді және нұсқалық сәйкестіктер;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8. Аударма жасауда шапшаң жазу жүйесін қолдану қағидаттарын;</w:t>
            </w:r>
          </w:p>
          <w:p>
            <w:pPr>
              <w:spacing w:after="20"/>
              <w:ind w:left="20"/>
              <w:jc w:val="both"/>
            </w:pPr>
            <w:r>
              <w:rPr>
                <w:rFonts w:ascii="Times New Roman"/>
                <w:b w:val="false"/>
                <w:i w:val="false"/>
                <w:color w:val="000000"/>
                <w:sz w:val="20"/>
              </w:rPr>
              <w:t>
</w:t>
            </w:r>
            <w:r>
              <w:rPr>
                <w:rFonts w:ascii="Times New Roman"/>
                <w:b w:val="false"/>
                <w:i w:val="false"/>
                <w:color w:val="000000"/>
                <w:sz w:val="20"/>
              </w:rPr>
              <w:t>9. Ресми келіссөздер жүргізудің хаттамалық нормалары;</w:t>
            </w:r>
          </w:p>
          <w:p>
            <w:pPr>
              <w:spacing w:after="20"/>
              <w:ind w:left="20"/>
              <w:jc w:val="both"/>
            </w:pPr>
            <w:r>
              <w:rPr>
                <w:rFonts w:ascii="Times New Roman"/>
                <w:b w:val="false"/>
                <w:i w:val="false"/>
                <w:color w:val="000000"/>
                <w:sz w:val="20"/>
              </w:rPr>
              <w:t>
10. Кәсіби аударма саласындағы этикалық және құқықтық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9" w:id="158"/>
          <w:p>
            <w:pPr>
              <w:spacing w:after="20"/>
              <w:ind w:left="20"/>
              <w:jc w:val="both"/>
            </w:pPr>
            <w:r>
              <w:rPr>
                <w:rFonts w:ascii="Times New Roman"/>
                <w:b w:val="false"/>
                <w:i w:val="false"/>
                <w:color w:val="000000"/>
                <w:sz w:val="20"/>
              </w:rPr>
              <w:t>
Дағды 2:</w:t>
            </w:r>
          </w:p>
          <w:bookmarkEnd w:id="158"/>
          <w:p>
            <w:pPr>
              <w:spacing w:after="20"/>
              <w:ind w:left="20"/>
              <w:jc w:val="both"/>
            </w:pPr>
            <w:r>
              <w:rPr>
                <w:rFonts w:ascii="Times New Roman"/>
                <w:b w:val="false"/>
                <w:i w:val="false"/>
                <w:color w:val="000000"/>
                <w:sz w:val="20"/>
              </w:rPr>
              <w:t>
Әскери және ұлттық қауіпсіздік салаларында ауызша ретті аударманы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 w:id="159"/>
          <w:p>
            <w:pPr>
              <w:spacing w:after="20"/>
              <w:ind w:left="20"/>
              <w:jc w:val="both"/>
            </w:pPr>
            <w:r>
              <w:rPr>
                <w:rFonts w:ascii="Times New Roman"/>
                <w:b w:val="false"/>
                <w:i w:val="false"/>
                <w:color w:val="000000"/>
                <w:sz w:val="20"/>
              </w:rPr>
              <w:t>
Машықтар:</w:t>
            </w:r>
          </w:p>
          <w:bookmarkEnd w:id="159"/>
          <w:p>
            <w:pPr>
              <w:spacing w:after="20"/>
              <w:ind w:left="20"/>
              <w:jc w:val="both"/>
            </w:pPr>
            <w:r>
              <w:rPr>
                <w:rFonts w:ascii="Times New Roman"/>
                <w:b w:val="false"/>
                <w:i w:val="false"/>
                <w:color w:val="000000"/>
                <w:sz w:val="20"/>
              </w:rPr>
              <w:t>
</w:t>
            </w:r>
            <w:r>
              <w:rPr>
                <w:rFonts w:ascii="Times New Roman"/>
                <w:b w:val="false"/>
                <w:i w:val="false"/>
                <w:color w:val="000000"/>
                <w:sz w:val="20"/>
              </w:rPr>
              <w:t>1. Кәсіби міндеттерді шешуге қажетті ақпарат алу көздерін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Аударманы жүзеге асыру кезінде коммуникативтік жағдай сипатын дұрыс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Нормативтік және мәнмәтіндік баламалылық сәйкестіктерді анықтау мақсатында әскери және ұлттық қауіпсіздік сала терминологияларын салыстырмалы түрде зерделеу;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 жасауда шапшаң жазу жүйесін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5. Дәлдік туралы ақпаратты естіп, қабылдап, дұрыс жаңғырту;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Аударма мәтіннің баламалылығы мен барабарлығын сақтай отырып, бір жұмыс тілінен екіншісіне ауызша ретті аударманы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Көпшілік алдында сөйлеу кезінде дауыс пен дикцияны дұрыс қойып, сөйлеуді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Коммуникацияны оңтайлы жүзеге асыру мақсатында шешенмен және тыңдаушылармен өзара тілдік қарым-қатынаста болу;</w:t>
            </w:r>
          </w:p>
          <w:p>
            <w:pPr>
              <w:spacing w:after="20"/>
              <w:ind w:left="20"/>
              <w:jc w:val="both"/>
            </w:pPr>
            <w:r>
              <w:rPr>
                <w:rFonts w:ascii="Times New Roman"/>
                <w:b w:val="false"/>
                <w:i w:val="false"/>
                <w:color w:val="000000"/>
                <w:sz w:val="20"/>
              </w:rPr>
              <w:t>
9. Ретті аударманы жүзеге асыру кезінде микрофонды және басқа да техникалық құралдарды дұрыс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9" w:id="160"/>
          <w:p>
            <w:pPr>
              <w:spacing w:after="20"/>
              <w:ind w:left="20"/>
              <w:jc w:val="both"/>
            </w:pPr>
            <w:r>
              <w:rPr>
                <w:rFonts w:ascii="Times New Roman"/>
                <w:b w:val="false"/>
                <w:i w:val="false"/>
                <w:color w:val="000000"/>
                <w:sz w:val="20"/>
              </w:rPr>
              <w:t>
Білімдер:</w:t>
            </w:r>
          </w:p>
          <w:bookmarkEnd w:id="160"/>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теориясы;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Мәдениетаралық коммуникация теориясы;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Кәсіби міндеттерді орындау үшін қажетті көлемде әскери істер мен ұлттық қауіпсіздік саласы;</w:t>
            </w:r>
          </w:p>
          <w:p>
            <w:pPr>
              <w:spacing w:after="20"/>
              <w:ind w:left="20"/>
              <w:jc w:val="both"/>
            </w:pPr>
            <w:r>
              <w:rPr>
                <w:rFonts w:ascii="Times New Roman"/>
                <w:b w:val="false"/>
                <w:i w:val="false"/>
                <w:color w:val="000000"/>
                <w:sz w:val="20"/>
              </w:rPr>
              <w:t>
</w:t>
            </w:r>
            <w:r>
              <w:rPr>
                <w:rFonts w:ascii="Times New Roman"/>
                <w:b w:val="false"/>
                <w:i w:val="false"/>
                <w:color w:val="000000"/>
                <w:sz w:val="20"/>
              </w:rPr>
              <w:t>5. Қарулы күштердің ұйымдастырылуын, әскери атақтар жүйесін, жұмыс тілдері елдерінде әскери қызметшілерге жүгіну ережесі;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Берілген пәндік салада ауызша аударманы жүзеге асыру үшін қажетті және жеткілікті көлемде лексикалық бір мәнді және нұсқалық сәйкестіктер;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Аударма жасауда шапшаң жазу жүйесін қолдану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Кәсіби аударма саласындағы әдеп- құқық нормалары;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Ресми келіссөздер жүргізудің хаттамалық нормалары;</w:t>
            </w:r>
          </w:p>
          <w:p>
            <w:pPr>
              <w:spacing w:after="20"/>
              <w:ind w:left="20"/>
              <w:jc w:val="both"/>
            </w:pPr>
            <w:r>
              <w:rPr>
                <w:rFonts w:ascii="Times New Roman"/>
                <w:b w:val="false"/>
                <w:i w:val="false"/>
                <w:color w:val="000000"/>
                <w:sz w:val="20"/>
              </w:rPr>
              <w:t>
10. Түпнұсқа және аударма тілдерінің лингвомәдени ерекшеліктер.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 w:id="161"/>
          <w:p>
            <w:pPr>
              <w:spacing w:after="20"/>
              <w:ind w:left="20"/>
              <w:jc w:val="both"/>
            </w:pPr>
            <w:r>
              <w:rPr>
                <w:rFonts w:ascii="Times New Roman"/>
                <w:b w:val="false"/>
                <w:i w:val="false"/>
                <w:color w:val="000000"/>
                <w:sz w:val="20"/>
              </w:rPr>
              <w:t>
Дағды 3:</w:t>
            </w:r>
          </w:p>
          <w:bookmarkEnd w:id="161"/>
          <w:p>
            <w:pPr>
              <w:spacing w:after="20"/>
              <w:ind w:left="20"/>
              <w:jc w:val="both"/>
            </w:pPr>
            <w:r>
              <w:rPr>
                <w:rFonts w:ascii="Times New Roman"/>
                <w:b w:val="false"/>
                <w:i w:val="false"/>
                <w:color w:val="000000"/>
                <w:sz w:val="20"/>
              </w:rPr>
              <w:t>
Ресми мемлекетаралық келіссөздерді ілеспе аударуды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0" w:id="162"/>
          <w:p>
            <w:pPr>
              <w:spacing w:after="20"/>
              <w:ind w:left="20"/>
              <w:jc w:val="both"/>
            </w:pPr>
            <w:r>
              <w:rPr>
                <w:rFonts w:ascii="Times New Roman"/>
                <w:b w:val="false"/>
                <w:i w:val="false"/>
                <w:color w:val="000000"/>
                <w:sz w:val="20"/>
              </w:rPr>
              <w:t>
Машықтар:</w:t>
            </w:r>
          </w:p>
          <w:bookmarkEnd w:id="162"/>
          <w:p>
            <w:pPr>
              <w:spacing w:after="20"/>
              <w:ind w:left="20"/>
              <w:jc w:val="both"/>
            </w:pPr>
            <w:r>
              <w:rPr>
                <w:rFonts w:ascii="Times New Roman"/>
                <w:b w:val="false"/>
                <w:i w:val="false"/>
                <w:color w:val="000000"/>
                <w:sz w:val="20"/>
              </w:rPr>
              <w:t>
</w:t>
            </w:r>
            <w:r>
              <w:rPr>
                <w:rFonts w:ascii="Times New Roman"/>
                <w:b w:val="false"/>
                <w:i w:val="false"/>
                <w:color w:val="000000"/>
                <w:sz w:val="20"/>
              </w:rPr>
              <w:t>1. Кәсіби міндеттерді шешу үшін қажетті ақпарат алу көздерін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Аударманы жүзеге асыру кезінде коммуникативтік жағдай сипатын дұрыс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Нормативтік және мәнмәтіндік баламалалық сәйкестікті анықтау мақсатында халықаралық қатынастар саласындағы терминологияны салыстырмалы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Бір уақытта визуалды және дыбыстық ақпараттың бірнеше көзін қабылдау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Коммуникативтік жағдайдың өзгеруіне жылдам бейімделу;</w:t>
            </w:r>
          </w:p>
          <w:p>
            <w:pPr>
              <w:spacing w:after="20"/>
              <w:ind w:left="20"/>
              <w:jc w:val="both"/>
            </w:pPr>
            <w:r>
              <w:rPr>
                <w:rFonts w:ascii="Times New Roman"/>
                <w:b w:val="false"/>
                <w:i w:val="false"/>
                <w:color w:val="000000"/>
                <w:sz w:val="20"/>
              </w:rPr>
              <w:t>
</w:t>
            </w:r>
            <w:r>
              <w:rPr>
                <w:rFonts w:ascii="Times New Roman"/>
                <w:b w:val="false"/>
                <w:i w:val="false"/>
                <w:color w:val="000000"/>
                <w:sz w:val="20"/>
              </w:rPr>
              <w:t>6. Қысқа уақыт ішінде прецизионды ақпаратты тандау арқылы қабылдап, дұрыс жеткізе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7. Ілеспе аударманың техникалық тәсілдерін меңгеру (ықтималды болжау, мәтінді ықшамдау, қайта фразалау);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Түрнұсқа мәтінді қатарлас қабылдауды және аударма мәтінді жаңғыртуды болжайтын ілеспе аударманы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Басқа тілдердің аудармашыларына арналған пилот-кабина (реле) функциясын орындау және пилот-кабинадан дыбыс ала отырып, ілеспе аударманы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Ілеспе аударманы қамтамасыз ететін техникалық құралдардың жұмыс қабілеттілігін (техникалық персоналмен бірге)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Синхронды аударманы қамтамасыз ететін техникалық құралдарды дұрыс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12. Зейінді шоғырландыру және сақтау;</w:t>
            </w:r>
          </w:p>
          <w:p>
            <w:pPr>
              <w:spacing w:after="20"/>
              <w:ind w:left="20"/>
              <w:jc w:val="both"/>
            </w:pPr>
            <w:r>
              <w:rPr>
                <w:rFonts w:ascii="Times New Roman"/>
                <w:b w:val="false"/>
                <w:i w:val="false"/>
                <w:color w:val="000000"/>
                <w:sz w:val="20"/>
              </w:rPr>
              <w:t>
13. Дауыс пен дикцияға ие болу, сыртқы шу мен хезитациялық дыбыстардан арылған ритақты және тегіс сөйлеуді сақтау.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3" w:id="163"/>
          <w:p>
            <w:pPr>
              <w:spacing w:after="20"/>
              <w:ind w:left="20"/>
              <w:jc w:val="both"/>
            </w:pPr>
            <w:r>
              <w:rPr>
                <w:rFonts w:ascii="Times New Roman"/>
                <w:b w:val="false"/>
                <w:i w:val="false"/>
                <w:color w:val="000000"/>
                <w:sz w:val="20"/>
              </w:rPr>
              <w:t>
Білімдер:</w:t>
            </w:r>
          </w:p>
          <w:bookmarkEnd w:id="163"/>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Мәдениетаралық коммуникация теориясы;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3. Халықаралық құқық;</w:t>
            </w:r>
          </w:p>
          <w:p>
            <w:pPr>
              <w:spacing w:after="20"/>
              <w:ind w:left="20"/>
              <w:jc w:val="both"/>
            </w:pPr>
            <w:r>
              <w:rPr>
                <w:rFonts w:ascii="Times New Roman"/>
                <w:b w:val="false"/>
                <w:i w:val="false"/>
                <w:color w:val="000000"/>
                <w:sz w:val="20"/>
              </w:rPr>
              <w:t>
</w:t>
            </w:r>
            <w:r>
              <w:rPr>
                <w:rFonts w:ascii="Times New Roman"/>
                <w:b w:val="false"/>
                <w:i w:val="false"/>
                <w:color w:val="000000"/>
                <w:sz w:val="20"/>
              </w:rPr>
              <w:t>4. Халықаралық ұйымдар;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5. Халықаралық қатынастар теориясының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Ілеспе аударманың уақытша параметрлері;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Ілеспе аударманы ұйымдастыру схемалары;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Ілеспе аударымды қамтамасыз етудің техникалық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Ресми халықаралық келіссөздер жүргізудің хаттамалық нормалары;</w:t>
            </w:r>
          </w:p>
          <w:p>
            <w:pPr>
              <w:spacing w:after="20"/>
              <w:ind w:left="20"/>
              <w:jc w:val="both"/>
            </w:pPr>
            <w:r>
              <w:rPr>
                <w:rFonts w:ascii="Times New Roman"/>
                <w:b w:val="false"/>
                <w:i w:val="false"/>
                <w:color w:val="000000"/>
                <w:sz w:val="20"/>
              </w:rPr>
              <w:t>
10. Кәсіби аударма саласындағы этикалық және құқықтық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 w:id="164"/>
          <w:p>
            <w:pPr>
              <w:spacing w:after="20"/>
              <w:ind w:left="20"/>
              <w:jc w:val="both"/>
            </w:pPr>
            <w:r>
              <w:rPr>
                <w:rFonts w:ascii="Times New Roman"/>
                <w:b w:val="false"/>
                <w:i w:val="false"/>
                <w:color w:val="000000"/>
                <w:sz w:val="20"/>
              </w:rPr>
              <w:t>
Дағды 4:</w:t>
            </w:r>
          </w:p>
          <w:bookmarkEnd w:id="164"/>
          <w:p>
            <w:pPr>
              <w:spacing w:after="20"/>
              <w:ind w:left="20"/>
              <w:jc w:val="both"/>
            </w:pPr>
            <w:r>
              <w:rPr>
                <w:rFonts w:ascii="Times New Roman"/>
                <w:b w:val="false"/>
                <w:i w:val="false"/>
                <w:color w:val="000000"/>
                <w:sz w:val="20"/>
              </w:rPr>
              <w:t>
Сот жүйесінде ілеспе аударманы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 w:id="165"/>
          <w:p>
            <w:pPr>
              <w:spacing w:after="20"/>
              <w:ind w:left="20"/>
              <w:jc w:val="both"/>
            </w:pPr>
            <w:r>
              <w:rPr>
                <w:rFonts w:ascii="Times New Roman"/>
                <w:b w:val="false"/>
                <w:i w:val="false"/>
                <w:color w:val="000000"/>
                <w:sz w:val="20"/>
              </w:rPr>
              <w:t>
Машықтар:</w:t>
            </w:r>
          </w:p>
          <w:bookmarkEnd w:id="165"/>
          <w:p>
            <w:pPr>
              <w:spacing w:after="20"/>
              <w:ind w:left="20"/>
              <w:jc w:val="both"/>
            </w:pPr>
            <w:r>
              <w:rPr>
                <w:rFonts w:ascii="Times New Roman"/>
                <w:b w:val="false"/>
                <w:i w:val="false"/>
                <w:color w:val="000000"/>
                <w:sz w:val="20"/>
              </w:rPr>
              <w:t>
</w:t>
            </w:r>
            <w:r>
              <w:rPr>
                <w:rFonts w:ascii="Times New Roman"/>
                <w:b w:val="false"/>
                <w:i w:val="false"/>
                <w:color w:val="000000"/>
                <w:sz w:val="20"/>
              </w:rPr>
              <w:t>1. Кәсіби міндеттерді шешуге қажетті ақпарат алу көздерін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Аударманы жүзеге асыру кезінде коммуникативтік жағдай сипатын дұрыс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Нормативтік және мәнмәтіндік баламалылық сәйкестіктерді анықтау мақсатында әскери және ұлттық қауіпсіздік сала терминологияларын салыстырмалы түрде зерделеу;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Бір уақытта визуалды және дыбыстық ақпараттың бірнеше көзін қабылдау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Дәлдік туралы ақпаратты өте шектеулі уақытта естіп, тыңдап, дұрыс жаңғырту;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Коммуникативтік жағдайдың өзгеруіне жылдам бейімделу;</w:t>
            </w:r>
          </w:p>
          <w:p>
            <w:pPr>
              <w:spacing w:after="20"/>
              <w:ind w:left="20"/>
              <w:jc w:val="both"/>
            </w:pPr>
            <w:r>
              <w:rPr>
                <w:rFonts w:ascii="Times New Roman"/>
                <w:b w:val="false"/>
                <w:i w:val="false"/>
                <w:color w:val="000000"/>
                <w:sz w:val="20"/>
              </w:rPr>
              <w:t>
</w:t>
            </w:r>
            <w:r>
              <w:rPr>
                <w:rFonts w:ascii="Times New Roman"/>
                <w:b w:val="false"/>
                <w:i w:val="false"/>
                <w:color w:val="000000"/>
                <w:sz w:val="20"/>
              </w:rPr>
              <w:t>7. Ілеспе аударманың техникалық әдістерін меңгеру (ықтималды болжау, мәтінді жинақтау, перефраз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Түпнұсқа мәтінді қатарлас қабылдауды және аударма мәтінді жаңғыртуды болжайтын ілеспе аударманы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Техникалық персоналмен бірлесіп тексеру жүргізу, ілеспе аударманы қамтамасыз етудің техникалық құралдарын дұрыс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Зейінді шоғырландыру және ұстап тұру, дауыс пен дикцияға ие болу, сыртқы шу мен хезитациялық дыбыстардан бос сөйлеу ритағы мен тегістігін сақтау;</w:t>
            </w:r>
          </w:p>
          <w:p>
            <w:pPr>
              <w:spacing w:after="20"/>
              <w:ind w:left="20"/>
              <w:jc w:val="both"/>
            </w:pPr>
            <w:r>
              <w:rPr>
                <w:rFonts w:ascii="Times New Roman"/>
                <w:b w:val="false"/>
                <w:i w:val="false"/>
                <w:color w:val="000000"/>
                <w:sz w:val="20"/>
              </w:rPr>
              <w:t>
11. Ауызша аударманы сыбырлап орындау (шушутаж) техникасын меңгеру.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 w:id="166"/>
          <w:p>
            <w:pPr>
              <w:spacing w:after="20"/>
              <w:ind w:left="20"/>
              <w:jc w:val="both"/>
            </w:pPr>
            <w:r>
              <w:rPr>
                <w:rFonts w:ascii="Times New Roman"/>
                <w:b w:val="false"/>
                <w:i w:val="false"/>
                <w:color w:val="000000"/>
                <w:sz w:val="20"/>
              </w:rPr>
              <w:t>
Білімдер:</w:t>
            </w:r>
          </w:p>
          <w:bookmarkEnd w:id="166"/>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Ресми заң терминдері, заңдар;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Кәсіби міндеттерді орындау үшін қажетті көлемде сот құжаттары;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Құқықтану, халықаралық құқық саласындағы бастапқы және аударма тілдеріндегі терминология;</w:t>
            </w:r>
          </w:p>
          <w:p>
            <w:pPr>
              <w:spacing w:after="20"/>
              <w:ind w:left="20"/>
              <w:jc w:val="both"/>
            </w:pPr>
            <w:r>
              <w:rPr>
                <w:rFonts w:ascii="Times New Roman"/>
                <w:b w:val="false"/>
                <w:i w:val="false"/>
                <w:color w:val="000000"/>
                <w:sz w:val="20"/>
              </w:rPr>
              <w:t>
</w:t>
            </w:r>
            <w:r>
              <w:rPr>
                <w:rFonts w:ascii="Times New Roman"/>
                <w:b w:val="false"/>
                <w:i w:val="false"/>
                <w:color w:val="000000"/>
                <w:sz w:val="20"/>
              </w:rPr>
              <w:t>5. Мәдениетаралық коммуникация теориясы;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және аударма тілдерінің лингвомәдени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Ілеспе аударманы ұйымдастыру схемалары;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Ілеспе аударманы қамтамасыз етудің техникалық құралдары;</w:t>
            </w:r>
          </w:p>
          <w:p>
            <w:pPr>
              <w:spacing w:after="20"/>
              <w:ind w:left="20"/>
              <w:jc w:val="both"/>
            </w:pPr>
            <w:r>
              <w:rPr>
                <w:rFonts w:ascii="Times New Roman"/>
                <w:b w:val="false"/>
                <w:i w:val="false"/>
                <w:color w:val="000000"/>
                <w:sz w:val="20"/>
              </w:rPr>
              <w:t>
9. Кәсіби аударма саласындағы этикалық және құқықтық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 w:id="167"/>
          <w:p>
            <w:pPr>
              <w:spacing w:after="20"/>
              <w:ind w:left="20"/>
              <w:jc w:val="both"/>
            </w:pPr>
            <w:r>
              <w:rPr>
                <w:rFonts w:ascii="Times New Roman"/>
                <w:b w:val="false"/>
                <w:i w:val="false"/>
                <w:color w:val="000000"/>
                <w:sz w:val="20"/>
              </w:rPr>
              <w:t>
алқалылық</w:t>
            </w:r>
          </w:p>
          <w:bookmarkEnd w:id="167"/>
          <w:p>
            <w:pPr>
              <w:spacing w:after="20"/>
              <w:ind w:left="20"/>
              <w:jc w:val="both"/>
            </w:pPr>
            <w:r>
              <w:rPr>
                <w:rFonts w:ascii="Times New Roman"/>
                <w:b w:val="false"/>
                <w:i w:val="false"/>
                <w:color w:val="000000"/>
                <w:sz w:val="20"/>
              </w:rPr>
              <w:t>
</w:t>
            </w:r>
            <w:r>
              <w:rPr>
                <w:rFonts w:ascii="Times New Roman"/>
                <w:b w:val="false"/>
                <w:i w:val="false"/>
                <w:color w:val="000000"/>
                <w:sz w:val="20"/>
              </w:rPr>
              <w:t>жоғары кәсібилік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мәдениетаралық және ұлтаралық толеранттылық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мәдениеттілік және әдеп</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ақыл құрылымы</w:t>
            </w:r>
          </w:p>
          <w:p>
            <w:pPr>
              <w:spacing w:after="20"/>
              <w:ind w:left="20"/>
              <w:jc w:val="both"/>
            </w:pPr>
            <w:r>
              <w:rPr>
                <w:rFonts w:ascii="Times New Roman"/>
                <w:b w:val="false"/>
                <w:i w:val="false"/>
                <w:color w:val="000000"/>
                <w:sz w:val="20"/>
              </w:rPr>
              <w:t>
күйзеліске төзімділік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 аудармашы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Кәсіптің карточкасы "Аудармашы-дактилолог":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2643-3-006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Аудармашы-дактилолог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 w:id="168"/>
          <w:p>
            <w:pPr>
              <w:spacing w:after="20"/>
              <w:ind w:left="20"/>
              <w:jc w:val="both"/>
            </w:pPr>
            <w:r>
              <w:rPr>
                <w:rFonts w:ascii="Times New Roman"/>
                <w:b w:val="false"/>
                <w:i w:val="false"/>
                <w:color w:val="000000"/>
                <w:sz w:val="20"/>
              </w:rPr>
              <w:t xml:space="preserve">
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22003 тіркелген). </w:t>
            </w:r>
          </w:p>
          <w:bookmarkEnd w:id="168"/>
          <w:p>
            <w:pPr>
              <w:spacing w:after="20"/>
              <w:ind w:left="20"/>
              <w:jc w:val="both"/>
            </w:pPr>
            <w:r>
              <w:rPr>
                <w:rFonts w:ascii="Times New Roman"/>
                <w:b w:val="false"/>
                <w:i w:val="false"/>
                <w:color w:val="000000"/>
                <w:sz w:val="20"/>
              </w:rPr>
              <w:t xml:space="preserve">
Параграф 8. Аудармашы-дактилолог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 w:id="169"/>
          <w:p>
            <w:pPr>
              <w:spacing w:after="20"/>
              <w:ind w:left="20"/>
              <w:jc w:val="both"/>
            </w:pPr>
            <w:r>
              <w:rPr>
                <w:rFonts w:ascii="Times New Roman"/>
                <w:b w:val="false"/>
                <w:i w:val="false"/>
                <w:color w:val="000000"/>
                <w:sz w:val="20"/>
              </w:rPr>
              <w:t>
Білім деңгейі:</w:t>
            </w:r>
          </w:p>
          <w:bookmarkEnd w:id="169"/>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 w:id="170"/>
          <w:p>
            <w:pPr>
              <w:spacing w:after="20"/>
              <w:ind w:left="20"/>
              <w:jc w:val="both"/>
            </w:pPr>
            <w:r>
              <w:rPr>
                <w:rFonts w:ascii="Times New Roman"/>
                <w:b w:val="false"/>
                <w:i w:val="false"/>
                <w:color w:val="000000"/>
                <w:sz w:val="20"/>
              </w:rPr>
              <w:t>
Мамандық:</w:t>
            </w:r>
          </w:p>
          <w:bookmarkEnd w:id="170"/>
          <w:p>
            <w:pPr>
              <w:spacing w:after="20"/>
              <w:ind w:left="20"/>
              <w:jc w:val="both"/>
            </w:pPr>
            <w:r>
              <w:rPr>
                <w:rFonts w:ascii="Times New Roman"/>
                <w:b w:val="false"/>
                <w:i w:val="false"/>
                <w:color w:val="000000"/>
                <w:sz w:val="20"/>
              </w:rPr>
              <w:t xml:space="preserve">
Тілдер және әдебиет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171"/>
          <w:p>
            <w:pPr>
              <w:spacing w:after="20"/>
              <w:ind w:left="20"/>
              <w:jc w:val="both"/>
            </w:pPr>
            <w:r>
              <w:rPr>
                <w:rFonts w:ascii="Times New Roman"/>
                <w:b w:val="false"/>
                <w:i w:val="false"/>
                <w:color w:val="000000"/>
                <w:sz w:val="20"/>
              </w:rPr>
              <w:t>
Біліктілік:</w:t>
            </w:r>
          </w:p>
          <w:bookmarkEnd w:id="171"/>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 w:id="172"/>
          <w:p>
            <w:pPr>
              <w:spacing w:after="20"/>
              <w:ind w:left="20"/>
              <w:jc w:val="both"/>
            </w:pPr>
            <w:r>
              <w:rPr>
                <w:rFonts w:ascii="Times New Roman"/>
                <w:b w:val="false"/>
                <w:i w:val="false"/>
                <w:color w:val="000000"/>
                <w:sz w:val="20"/>
              </w:rPr>
              <w:t>
Білім деңгейі:</w:t>
            </w:r>
          </w:p>
          <w:bookmarkEnd w:id="172"/>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 w:id="173"/>
          <w:p>
            <w:pPr>
              <w:spacing w:after="20"/>
              <w:ind w:left="20"/>
              <w:jc w:val="both"/>
            </w:pPr>
            <w:r>
              <w:rPr>
                <w:rFonts w:ascii="Times New Roman"/>
                <w:b w:val="false"/>
                <w:i w:val="false"/>
                <w:color w:val="000000"/>
                <w:sz w:val="20"/>
              </w:rPr>
              <w:t>
Мамандық:</w:t>
            </w:r>
          </w:p>
          <w:bookmarkEnd w:id="173"/>
          <w:p>
            <w:pPr>
              <w:spacing w:after="20"/>
              <w:ind w:left="20"/>
              <w:jc w:val="both"/>
            </w:pPr>
            <w:r>
              <w:rPr>
                <w:rFonts w:ascii="Times New Roman"/>
                <w:b w:val="false"/>
                <w:i w:val="false"/>
                <w:color w:val="000000"/>
                <w:sz w:val="20"/>
              </w:rPr>
              <w:t xml:space="preserve">
Тілдер және әдебиет бойынша мұғалімдерді даярлау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174"/>
          <w:p>
            <w:pPr>
              <w:spacing w:after="20"/>
              <w:ind w:left="20"/>
              <w:jc w:val="both"/>
            </w:pPr>
            <w:r>
              <w:rPr>
                <w:rFonts w:ascii="Times New Roman"/>
                <w:b w:val="false"/>
                <w:i w:val="false"/>
                <w:color w:val="000000"/>
                <w:sz w:val="20"/>
              </w:rPr>
              <w:t>
Біліктілік:</w:t>
            </w:r>
          </w:p>
          <w:bookmarkEnd w:id="174"/>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санаттағы аудармашы-дактилолог: кадрларды даярлаудың тиісті бағыты бойынша жоғары (немесе жоғары оқу орнынан кейінгі) білім және II санаттағы аудармашы-дактилолог лауазымында кемінде 2 жыл жұмыс өтілі; II санаттағы аудармашы–дактилолог: кадрларды даярлаудың тиісті бағыты бойынша жоғары (немесе жоғары оқу орнынан кейінгі) білім және санатсыз аудармашы–дактилолог лауазымында кемінде 3 жыл жұмыс өтілі; Санатсыз аудармашы–дактилолог: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мамандығы бойынша кемінде 3 жыл жұмыс өтілі.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Аудармашылардың біліктілігін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2643-9-002 - Саңырау жұмысшыларға қызмет көрсететін инструктор-аудармашы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Есту қабілеті бар және есту қабілетінен айрылған азаматтар арасындағы байланыстырушы дактилоаударма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Естуі қиын адамдарға арналған дактилоаударманы іске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 w:id="175"/>
          <w:p>
            <w:pPr>
              <w:spacing w:after="20"/>
              <w:ind w:left="20"/>
              <w:jc w:val="both"/>
            </w:pPr>
            <w:r>
              <w:rPr>
                <w:rFonts w:ascii="Times New Roman"/>
                <w:b w:val="false"/>
                <w:i w:val="false"/>
                <w:color w:val="000000"/>
                <w:sz w:val="20"/>
              </w:rPr>
              <w:t>
Еңбек функциясы 1:</w:t>
            </w:r>
          </w:p>
          <w:bookmarkEnd w:id="175"/>
          <w:p>
            <w:pPr>
              <w:spacing w:after="20"/>
              <w:ind w:left="20"/>
              <w:jc w:val="both"/>
            </w:pPr>
            <w:r>
              <w:rPr>
                <w:rFonts w:ascii="Times New Roman"/>
                <w:b w:val="false"/>
                <w:i w:val="false"/>
                <w:color w:val="000000"/>
                <w:sz w:val="20"/>
              </w:rPr>
              <w:t>
Естуі қиын адамдарға арналған дактилоаударманы іске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176"/>
          <w:p>
            <w:pPr>
              <w:spacing w:after="20"/>
              <w:ind w:left="20"/>
              <w:jc w:val="both"/>
            </w:pPr>
            <w:r>
              <w:rPr>
                <w:rFonts w:ascii="Times New Roman"/>
                <w:b w:val="false"/>
                <w:i w:val="false"/>
                <w:color w:val="000000"/>
                <w:sz w:val="20"/>
              </w:rPr>
              <w:t>
Дағды 1:</w:t>
            </w:r>
          </w:p>
          <w:bookmarkEnd w:id="176"/>
          <w:p>
            <w:pPr>
              <w:spacing w:after="20"/>
              <w:ind w:left="20"/>
              <w:jc w:val="both"/>
            </w:pPr>
            <w:r>
              <w:rPr>
                <w:rFonts w:ascii="Times New Roman"/>
                <w:b w:val="false"/>
                <w:i w:val="false"/>
                <w:color w:val="000000"/>
                <w:sz w:val="20"/>
              </w:rPr>
              <w:t>
Дактильді әліпбиді (дактилоаударма) қолдана отырып, есту қабілеті бұзылған адамдарға арналған ауызша сөйлеуді аудару.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177"/>
          <w:p>
            <w:pPr>
              <w:spacing w:after="20"/>
              <w:ind w:left="20"/>
              <w:jc w:val="both"/>
            </w:pPr>
            <w:r>
              <w:rPr>
                <w:rFonts w:ascii="Times New Roman"/>
                <w:b w:val="false"/>
                <w:i w:val="false"/>
                <w:color w:val="000000"/>
                <w:sz w:val="20"/>
              </w:rPr>
              <w:t>
Машықтар:</w:t>
            </w:r>
          </w:p>
          <w:bookmarkEnd w:id="177"/>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дұрыс есту және жаңғырту;</w:t>
            </w:r>
          </w:p>
          <w:p>
            <w:pPr>
              <w:spacing w:after="20"/>
              <w:ind w:left="20"/>
              <w:jc w:val="both"/>
            </w:pPr>
            <w:r>
              <w:rPr>
                <w:rFonts w:ascii="Times New Roman"/>
                <w:b w:val="false"/>
                <w:i w:val="false"/>
                <w:color w:val="000000"/>
                <w:sz w:val="20"/>
              </w:rPr>
              <w:t>
</w:t>
            </w:r>
            <w:r>
              <w:rPr>
                <w:rFonts w:ascii="Times New Roman"/>
                <w:b w:val="false"/>
                <w:i w:val="false"/>
                <w:color w:val="000000"/>
                <w:sz w:val="20"/>
              </w:rPr>
              <w:t>2. Ұйымның есту қабілеті нашар қызметкерлері үшін ымдау әліпбиі (дактилология) арқылы ауызша сөйлеуді (телефон келіссөздері, радиотелевизиялық хабарлар, өндірістік жиындар, жиналыстар, әңгімелер, оқу сабақтары) тікелей аударуды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Есту қабілетінен айырылғандар тобы бар ұйымдағы есту қабілетінен айырылған қызметкерлерді өзара жақсы түсінуге қол жеткізу үшін дактильді әліпбиді біріздендіру бойынша тұрақты жұмыс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Дактильді әліпбиді қолдана отырып, аударманы іске асыру;</w:t>
            </w:r>
          </w:p>
          <w:p>
            <w:pPr>
              <w:spacing w:after="20"/>
              <w:ind w:left="20"/>
              <w:jc w:val="both"/>
            </w:pPr>
            <w:r>
              <w:rPr>
                <w:rFonts w:ascii="Times New Roman"/>
                <w:b w:val="false"/>
                <w:i w:val="false"/>
                <w:color w:val="000000"/>
                <w:sz w:val="20"/>
              </w:rPr>
              <w:t>
5. Есту қабілетінің бұзылуы бар қызметкерлерді оңалтудың әлеуметтік психологиясын, медициналық және техникалық аспектілерін түсіну;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178"/>
          <w:p>
            <w:pPr>
              <w:spacing w:after="20"/>
              <w:ind w:left="20"/>
              <w:jc w:val="both"/>
            </w:pPr>
            <w:r>
              <w:rPr>
                <w:rFonts w:ascii="Times New Roman"/>
                <w:b w:val="false"/>
                <w:i w:val="false"/>
                <w:color w:val="000000"/>
                <w:sz w:val="20"/>
              </w:rPr>
              <w:t>
Білімдер:</w:t>
            </w:r>
          </w:p>
          <w:bookmarkEnd w:id="178"/>
          <w:p>
            <w:pPr>
              <w:spacing w:after="20"/>
              <w:ind w:left="20"/>
              <w:jc w:val="both"/>
            </w:pPr>
            <w:r>
              <w:rPr>
                <w:rFonts w:ascii="Times New Roman"/>
                <w:b w:val="false"/>
                <w:i w:val="false"/>
                <w:color w:val="000000"/>
                <w:sz w:val="20"/>
              </w:rPr>
              <w:t>
</w:t>
            </w:r>
            <w:r>
              <w:rPr>
                <w:rFonts w:ascii="Times New Roman"/>
                <w:b w:val="false"/>
                <w:i w:val="false"/>
                <w:color w:val="000000"/>
                <w:sz w:val="20"/>
              </w:rPr>
              <w:t>1. Дактильді әліпби, дактилді-ымдау әліпбиі және оны жетілдіру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Дактильдеу және дактильдеуді жасап тұрған қолдан оқу техникасы;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Негізгі технологиялық жабдықтар және оның жұмыс істеу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Ымдау тілі мен ымдау әліпбиі;</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Коммуникацияның әртүрлі әдісі (дактилология, ымдау әліпбиі);</w:t>
            </w:r>
          </w:p>
          <w:p>
            <w:pPr>
              <w:spacing w:after="20"/>
              <w:ind w:left="20"/>
              <w:jc w:val="both"/>
            </w:pPr>
            <w:r>
              <w:rPr>
                <w:rFonts w:ascii="Times New Roman"/>
                <w:b w:val="false"/>
                <w:i w:val="false"/>
                <w:color w:val="000000"/>
                <w:sz w:val="20"/>
              </w:rPr>
              <w:t>
</w:t>
            </w:r>
            <w:r>
              <w:rPr>
                <w:rFonts w:ascii="Times New Roman"/>
                <w:b w:val="false"/>
                <w:i w:val="false"/>
                <w:color w:val="000000"/>
                <w:sz w:val="20"/>
              </w:rPr>
              <w:t>6. Түйiспелiк жаңғырту үшін дактилология мен ымдау тілін қолдану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Қарым-қатынас психологиясы;</w:t>
            </w:r>
          </w:p>
          <w:p>
            <w:pPr>
              <w:spacing w:after="20"/>
              <w:ind w:left="20"/>
              <w:jc w:val="both"/>
            </w:pPr>
            <w:r>
              <w:rPr>
                <w:rFonts w:ascii="Times New Roman"/>
                <w:b w:val="false"/>
                <w:i w:val="false"/>
                <w:color w:val="000000"/>
                <w:sz w:val="20"/>
              </w:rPr>
              <w:t>
8. Кәсіби аударма саласындағы этикалық және құқықтық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179"/>
          <w:p>
            <w:pPr>
              <w:spacing w:after="20"/>
              <w:ind w:left="20"/>
              <w:jc w:val="both"/>
            </w:pPr>
            <w:r>
              <w:rPr>
                <w:rFonts w:ascii="Times New Roman"/>
                <w:b w:val="false"/>
                <w:i w:val="false"/>
                <w:color w:val="000000"/>
                <w:sz w:val="20"/>
              </w:rPr>
              <w:t>
Дағды 2:</w:t>
            </w:r>
          </w:p>
          <w:bookmarkEnd w:id="179"/>
          <w:p>
            <w:pPr>
              <w:spacing w:after="20"/>
              <w:ind w:left="20"/>
              <w:jc w:val="both"/>
            </w:pPr>
            <w:r>
              <w:rPr>
                <w:rFonts w:ascii="Times New Roman"/>
                <w:b w:val="false"/>
                <w:i w:val="false"/>
                <w:color w:val="000000"/>
                <w:sz w:val="20"/>
              </w:rPr>
              <w:t>
Дактильді әліпбиді (дактилоаударма) қолдана отырып, есту қабілетінің бұзылуы бар адамдар үшін жазбаша сөйлеуді аудару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180"/>
          <w:p>
            <w:pPr>
              <w:spacing w:after="20"/>
              <w:ind w:left="20"/>
              <w:jc w:val="both"/>
            </w:pPr>
            <w:r>
              <w:rPr>
                <w:rFonts w:ascii="Times New Roman"/>
                <w:b w:val="false"/>
                <w:i w:val="false"/>
                <w:color w:val="000000"/>
                <w:sz w:val="20"/>
              </w:rPr>
              <w:t>
Машықтар:</w:t>
            </w:r>
          </w:p>
          <w:bookmarkEnd w:id="180"/>
          <w:p>
            <w:pPr>
              <w:spacing w:after="20"/>
              <w:ind w:left="20"/>
              <w:jc w:val="both"/>
            </w:pPr>
            <w:r>
              <w:rPr>
                <w:rFonts w:ascii="Times New Roman"/>
                <w:b w:val="false"/>
                <w:i w:val="false"/>
                <w:color w:val="000000"/>
                <w:sz w:val="20"/>
              </w:rPr>
              <w:t>
</w:t>
            </w:r>
            <w:r>
              <w:rPr>
                <w:rFonts w:ascii="Times New Roman"/>
                <w:b w:val="false"/>
                <w:i w:val="false"/>
                <w:color w:val="000000"/>
                <w:sz w:val="20"/>
              </w:rPr>
              <w:t>1. Дактильді әліпбиді қолдана отырып, есту қабілеті бойынша мүмкіндігі шектеулі тұлғаларға субтитрлерді тестілеу үшін нашар еститін немесе есту қабілетінен айырылған сарапшы кеңесшілер мен мақсатты аудиторияның өкілдері құрамына кіретін фокус-топтармен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Дактильді әліпбиді қолдана отырып, аударуды жүзеге асыру кезінде есту қабілеті бойынша мүгедектігі бар аудиторияның ақпаратты қабылдау деңгейі мен коммуникативті жағдайдың сипатын дұрыс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Енгізілетін ортаның (стереотуынды, толықтырылған, виртуалды және аралас шындық форматы) ерекшеліктері мен талаптарын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Субтитрлерді құру, аудару, жанды субтитрлеу/түсініктеме беру, сондай-ақ әртүрлі жолды (бейне, дыбыс, субтитрлер) таза файлға келтіру үшін ақпараттық технологиялар мен құралдарды, атап айтқанда субтитрлеу бағдарламаларын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Дактильді әліпбиді қолдана отырып, бастапқы тілде де, аударылатын тілде де есту қабілеті бойынша мүгедектігі бар адамдар үшін субтитрлердің мәтінін дайындау және редакциялау;</w:t>
            </w:r>
          </w:p>
          <w:p>
            <w:pPr>
              <w:spacing w:after="20"/>
              <w:ind w:left="20"/>
              <w:jc w:val="both"/>
            </w:pPr>
            <w:r>
              <w:rPr>
                <w:rFonts w:ascii="Times New Roman"/>
                <w:b w:val="false"/>
                <w:i w:val="false"/>
                <w:color w:val="000000"/>
                <w:sz w:val="20"/>
              </w:rPr>
              <w:t>
6. Экрандағы локализациялау түріне мәтінді (субтитрлер) бейімдеу.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 w:id="181"/>
          <w:p>
            <w:pPr>
              <w:spacing w:after="20"/>
              <w:ind w:left="20"/>
              <w:jc w:val="both"/>
            </w:pPr>
            <w:r>
              <w:rPr>
                <w:rFonts w:ascii="Times New Roman"/>
                <w:b w:val="false"/>
                <w:i w:val="false"/>
                <w:color w:val="000000"/>
                <w:sz w:val="20"/>
              </w:rPr>
              <w:t>
Білімдер:</w:t>
            </w:r>
          </w:p>
          <w:bookmarkEnd w:id="181"/>
          <w:p>
            <w:pPr>
              <w:spacing w:after="20"/>
              <w:ind w:left="20"/>
              <w:jc w:val="both"/>
            </w:pPr>
            <w:r>
              <w:rPr>
                <w:rFonts w:ascii="Times New Roman"/>
                <w:b w:val="false"/>
                <w:i w:val="false"/>
                <w:color w:val="000000"/>
                <w:sz w:val="20"/>
              </w:rPr>
              <w:t>
</w:t>
            </w:r>
            <w:r>
              <w:rPr>
                <w:rFonts w:ascii="Times New Roman"/>
                <w:b w:val="false"/>
                <w:i w:val="false"/>
                <w:color w:val="000000"/>
                <w:sz w:val="20"/>
              </w:rPr>
              <w:t>1. Дактильді әліпби, дактильді-ымдау әліпбиі және оны жетілдіру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Дактильдеу және дактильденетін қолмен оқу техникасы;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Негізгі технологиялық жабдық және оның жұмыс істеу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Қарым-қатынастың әртүрлі тәсілі (дактилология, ымдау әліпбиі);</w:t>
            </w:r>
          </w:p>
          <w:p>
            <w:pPr>
              <w:spacing w:after="20"/>
              <w:ind w:left="20"/>
              <w:jc w:val="both"/>
            </w:pPr>
            <w:r>
              <w:rPr>
                <w:rFonts w:ascii="Times New Roman"/>
                <w:b w:val="false"/>
                <w:i w:val="false"/>
                <w:color w:val="000000"/>
                <w:sz w:val="20"/>
              </w:rPr>
              <w:t>
</w:t>
            </w:r>
            <w:r>
              <w:rPr>
                <w:rFonts w:ascii="Times New Roman"/>
                <w:b w:val="false"/>
                <w:i w:val="false"/>
                <w:color w:val="000000"/>
                <w:sz w:val="20"/>
              </w:rPr>
              <w:t>5. Түйiспелiк жаңғырту үшін дактилология мен ымдау әліпбиін қолдану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Қарым-қатынас психологиясы;</w:t>
            </w:r>
          </w:p>
          <w:p>
            <w:pPr>
              <w:spacing w:after="20"/>
              <w:ind w:left="20"/>
              <w:jc w:val="both"/>
            </w:pPr>
            <w:r>
              <w:rPr>
                <w:rFonts w:ascii="Times New Roman"/>
                <w:b w:val="false"/>
                <w:i w:val="false"/>
                <w:color w:val="000000"/>
                <w:sz w:val="20"/>
              </w:rPr>
              <w:t xml:space="preserve">
7. Кәсіби аударма саласындағы этикалық және құқықтық нормалар.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 w:id="182"/>
          <w:p>
            <w:pPr>
              <w:spacing w:after="20"/>
              <w:ind w:left="20"/>
              <w:jc w:val="both"/>
            </w:pPr>
            <w:r>
              <w:rPr>
                <w:rFonts w:ascii="Times New Roman"/>
                <w:b w:val="false"/>
                <w:i w:val="false"/>
                <w:color w:val="000000"/>
                <w:sz w:val="20"/>
              </w:rPr>
              <w:t>
Дағды 3:</w:t>
            </w:r>
          </w:p>
          <w:bookmarkEnd w:id="182"/>
          <w:p>
            <w:pPr>
              <w:spacing w:after="20"/>
              <w:ind w:left="20"/>
              <w:jc w:val="both"/>
            </w:pPr>
            <w:r>
              <w:rPr>
                <w:rFonts w:ascii="Times New Roman"/>
                <w:b w:val="false"/>
                <w:i w:val="false"/>
                <w:color w:val="000000"/>
                <w:sz w:val="20"/>
              </w:rPr>
              <w:t>
Есту қабілетінен айрылған адамдар үшін контентті (бейнематериалдар, презентациялар, онлайн курстар) субтитрлеу және бейімдеу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 w:id="183"/>
          <w:p>
            <w:pPr>
              <w:spacing w:after="20"/>
              <w:ind w:left="20"/>
              <w:jc w:val="both"/>
            </w:pPr>
            <w:r>
              <w:rPr>
                <w:rFonts w:ascii="Times New Roman"/>
                <w:b w:val="false"/>
                <w:i w:val="false"/>
                <w:color w:val="000000"/>
                <w:sz w:val="20"/>
              </w:rPr>
              <w:t>
Машықтар:</w:t>
            </w:r>
          </w:p>
          <w:bookmarkEnd w:id="183"/>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жақсы түсіну үшін инфографика мен графикалық материалдарды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Аудиторияның қажеттіліктерін анықтау және олардың сұрауына контентті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Дауысты тану және автоматты субтитрлеу жүйелерімен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Субтитрлер мен ымдау тілін толықтырылған және виртуалды шындыққа біріктіруді меңгеру;</w:t>
            </w:r>
          </w:p>
          <w:p>
            <w:pPr>
              <w:spacing w:after="20"/>
              <w:ind w:left="20"/>
              <w:jc w:val="both"/>
            </w:pPr>
            <w:r>
              <w:rPr>
                <w:rFonts w:ascii="Times New Roman"/>
                <w:b w:val="false"/>
                <w:i w:val="false"/>
                <w:color w:val="000000"/>
                <w:sz w:val="20"/>
              </w:rPr>
              <w:t>
5. Күрделі сөз орамы мен терминдерді есту қабілетінің бұзылуы бар адамдарға түсінікті жеңілдетілген мәтінге айналдыру техникасын меңгеру.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 w:id="184"/>
          <w:p>
            <w:pPr>
              <w:spacing w:after="20"/>
              <w:ind w:left="20"/>
              <w:jc w:val="both"/>
            </w:pPr>
            <w:r>
              <w:rPr>
                <w:rFonts w:ascii="Times New Roman"/>
                <w:b w:val="false"/>
                <w:i w:val="false"/>
                <w:color w:val="000000"/>
                <w:sz w:val="20"/>
              </w:rPr>
              <w:t>
Білімдер:</w:t>
            </w:r>
          </w:p>
          <w:bookmarkEnd w:id="184"/>
          <w:p>
            <w:pPr>
              <w:spacing w:after="20"/>
              <w:ind w:left="20"/>
              <w:jc w:val="both"/>
            </w:pPr>
            <w:r>
              <w:rPr>
                <w:rFonts w:ascii="Times New Roman"/>
                <w:b w:val="false"/>
                <w:i w:val="false"/>
                <w:color w:val="000000"/>
                <w:sz w:val="20"/>
              </w:rPr>
              <w:t>
</w:t>
            </w:r>
            <w:r>
              <w:rPr>
                <w:rFonts w:ascii="Times New Roman"/>
                <w:b w:val="false"/>
                <w:i w:val="false"/>
                <w:color w:val="000000"/>
                <w:sz w:val="20"/>
              </w:rPr>
              <w:t>1. Дактильді әліпби, дактильді-ымдау әліпбиі және оны жетілдіру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Дактильдеу және дактильденетін қолмен оқу техникасы;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Негізгі технологиялық жабдық және оның жұмыс істеу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Қарым-қатынастың әртүрлі тәсілі (дактилология, ымдау әліпбиі);</w:t>
            </w:r>
          </w:p>
          <w:p>
            <w:pPr>
              <w:spacing w:after="20"/>
              <w:ind w:left="20"/>
              <w:jc w:val="both"/>
            </w:pPr>
            <w:r>
              <w:rPr>
                <w:rFonts w:ascii="Times New Roman"/>
                <w:b w:val="false"/>
                <w:i w:val="false"/>
                <w:color w:val="000000"/>
                <w:sz w:val="20"/>
              </w:rPr>
              <w:t>
</w:t>
            </w:r>
            <w:r>
              <w:rPr>
                <w:rFonts w:ascii="Times New Roman"/>
                <w:b w:val="false"/>
                <w:i w:val="false"/>
                <w:color w:val="000000"/>
                <w:sz w:val="20"/>
              </w:rPr>
              <w:t>5. Түйiспелiк жаңғырту үшін дактилология мен ымдау әліпбиін қолдану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Ерекше когнитивті қажеттіліктері бар тұлғалардың ымдау тілінің ілімі, дефектология, жас ерекшелік педагогикасы, гигиена, физиология және психологиясы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Қарым-қатынас психологиясы;</w:t>
            </w:r>
          </w:p>
          <w:p>
            <w:pPr>
              <w:spacing w:after="20"/>
              <w:ind w:left="20"/>
              <w:jc w:val="both"/>
            </w:pPr>
            <w:r>
              <w:rPr>
                <w:rFonts w:ascii="Times New Roman"/>
                <w:b w:val="false"/>
                <w:i w:val="false"/>
                <w:color w:val="000000"/>
                <w:sz w:val="20"/>
              </w:rPr>
              <w:t>
8. Кәсіби аударма саласындағы этикалық және құқықтық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 w:id="185"/>
          <w:p>
            <w:pPr>
              <w:spacing w:after="20"/>
              <w:ind w:left="20"/>
              <w:jc w:val="both"/>
            </w:pPr>
            <w:r>
              <w:rPr>
                <w:rFonts w:ascii="Times New Roman"/>
                <w:b w:val="false"/>
                <w:i w:val="false"/>
                <w:color w:val="000000"/>
                <w:sz w:val="20"/>
              </w:rPr>
              <w:t>
Дағды 4:</w:t>
            </w:r>
          </w:p>
          <w:bookmarkEnd w:id="185"/>
          <w:p>
            <w:pPr>
              <w:spacing w:after="20"/>
              <w:ind w:left="20"/>
              <w:jc w:val="both"/>
            </w:pPr>
            <w:r>
              <w:rPr>
                <w:rFonts w:ascii="Times New Roman"/>
                <w:b w:val="false"/>
                <w:i w:val="false"/>
                <w:color w:val="000000"/>
                <w:sz w:val="20"/>
              </w:rPr>
              <w:t>
Есту қабілеті бұзылған адамдарды қоғамға және жұмыс ортасына интеграциялау үшін жағдай жасау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 w:id="186"/>
          <w:p>
            <w:pPr>
              <w:spacing w:after="20"/>
              <w:ind w:left="20"/>
              <w:jc w:val="both"/>
            </w:pPr>
            <w:r>
              <w:rPr>
                <w:rFonts w:ascii="Times New Roman"/>
                <w:b w:val="false"/>
                <w:i w:val="false"/>
                <w:color w:val="000000"/>
                <w:sz w:val="20"/>
              </w:rPr>
              <w:t>
Машықтар:</w:t>
            </w:r>
          </w:p>
          <w:bookmarkEnd w:id="186"/>
          <w:p>
            <w:pPr>
              <w:spacing w:after="20"/>
              <w:ind w:left="20"/>
              <w:jc w:val="both"/>
            </w:pPr>
            <w:r>
              <w:rPr>
                <w:rFonts w:ascii="Times New Roman"/>
                <w:b w:val="false"/>
                <w:i w:val="false"/>
                <w:color w:val="000000"/>
                <w:sz w:val="20"/>
              </w:rPr>
              <w:t>
</w:t>
            </w:r>
            <w:r>
              <w:rPr>
                <w:rFonts w:ascii="Times New Roman"/>
                <w:b w:val="false"/>
                <w:i w:val="false"/>
                <w:color w:val="000000"/>
                <w:sz w:val="20"/>
              </w:rPr>
              <w:t>1. Тақырыпты оқып үйрену, сөздік қорымен және сөз сөйлеуде қолданылатын терминологиямен танысу;</w:t>
            </w:r>
          </w:p>
          <w:p>
            <w:pPr>
              <w:spacing w:after="20"/>
              <w:ind w:left="20"/>
              <w:jc w:val="both"/>
            </w:pPr>
            <w:r>
              <w:rPr>
                <w:rFonts w:ascii="Times New Roman"/>
                <w:b w:val="false"/>
                <w:i w:val="false"/>
                <w:color w:val="000000"/>
                <w:sz w:val="20"/>
              </w:rPr>
              <w:t>
</w:t>
            </w:r>
            <w:r>
              <w:rPr>
                <w:rFonts w:ascii="Times New Roman"/>
                <w:b w:val="false"/>
                <w:i w:val="false"/>
                <w:color w:val="000000"/>
                <w:sz w:val="20"/>
              </w:rPr>
              <w:t>2. Сөйлеушінің тоны, эмоциялары, ишараттарының нюансын түсіну және оларды тыңдаушыларға дәл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Мәдени айырмашылықтарын ескеру. Есту қабілетінен айырылғандардың мәдениеті, инклюзияның әлеуметтік, тарихи контексті туралы хабардар болу;</w:t>
            </w:r>
          </w:p>
          <w:p>
            <w:pPr>
              <w:spacing w:after="20"/>
              <w:ind w:left="20"/>
              <w:jc w:val="both"/>
            </w:pPr>
            <w:r>
              <w:rPr>
                <w:rFonts w:ascii="Times New Roman"/>
                <w:b w:val="false"/>
                <w:i w:val="false"/>
                <w:color w:val="000000"/>
                <w:sz w:val="20"/>
              </w:rPr>
              <w:t>
</w:t>
            </w:r>
            <w:r>
              <w:rPr>
                <w:rFonts w:ascii="Times New Roman"/>
                <w:b w:val="false"/>
                <w:i w:val="false"/>
                <w:color w:val="000000"/>
                <w:sz w:val="20"/>
              </w:rPr>
              <w:t>4. Ымдау тілінің әртүрлі диалектісі мен вариацияларымен таныс болу;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Жеке клиенттердің дербес коммуникативті қажеттіліктерін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6. Этикалық ережелерді және құпиялылықты сақтау;</w:t>
            </w:r>
          </w:p>
          <w:p>
            <w:pPr>
              <w:spacing w:after="20"/>
              <w:ind w:left="20"/>
              <w:jc w:val="both"/>
            </w:pPr>
            <w:r>
              <w:rPr>
                <w:rFonts w:ascii="Times New Roman"/>
                <w:b w:val="false"/>
                <w:i w:val="false"/>
                <w:color w:val="000000"/>
                <w:sz w:val="20"/>
              </w:rPr>
              <w:t>
7. Кәсібиліктің жоғары деңгейін сақтау. Сурдоаударманың, сурдопедагогиканың соңғы өзгерістері туралы хабардар, қосымша білім алады, біліктілігін арттырады, дағдыларын дамытады, білімін кеңейтеді.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7" w:id="187"/>
          <w:p>
            <w:pPr>
              <w:spacing w:after="20"/>
              <w:ind w:left="20"/>
              <w:jc w:val="both"/>
            </w:pPr>
            <w:r>
              <w:rPr>
                <w:rFonts w:ascii="Times New Roman"/>
                <w:b w:val="false"/>
                <w:i w:val="false"/>
                <w:color w:val="000000"/>
                <w:sz w:val="20"/>
              </w:rPr>
              <w:t>
Білімдер:</w:t>
            </w:r>
          </w:p>
          <w:bookmarkEnd w:id="187"/>
          <w:p>
            <w:pPr>
              <w:spacing w:after="20"/>
              <w:ind w:left="20"/>
              <w:jc w:val="both"/>
            </w:pPr>
            <w:r>
              <w:rPr>
                <w:rFonts w:ascii="Times New Roman"/>
                <w:b w:val="false"/>
                <w:i w:val="false"/>
                <w:color w:val="000000"/>
                <w:sz w:val="20"/>
              </w:rPr>
              <w:t>
</w:t>
            </w:r>
            <w:r>
              <w:rPr>
                <w:rFonts w:ascii="Times New Roman"/>
                <w:b w:val="false"/>
                <w:i w:val="false"/>
                <w:color w:val="000000"/>
                <w:sz w:val="20"/>
              </w:rPr>
              <w:t>1. Дактильді әліпби, дактилді-ымдау әліпбиі және оны жетілдіру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Дактильдеу және дактильденетін қолмен оқу техникасы;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Негізгі технологиялық жабдық және оның жұмыс істеу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Қарым-қатынастың әртүрлі тәсілі (дактилология, ымдау әліпбиі);</w:t>
            </w:r>
          </w:p>
          <w:p>
            <w:pPr>
              <w:spacing w:after="20"/>
              <w:ind w:left="20"/>
              <w:jc w:val="both"/>
            </w:pPr>
            <w:r>
              <w:rPr>
                <w:rFonts w:ascii="Times New Roman"/>
                <w:b w:val="false"/>
                <w:i w:val="false"/>
                <w:color w:val="000000"/>
                <w:sz w:val="20"/>
              </w:rPr>
              <w:t>
</w:t>
            </w:r>
            <w:r>
              <w:rPr>
                <w:rFonts w:ascii="Times New Roman"/>
                <w:b w:val="false"/>
                <w:i w:val="false"/>
                <w:color w:val="000000"/>
                <w:sz w:val="20"/>
              </w:rPr>
              <w:t>5. Түйiспелiк жаңғырту үшін дактилология мен ымдау әліпбиін қолдану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Ерекше когнитивті қажеттіліктері бар тұлғалардың ымдау тілінің ілімі, дефектология, жас ерекшелік педагогикасы, гигиена, физиология және психологиясы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Қарым-қатынас психологиясы;</w:t>
            </w:r>
          </w:p>
          <w:p>
            <w:pPr>
              <w:spacing w:after="20"/>
              <w:ind w:left="20"/>
              <w:jc w:val="both"/>
            </w:pPr>
            <w:r>
              <w:rPr>
                <w:rFonts w:ascii="Times New Roman"/>
                <w:b w:val="false"/>
                <w:i w:val="false"/>
                <w:color w:val="000000"/>
                <w:sz w:val="20"/>
              </w:rPr>
              <w:t>
8. Кәсіби аударма саласындағы этикалық және құқықтық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188"/>
          <w:p>
            <w:pPr>
              <w:spacing w:after="20"/>
              <w:ind w:left="20"/>
              <w:jc w:val="both"/>
            </w:pPr>
            <w:r>
              <w:rPr>
                <w:rFonts w:ascii="Times New Roman"/>
                <w:b w:val="false"/>
                <w:i w:val="false"/>
                <w:color w:val="000000"/>
                <w:sz w:val="20"/>
              </w:rPr>
              <w:t>
Күйзеліске тұрақтылық</w:t>
            </w:r>
          </w:p>
          <w:bookmarkEnd w:id="188"/>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Көп мәдениеттілік және ашықтық</w:t>
            </w:r>
          </w:p>
          <w:p>
            <w:pPr>
              <w:spacing w:after="20"/>
              <w:ind w:left="20"/>
              <w:jc w:val="both"/>
            </w:pPr>
            <w:r>
              <w:rPr>
                <w:rFonts w:ascii="Times New Roman"/>
                <w:b w:val="false"/>
                <w:i w:val="false"/>
                <w:color w:val="000000"/>
                <w:sz w:val="20"/>
              </w:rPr>
              <w:t>
Эмпатия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Аудиодескриптор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Кәсіптің карточкасы "Аудиодескриптор":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2643-9-009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Аудиодескриптор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 w:id="189"/>
          <w:p>
            <w:pPr>
              <w:spacing w:after="20"/>
              <w:ind w:left="20"/>
              <w:jc w:val="both"/>
            </w:pPr>
            <w:r>
              <w:rPr>
                <w:rFonts w:ascii="Times New Roman"/>
                <w:b w:val="false"/>
                <w:i w:val="false"/>
                <w:color w:val="000000"/>
                <w:sz w:val="20"/>
              </w:rPr>
              <w:t xml:space="preserve">
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22003 тіркелген). </w:t>
            </w:r>
          </w:p>
          <w:bookmarkEnd w:id="189"/>
          <w:p>
            <w:pPr>
              <w:spacing w:after="20"/>
              <w:ind w:left="20"/>
              <w:jc w:val="both"/>
            </w:pPr>
            <w:r>
              <w:rPr>
                <w:rFonts w:ascii="Times New Roman"/>
                <w:b w:val="false"/>
                <w:i w:val="false"/>
                <w:color w:val="000000"/>
                <w:sz w:val="20"/>
              </w:rPr>
              <w:t xml:space="preserve">
7-параграф. Аудармашы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 w:id="190"/>
          <w:p>
            <w:pPr>
              <w:spacing w:after="20"/>
              <w:ind w:left="20"/>
              <w:jc w:val="both"/>
            </w:pPr>
            <w:r>
              <w:rPr>
                <w:rFonts w:ascii="Times New Roman"/>
                <w:b w:val="false"/>
                <w:i w:val="false"/>
                <w:color w:val="000000"/>
                <w:sz w:val="20"/>
              </w:rPr>
              <w:t>
Білім деңгейі:</w:t>
            </w:r>
          </w:p>
          <w:bookmarkEnd w:id="190"/>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 w:id="191"/>
          <w:p>
            <w:pPr>
              <w:spacing w:after="20"/>
              <w:ind w:left="20"/>
              <w:jc w:val="both"/>
            </w:pPr>
            <w:r>
              <w:rPr>
                <w:rFonts w:ascii="Times New Roman"/>
                <w:b w:val="false"/>
                <w:i w:val="false"/>
                <w:color w:val="000000"/>
                <w:sz w:val="20"/>
              </w:rPr>
              <w:t>
Мамандық:</w:t>
            </w:r>
          </w:p>
          <w:bookmarkEnd w:id="191"/>
          <w:p>
            <w:pPr>
              <w:spacing w:after="20"/>
              <w:ind w:left="20"/>
              <w:jc w:val="both"/>
            </w:pPr>
            <w:r>
              <w:rPr>
                <w:rFonts w:ascii="Times New Roman"/>
                <w:b w:val="false"/>
                <w:i w:val="false"/>
                <w:color w:val="000000"/>
                <w:sz w:val="20"/>
              </w:rPr>
              <w:t xml:space="preserve">
Тілдер және әдебиет бойынша мұғалімдерді даярлау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 w:id="192"/>
          <w:p>
            <w:pPr>
              <w:spacing w:after="20"/>
              <w:ind w:left="20"/>
              <w:jc w:val="both"/>
            </w:pPr>
            <w:r>
              <w:rPr>
                <w:rFonts w:ascii="Times New Roman"/>
                <w:b w:val="false"/>
                <w:i w:val="false"/>
                <w:color w:val="000000"/>
                <w:sz w:val="20"/>
              </w:rPr>
              <w:t>
Біліктілік:</w:t>
            </w:r>
          </w:p>
          <w:bookmarkEnd w:id="192"/>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 w:id="193"/>
          <w:p>
            <w:pPr>
              <w:spacing w:after="20"/>
              <w:ind w:left="20"/>
              <w:jc w:val="both"/>
            </w:pPr>
            <w:r>
              <w:rPr>
                <w:rFonts w:ascii="Times New Roman"/>
                <w:b w:val="false"/>
                <w:i w:val="false"/>
                <w:color w:val="000000"/>
                <w:sz w:val="20"/>
              </w:rPr>
              <w:t>
Білім деңгейі:</w:t>
            </w:r>
          </w:p>
          <w:bookmarkEnd w:id="193"/>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194"/>
          <w:p>
            <w:pPr>
              <w:spacing w:after="20"/>
              <w:ind w:left="20"/>
              <w:jc w:val="both"/>
            </w:pPr>
            <w:r>
              <w:rPr>
                <w:rFonts w:ascii="Times New Roman"/>
                <w:b w:val="false"/>
                <w:i w:val="false"/>
                <w:color w:val="000000"/>
                <w:sz w:val="20"/>
              </w:rPr>
              <w:t>
Мамандық:</w:t>
            </w:r>
          </w:p>
          <w:bookmarkEnd w:id="194"/>
          <w:p>
            <w:pPr>
              <w:spacing w:after="20"/>
              <w:ind w:left="20"/>
              <w:jc w:val="both"/>
            </w:pPr>
            <w:r>
              <w:rPr>
                <w:rFonts w:ascii="Times New Roman"/>
                <w:b w:val="false"/>
                <w:i w:val="false"/>
                <w:color w:val="000000"/>
                <w:sz w:val="20"/>
              </w:rPr>
              <w:t xml:space="preserve">
Тілдер және әдебиет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 w:id="195"/>
          <w:p>
            <w:pPr>
              <w:spacing w:after="20"/>
              <w:ind w:left="20"/>
              <w:jc w:val="both"/>
            </w:pPr>
            <w:r>
              <w:rPr>
                <w:rFonts w:ascii="Times New Roman"/>
                <w:b w:val="false"/>
                <w:i w:val="false"/>
                <w:color w:val="000000"/>
                <w:sz w:val="20"/>
              </w:rPr>
              <w:t>
Біліктілік:</w:t>
            </w:r>
          </w:p>
          <w:bookmarkEnd w:id="195"/>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 санатты аудармашы: кадрларды даярлаудың тиісті бағыты бойынша жоғары (немесе жоғары оқу орнынан кейінгі) білім және ІІ санаттағы аудармашы лауазымында кемінде 2 жыл жұмыс өтілі;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біліктілігін жетілдіру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196"/>
          <w:p>
            <w:pPr>
              <w:spacing w:after="20"/>
              <w:ind w:left="20"/>
              <w:jc w:val="both"/>
            </w:pPr>
            <w:r>
              <w:rPr>
                <w:rFonts w:ascii="Times New Roman"/>
                <w:b w:val="false"/>
                <w:i w:val="false"/>
                <w:color w:val="000000"/>
                <w:sz w:val="20"/>
              </w:rPr>
              <w:t>
2643-3-005 - Ауызша сөйлеу аудармашылары</w:t>
            </w:r>
          </w:p>
          <w:bookmarkEnd w:id="196"/>
          <w:p>
            <w:pPr>
              <w:spacing w:after="20"/>
              <w:ind w:left="20"/>
              <w:jc w:val="both"/>
            </w:pPr>
            <w:r>
              <w:rPr>
                <w:rFonts w:ascii="Times New Roman"/>
                <w:b w:val="false"/>
                <w:i w:val="false"/>
                <w:color w:val="000000"/>
                <w:sz w:val="20"/>
              </w:rPr>
              <w:t>
</w:t>
            </w:r>
            <w:r>
              <w:rPr>
                <w:rFonts w:ascii="Times New Roman"/>
                <w:b w:val="false"/>
                <w:i w:val="false"/>
                <w:color w:val="000000"/>
                <w:sz w:val="20"/>
              </w:rPr>
              <w:t>2643-3-004 - Синхрондық аудармашы</w:t>
            </w:r>
          </w:p>
          <w:p>
            <w:pPr>
              <w:spacing w:after="20"/>
              <w:ind w:left="20"/>
              <w:jc w:val="both"/>
            </w:pPr>
            <w:r>
              <w:rPr>
                <w:rFonts w:ascii="Times New Roman"/>
                <w:b w:val="false"/>
                <w:i w:val="false"/>
                <w:color w:val="000000"/>
                <w:sz w:val="20"/>
              </w:rPr>
              <w:t>
2643-3-002 - Ресми тарату аудармашысы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қабілеті бар және көру қабілетінен айрылған (көру қабілетінің толық жоғалуымен, көру қабілетінің ішінара жоғалуымен) азаматтар арасындағы делдалдық аудиодескрипция (аудиовизуалды аударма)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Көру қабілетінің нашарлауы бар адамдар үшін аударма (көрудің толық/жартылай жоғалуы)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 w:id="197"/>
          <w:p>
            <w:pPr>
              <w:spacing w:after="20"/>
              <w:ind w:left="20"/>
              <w:jc w:val="both"/>
            </w:pPr>
            <w:r>
              <w:rPr>
                <w:rFonts w:ascii="Times New Roman"/>
                <w:b w:val="false"/>
                <w:i w:val="false"/>
                <w:color w:val="000000"/>
                <w:sz w:val="20"/>
              </w:rPr>
              <w:t>
Еңбек функциясы 1:</w:t>
            </w:r>
          </w:p>
          <w:bookmarkEnd w:id="197"/>
          <w:p>
            <w:pPr>
              <w:spacing w:after="20"/>
              <w:ind w:left="20"/>
              <w:jc w:val="both"/>
            </w:pPr>
            <w:r>
              <w:rPr>
                <w:rFonts w:ascii="Times New Roman"/>
                <w:b w:val="false"/>
                <w:i w:val="false"/>
                <w:color w:val="000000"/>
                <w:sz w:val="20"/>
              </w:rPr>
              <w:t>
Көру қабілетінің нашарлауы бар адамдар үшін аударма (көрудің толық/жартылай жоғалуы)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 w:id="198"/>
          <w:p>
            <w:pPr>
              <w:spacing w:after="20"/>
              <w:ind w:left="20"/>
              <w:jc w:val="both"/>
            </w:pPr>
            <w:r>
              <w:rPr>
                <w:rFonts w:ascii="Times New Roman"/>
                <w:b w:val="false"/>
                <w:i w:val="false"/>
                <w:color w:val="000000"/>
                <w:sz w:val="20"/>
              </w:rPr>
              <w:t>
Дағды 1:</w:t>
            </w:r>
          </w:p>
          <w:bookmarkEnd w:id="198"/>
          <w:p>
            <w:pPr>
              <w:spacing w:after="20"/>
              <w:ind w:left="20"/>
              <w:jc w:val="both"/>
            </w:pPr>
            <w:r>
              <w:rPr>
                <w:rFonts w:ascii="Times New Roman"/>
                <w:b w:val="false"/>
                <w:i w:val="false"/>
                <w:color w:val="000000"/>
                <w:sz w:val="20"/>
              </w:rPr>
              <w:t>
Көру мүмкіндігі шектеулі адамдарға арналған аудиосипаттама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 w:id="199"/>
          <w:p>
            <w:pPr>
              <w:spacing w:after="20"/>
              <w:ind w:left="20"/>
              <w:jc w:val="both"/>
            </w:pPr>
            <w:r>
              <w:rPr>
                <w:rFonts w:ascii="Times New Roman"/>
                <w:b w:val="false"/>
                <w:i w:val="false"/>
                <w:color w:val="000000"/>
                <w:sz w:val="20"/>
              </w:rPr>
              <w:t>
Машықтар:</w:t>
            </w:r>
          </w:p>
          <w:bookmarkEnd w:id="19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Мәтінді қабылдау ерекшеліктері (нашар көретін және көру қабілетінен айырылған, нашар еститін және есту қабілетінен айырылған) бар екінші мәдениет пен аудиторияның ерекшеліктеріне бейімдеу;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Аудиодескрипцияны аудару және өңдеу;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Аудиовизуалды материалды мақсатты аудиториялардың қабылдауының ерекшелігін ескере отырып, бастапқы тілде және аударма тілінде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Мәдениет, өнер, спорт, оның ішінде кинофильмдердің, концерттік бағдарламалардың, түрлі қойылым мен спорттық жарыстың бейнеқатарын синхрондау және ауыстыру кезінде осы мәтінді кейіннен жазу үшін кез келген аудиовизуалды әрекетті немесе нысанды сипаттау үшін мәтін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Іс-әрекеттің дыбыстық сипаттамасының тұжырымдамаларын әзірлеу, оның оқиғалық және эмоционалды мазмұнын мүмкіндігінше толық және түрлі-түсті жеткізуге мүмкіндік береді;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Нақты уақыттағы әрекетті сипаттау үшін синхронды аудио сценарий ретінде жаппай іс-шараларда жұмыс істеу;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Олардың өнімін көру қабілетінен айырылған және нашар көретін адамдардың қажеттіліктеріне бейімдеу үшін кино және телекомпаниялармен, театрлармен, мұражайлармен консультациялық жұмыс жүргізу: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Аудиодескрипция, синхронды аудиодескрипция жасау үшін ақпараттық технологиялар мен жабдықты пайдаланыңыз;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 Аудиодескрипцияны сынау үшін мақсатты аудитория өкілдерінен тұратын фокус-топтармен және зағип сарапшы-кеңесшілермен жұмыс істеу; </w:t>
            </w:r>
          </w:p>
          <w:p>
            <w:pPr>
              <w:spacing w:after="20"/>
              <w:ind w:left="20"/>
              <w:jc w:val="both"/>
            </w:pPr>
            <w:r>
              <w:rPr>
                <w:rFonts w:ascii="Times New Roman"/>
                <w:b w:val="false"/>
                <w:i w:val="false"/>
                <w:color w:val="000000"/>
                <w:sz w:val="20"/>
              </w:rPr>
              <w:t>
10. Коммуникативтік жағдайдың сипатын және көру қабілеті бұзылған аудиторияның ақпаратты қабылдау деңгейін дұрыс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 w:id="200"/>
          <w:p>
            <w:pPr>
              <w:spacing w:after="20"/>
              <w:ind w:left="20"/>
              <w:jc w:val="both"/>
            </w:pPr>
            <w:r>
              <w:rPr>
                <w:rFonts w:ascii="Times New Roman"/>
                <w:b w:val="false"/>
                <w:i w:val="false"/>
                <w:color w:val="000000"/>
                <w:sz w:val="20"/>
              </w:rPr>
              <w:t>
Білімдер:</w:t>
            </w:r>
          </w:p>
          <w:bookmarkEnd w:id="200"/>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Аударма теориясы мен практикасы;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Әртүрлі мақсатты аудитория үшін аудиодескрипция, синхронды аудиодескрипция және транскреацияның негізгі қағидаттары;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Кинотаным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Қолжетімділік және әмбебап дизайн ережелері;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Көру қабілетінің жоғалу ерекшеліктеріне байланысты қызмет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алушылардың әртүрлі категорияларымен ақпаратты қабылдау ерекшеліктері;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Кәсіби аударма саласындағы этикалық және құқықтық нормалар;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Аудиовизуалдық шығарманы локализациялау қағидаттары және қосымша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мәнмәтінмен жұмыс;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 Аудиодескрипция мәтінінің аудиожолын жазу, аудару үшін арнайы бағдарламалық жасақтаманы, синхронды аудиодескрипция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жабдығы; </w:t>
            </w:r>
          </w:p>
          <w:p>
            <w:pPr>
              <w:spacing w:after="20"/>
              <w:ind w:left="20"/>
              <w:jc w:val="both"/>
            </w:pPr>
            <w:r>
              <w:rPr>
                <w:rFonts w:ascii="Times New Roman"/>
                <w:b w:val="false"/>
                <w:i w:val="false"/>
                <w:color w:val="000000"/>
                <w:sz w:val="20"/>
              </w:rPr>
              <w:t>
10. Еңбекті қорғау ережелері мен нормалары, Қазақстан Республикасы еңбек заңнамасының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 w:id="201"/>
          <w:p>
            <w:pPr>
              <w:spacing w:after="20"/>
              <w:ind w:left="20"/>
              <w:jc w:val="both"/>
            </w:pPr>
            <w:r>
              <w:rPr>
                <w:rFonts w:ascii="Times New Roman"/>
                <w:b w:val="false"/>
                <w:i w:val="false"/>
                <w:color w:val="000000"/>
                <w:sz w:val="20"/>
              </w:rPr>
              <w:t>
Дағды 2:</w:t>
            </w:r>
          </w:p>
          <w:bookmarkEnd w:id="201"/>
          <w:p>
            <w:pPr>
              <w:spacing w:after="20"/>
              <w:ind w:left="20"/>
              <w:jc w:val="both"/>
            </w:pPr>
            <w:r>
              <w:rPr>
                <w:rFonts w:ascii="Times New Roman"/>
                <w:b w:val="false"/>
                <w:i w:val="false"/>
                <w:color w:val="000000"/>
                <w:sz w:val="20"/>
              </w:rPr>
              <w:t>
Ерекше когнитивті қажеттіліктері бар аудиторияға мәтіндерді бейімдеу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 w:id="202"/>
          <w:p>
            <w:pPr>
              <w:spacing w:after="20"/>
              <w:ind w:left="20"/>
              <w:jc w:val="both"/>
            </w:pPr>
            <w:r>
              <w:rPr>
                <w:rFonts w:ascii="Times New Roman"/>
                <w:b w:val="false"/>
                <w:i w:val="false"/>
                <w:color w:val="000000"/>
                <w:sz w:val="20"/>
              </w:rPr>
              <w:t>
Машықтар:</w:t>
            </w:r>
          </w:p>
          <w:bookmarkEnd w:id="202"/>
          <w:p>
            <w:pPr>
              <w:spacing w:after="20"/>
              <w:ind w:left="20"/>
              <w:jc w:val="both"/>
            </w:pPr>
            <w:r>
              <w:rPr>
                <w:rFonts w:ascii="Times New Roman"/>
                <w:b w:val="false"/>
                <w:i w:val="false"/>
                <w:color w:val="000000"/>
                <w:sz w:val="20"/>
              </w:rPr>
              <w:t>
</w:t>
            </w:r>
            <w:r>
              <w:rPr>
                <w:rFonts w:ascii="Times New Roman"/>
                <w:b w:val="false"/>
                <w:i w:val="false"/>
                <w:color w:val="000000"/>
                <w:sz w:val="20"/>
              </w:rPr>
              <w:t>1. Мәтінді ерекше когнитивтік талабы бар аудитория үшін бейімдеу қажеттігін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Мәтіннің негізгі мағынасын сақтай отырып, оны кез келген оқырман үшін қолжетімді етіп жасау және/немесе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"Түсінікті тілде" әзірленген мәтінді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"Түсінікті тілге" жататын мәтіннің тілдік-мәдени ерекшелігін </w:t>
            </w:r>
          </w:p>
          <w:p>
            <w:pPr>
              <w:spacing w:after="20"/>
              <w:ind w:left="20"/>
              <w:jc w:val="both"/>
            </w:pPr>
            <w:r>
              <w:rPr>
                <w:rFonts w:ascii="Times New Roman"/>
                <w:b w:val="false"/>
                <w:i w:val="false"/>
                <w:color w:val="000000"/>
                <w:sz w:val="20"/>
              </w:rPr>
              <w:t>
</w:t>
            </w:r>
            <w:r>
              <w:rPr>
                <w:rFonts w:ascii="Times New Roman"/>
                <w:b w:val="false"/>
                <w:i w:val="false"/>
                <w:color w:val="000000"/>
                <w:sz w:val="20"/>
              </w:rPr>
              <w:t>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Тиісті ортада "түсінікті тілде" әзірленген мәтіннің қабылдауны </w:t>
            </w:r>
          </w:p>
          <w:p>
            <w:pPr>
              <w:spacing w:after="20"/>
              <w:ind w:left="20"/>
              <w:jc w:val="both"/>
            </w:pPr>
            <w:r>
              <w:rPr>
                <w:rFonts w:ascii="Times New Roman"/>
                <w:b w:val="false"/>
                <w:i w:val="false"/>
                <w:color w:val="000000"/>
                <w:sz w:val="20"/>
              </w:rPr>
              <w:t>
</w:t>
            </w:r>
            <w:r>
              <w:rPr>
                <w:rFonts w:ascii="Times New Roman"/>
                <w:b w:val="false"/>
                <w:i w:val="false"/>
                <w:color w:val="000000"/>
                <w:sz w:val="20"/>
              </w:rPr>
              <w:t>туралы деректерді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Кәсіби міндеттерді шешуге қажетті ақпарат алу көздерін</w:t>
            </w:r>
          </w:p>
          <w:p>
            <w:pPr>
              <w:spacing w:after="20"/>
              <w:ind w:left="20"/>
              <w:jc w:val="both"/>
            </w:pPr>
            <w:r>
              <w:rPr>
                <w:rFonts w:ascii="Times New Roman"/>
                <w:b w:val="false"/>
                <w:i w:val="false"/>
                <w:color w:val="000000"/>
                <w:sz w:val="20"/>
              </w:rPr>
              <w:t>
</w:t>
            </w:r>
            <w:r>
              <w:rPr>
                <w:rFonts w:ascii="Times New Roman"/>
                <w:b w:val="false"/>
                <w:i w:val="false"/>
                <w:color w:val="000000"/>
                <w:sz w:val="20"/>
              </w:rPr>
              <w:t>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Мақсатты аудитория өкілдерінен тұратын фокус-топтармен және "түсінікті тілде" әзірленген мәтіндерді қабылдауды тестілеу үшін сарапшы-кеңесшілермен жұмыс істеу; </w:t>
            </w:r>
          </w:p>
          <w:p>
            <w:pPr>
              <w:spacing w:after="20"/>
              <w:ind w:left="20"/>
              <w:jc w:val="both"/>
            </w:pPr>
            <w:r>
              <w:rPr>
                <w:rFonts w:ascii="Times New Roman"/>
                <w:b w:val="false"/>
                <w:i w:val="false"/>
                <w:color w:val="000000"/>
                <w:sz w:val="20"/>
              </w:rPr>
              <w:t>
8. Коммуникативтік жағдайдың сипатын және зияткерлік кемістігі бар адамдар аудиторияның ақпаратты қабылдау деңгейін дұрыс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 w:id="203"/>
          <w:p>
            <w:pPr>
              <w:spacing w:after="20"/>
              <w:ind w:left="20"/>
              <w:jc w:val="both"/>
            </w:pPr>
            <w:r>
              <w:rPr>
                <w:rFonts w:ascii="Times New Roman"/>
                <w:b w:val="false"/>
                <w:i w:val="false"/>
                <w:color w:val="000000"/>
                <w:sz w:val="20"/>
              </w:rPr>
              <w:t>
Білімдер:</w:t>
            </w:r>
          </w:p>
          <w:bookmarkEnd w:id="203"/>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"Түсінікті тілде" мәлімет әзірлеп, бейімдеудің теориясы мен </w:t>
            </w:r>
          </w:p>
          <w:p>
            <w:pPr>
              <w:spacing w:after="20"/>
              <w:ind w:left="20"/>
              <w:jc w:val="both"/>
            </w:pPr>
            <w:r>
              <w:rPr>
                <w:rFonts w:ascii="Times New Roman"/>
                <w:b w:val="false"/>
                <w:i w:val="false"/>
                <w:color w:val="000000"/>
                <w:sz w:val="20"/>
              </w:rPr>
              <w:t>
</w:t>
            </w:r>
            <w:r>
              <w:rPr>
                <w:rFonts w:ascii="Times New Roman"/>
                <w:b w:val="false"/>
                <w:i w:val="false"/>
                <w:color w:val="000000"/>
                <w:sz w:val="20"/>
              </w:rPr>
              <w:t>практикасы;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"Түсінікті тілде" мәтін әзірлеуге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Түпнұсқа және аударма тілдерінің тілдік-мәдени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Бағдарламалық қамсыздандыру және цифрлық технологиялар;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Зияткерлік кемістігінің сипатына байланысты қызмет алушылардың әртүрлі санатының ақпаратты ерекшеліктерін қабылдау;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7. Кәсіби аудиовизуалды аудармаға қатысты бөліктегі этикалық және құқықтық нормалар;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8. Қолжетімділік және әмбебап дизайн нұсқаулары;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Ерекше когнитивті қажеттіліктері бар адамдардың сурдопедагогика, дефектология, сурдология, жас ерекшелігі педагогикасы, гигиена, физиология және психология негіздері;</w:t>
            </w:r>
          </w:p>
          <w:p>
            <w:pPr>
              <w:spacing w:after="20"/>
              <w:ind w:left="20"/>
              <w:jc w:val="both"/>
            </w:pPr>
            <w:r>
              <w:rPr>
                <w:rFonts w:ascii="Times New Roman"/>
                <w:b w:val="false"/>
                <w:i w:val="false"/>
                <w:color w:val="000000"/>
                <w:sz w:val="20"/>
              </w:rPr>
              <w:t>
10. Еңбекті қорғау ережелері мен нормалары, Қазақстан Республикасы еңбек заңнамасының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 w:id="204"/>
          <w:p>
            <w:pPr>
              <w:spacing w:after="20"/>
              <w:ind w:left="20"/>
              <w:jc w:val="both"/>
            </w:pPr>
            <w:r>
              <w:rPr>
                <w:rFonts w:ascii="Times New Roman"/>
                <w:b w:val="false"/>
                <w:i w:val="false"/>
                <w:color w:val="000000"/>
                <w:sz w:val="20"/>
              </w:rPr>
              <w:t>
Дағды 3:</w:t>
            </w:r>
          </w:p>
          <w:bookmarkEnd w:id="204"/>
          <w:p>
            <w:pPr>
              <w:spacing w:after="20"/>
              <w:ind w:left="20"/>
              <w:jc w:val="both"/>
            </w:pPr>
            <w:r>
              <w:rPr>
                <w:rFonts w:ascii="Times New Roman"/>
                <w:b w:val="false"/>
                <w:i w:val="false"/>
                <w:color w:val="000000"/>
                <w:sz w:val="20"/>
              </w:rPr>
              <w:t>
Контенттің әртүрлі жанрлары мен стильдеріне мәтіндер құру және бейімдеу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 w:id="205"/>
          <w:p>
            <w:pPr>
              <w:spacing w:after="20"/>
              <w:ind w:left="20"/>
              <w:jc w:val="both"/>
            </w:pPr>
            <w:r>
              <w:rPr>
                <w:rFonts w:ascii="Times New Roman"/>
                <w:b w:val="false"/>
                <w:i w:val="false"/>
                <w:color w:val="000000"/>
                <w:sz w:val="20"/>
              </w:rPr>
              <w:t>
Машықтар:</w:t>
            </w:r>
          </w:p>
          <w:bookmarkEnd w:id="205"/>
          <w:p>
            <w:pPr>
              <w:spacing w:after="20"/>
              <w:ind w:left="20"/>
              <w:jc w:val="both"/>
            </w:pPr>
            <w:r>
              <w:rPr>
                <w:rFonts w:ascii="Times New Roman"/>
                <w:b w:val="false"/>
                <w:i w:val="false"/>
                <w:color w:val="000000"/>
                <w:sz w:val="20"/>
              </w:rPr>
              <w:t>
</w:t>
            </w:r>
            <w:r>
              <w:rPr>
                <w:rFonts w:ascii="Times New Roman"/>
                <w:b w:val="false"/>
                <w:i w:val="false"/>
                <w:color w:val="000000"/>
                <w:sz w:val="20"/>
              </w:rPr>
              <w:t>1. Көру қабілетінен айырылған және нашар көретін адамдардың көру сапасын аудиосипаттамалар жақсарту үшін қарқынын, уақытын және мәнінін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Қысқа және объективті сипаттама жазу. Қажетті визуалды ақпаратты диалогты және басқа аудиоэлементтерді үзбей жеткізуі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Көрерменнің жеке қалауына сәйкес сипаттаманың егжей-тегжейлі деңгейін, стилін немесе қарқынын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Жаңа әдістерді тез меңгеру және жобаның өзгеретін талаптарына бейімделу;</w:t>
            </w:r>
          </w:p>
          <w:p>
            <w:pPr>
              <w:spacing w:after="20"/>
              <w:ind w:left="20"/>
              <w:jc w:val="both"/>
            </w:pPr>
            <w:r>
              <w:rPr>
                <w:rFonts w:ascii="Times New Roman"/>
                <w:b w:val="false"/>
                <w:i w:val="false"/>
                <w:color w:val="000000"/>
                <w:sz w:val="20"/>
              </w:rPr>
              <w:t>
5. Аудиодескрипция, синхронды аудиодескрипция жасау үшін ақпараттық технологиялар мен жабдықты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 w:id="206"/>
          <w:p>
            <w:pPr>
              <w:spacing w:after="20"/>
              <w:ind w:left="20"/>
              <w:jc w:val="both"/>
            </w:pPr>
            <w:r>
              <w:rPr>
                <w:rFonts w:ascii="Times New Roman"/>
                <w:b w:val="false"/>
                <w:i w:val="false"/>
                <w:color w:val="000000"/>
                <w:sz w:val="20"/>
              </w:rPr>
              <w:t>
Білімдер:</w:t>
            </w:r>
          </w:p>
          <w:bookmarkEnd w:id="206"/>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Ақпаратты "түсінікті тілде" құру және бейімдеу теориясы мен практикасы;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"Түсінікті тілде" мәтін жасауға қойылатын талаптар;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Бастапқы және аударма тілдерінің лингвомәдениеттерінің ерекшеліктер.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Бағдарламалық жасақтама және сандық технологиялар;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Интеллект бұзылыстарының ерекшеліктеріне байланысты қызмет алушылардың әртүрлі санатының ақпаратты қабылдау ерекшеліктері;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Кәсіби аудиовизуалды аудармаға қатысты бөліктегі этикалық және құқықтық нормалар;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Қолжетімділік және әмбебап дизайн ережелері;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 Дефектология, сурдология, жас педагогикасы, гигиена, физиология және ерекше когнитивті қажеттіліктері бар адамдар психологиясының негіздері; </w:t>
            </w:r>
          </w:p>
          <w:p>
            <w:pPr>
              <w:spacing w:after="20"/>
              <w:ind w:left="20"/>
              <w:jc w:val="both"/>
            </w:pPr>
            <w:r>
              <w:rPr>
                <w:rFonts w:ascii="Times New Roman"/>
                <w:b w:val="false"/>
                <w:i w:val="false"/>
                <w:color w:val="000000"/>
                <w:sz w:val="20"/>
              </w:rPr>
              <w:t>
10. Еңбекті қорғау ережелері мен нормалары, Қазақстан Республикасы еңбек заңнамасының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 w:id="207"/>
          <w:p>
            <w:pPr>
              <w:spacing w:after="20"/>
              <w:ind w:left="20"/>
              <w:jc w:val="both"/>
            </w:pPr>
            <w:r>
              <w:rPr>
                <w:rFonts w:ascii="Times New Roman"/>
                <w:b w:val="false"/>
                <w:i w:val="false"/>
                <w:color w:val="000000"/>
                <w:sz w:val="20"/>
              </w:rPr>
              <w:t>
Дағды 4:</w:t>
            </w:r>
          </w:p>
          <w:bookmarkEnd w:id="207"/>
          <w:p>
            <w:pPr>
              <w:spacing w:after="20"/>
              <w:ind w:left="20"/>
              <w:jc w:val="both"/>
            </w:pPr>
            <w:r>
              <w:rPr>
                <w:rFonts w:ascii="Times New Roman"/>
                <w:b w:val="false"/>
                <w:i w:val="false"/>
                <w:color w:val="000000"/>
                <w:sz w:val="20"/>
              </w:rPr>
              <w:t>
Аударма және локализация аудиодескрипция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 w:id="208"/>
          <w:p>
            <w:pPr>
              <w:spacing w:after="20"/>
              <w:ind w:left="20"/>
              <w:jc w:val="both"/>
            </w:pPr>
            <w:r>
              <w:rPr>
                <w:rFonts w:ascii="Times New Roman"/>
                <w:b w:val="false"/>
                <w:i w:val="false"/>
                <w:color w:val="000000"/>
                <w:sz w:val="20"/>
              </w:rPr>
              <w:t>
Машықтар:</w:t>
            </w:r>
          </w:p>
          <w:bookmarkEnd w:id="20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Көрнекі элементтерді тиімді тұжырымдау және сипаттау.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Мазмұнның қарқынын, уақытын және контекстін ескеру. </w:t>
            </w:r>
          </w:p>
          <w:p>
            <w:pPr>
              <w:spacing w:after="20"/>
              <w:ind w:left="20"/>
              <w:jc w:val="both"/>
            </w:pPr>
            <w:r>
              <w:rPr>
                <w:rFonts w:ascii="Times New Roman"/>
                <w:b w:val="false"/>
                <w:i w:val="false"/>
                <w:color w:val="000000"/>
                <w:sz w:val="20"/>
              </w:rPr>
              <w:t>
</w:t>
            </w:r>
            <w:r>
              <w:rPr>
                <w:rFonts w:ascii="Times New Roman"/>
                <w:b w:val="false"/>
                <w:i w:val="false"/>
                <w:color w:val="000000"/>
                <w:sz w:val="20"/>
              </w:rPr>
              <w:t>3. Мағыналы және бір мағыналы лексиканы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Сипаттамалардың ұзақтығын диалогтарға, әрекет қарқынына, өтетін көріністердің динамикасына бейімдеу.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Өз бетіңізше жұмыс жасаңыз және мерзімдерді сақтау.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Икемді және жаңа әдістерді тез үйренуге және жобаның өзгеретін талаптарына бейімделуге қабілетті болу. </w:t>
            </w:r>
          </w:p>
          <w:p>
            <w:pPr>
              <w:spacing w:after="20"/>
              <w:ind w:left="20"/>
              <w:jc w:val="both"/>
            </w:pPr>
            <w:r>
              <w:rPr>
                <w:rFonts w:ascii="Times New Roman"/>
                <w:b w:val="false"/>
                <w:i w:val="false"/>
                <w:color w:val="000000"/>
                <w:sz w:val="20"/>
              </w:rPr>
              <w:t>
7. Аудиосипаттаманың жаңа әдістері мен технологияларын меңгеру.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 w:id="209"/>
          <w:p>
            <w:pPr>
              <w:spacing w:after="20"/>
              <w:ind w:left="20"/>
              <w:jc w:val="both"/>
            </w:pPr>
            <w:r>
              <w:rPr>
                <w:rFonts w:ascii="Times New Roman"/>
                <w:b w:val="false"/>
                <w:i w:val="false"/>
                <w:color w:val="000000"/>
                <w:sz w:val="20"/>
              </w:rPr>
              <w:t>
Білімдер:</w:t>
            </w:r>
          </w:p>
          <w:bookmarkEnd w:id="209"/>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Ақпаратты "түсінікті тілде" құру және бейімдеу теориясы мен практикасы;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"Түсінікті тілде" мәтіндер жасауға қойылатын талаптар;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Бастапқы және аударма тілдерінің лингвомәдениеттерінің ерекшеліктері;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Бағдарламалық жасақтама және цифрлық технологиялар;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Интеллект бұзылыстарының ерекшеліктеріне байланысты қызмет алушылардың әртүрлі санатының ақпаратты қабылдау ерекшеліктері;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Кәсіби аудиовизуалды аудармаға қатысты бөліктегі этикалық және құқықтық нормалар;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Қолжетімділік және әмбебап дизайн ережелері;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 Дефектология, сурдология, жас педагогикасы, гигиена, физиология және ерекше когнитивті қажеттіліктері бар адамдар психологиясының негіздері; </w:t>
            </w:r>
          </w:p>
          <w:p>
            <w:pPr>
              <w:spacing w:after="20"/>
              <w:ind w:left="20"/>
              <w:jc w:val="both"/>
            </w:pPr>
            <w:r>
              <w:rPr>
                <w:rFonts w:ascii="Times New Roman"/>
                <w:b w:val="false"/>
                <w:i w:val="false"/>
                <w:color w:val="000000"/>
                <w:sz w:val="20"/>
              </w:rPr>
              <w:t>
10. Еңбекті қорғау ережелері мен нормалары, Қазақстан Республикасы еңбек заңнамасының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9" w:id="210"/>
          <w:p>
            <w:pPr>
              <w:spacing w:after="20"/>
              <w:ind w:left="20"/>
              <w:jc w:val="both"/>
            </w:pPr>
            <w:r>
              <w:rPr>
                <w:rFonts w:ascii="Times New Roman"/>
                <w:b w:val="false"/>
                <w:i w:val="false"/>
                <w:color w:val="000000"/>
                <w:sz w:val="20"/>
              </w:rPr>
              <w:t>
Дағды 5:</w:t>
            </w:r>
          </w:p>
          <w:bookmarkEnd w:id="210"/>
          <w:p>
            <w:pPr>
              <w:spacing w:after="20"/>
              <w:ind w:left="20"/>
              <w:jc w:val="both"/>
            </w:pPr>
            <w:r>
              <w:rPr>
                <w:rFonts w:ascii="Times New Roman"/>
                <w:b w:val="false"/>
                <w:i w:val="false"/>
                <w:color w:val="000000"/>
                <w:sz w:val="20"/>
              </w:rPr>
              <w:t>
Аударма жасауда цифрлық құралдарды қолдану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 w:id="211"/>
          <w:p>
            <w:pPr>
              <w:spacing w:after="20"/>
              <w:ind w:left="20"/>
              <w:jc w:val="both"/>
            </w:pPr>
            <w:r>
              <w:rPr>
                <w:rFonts w:ascii="Times New Roman"/>
                <w:b w:val="false"/>
                <w:i w:val="false"/>
                <w:color w:val="000000"/>
                <w:sz w:val="20"/>
              </w:rPr>
              <w:t>
Машықтар:</w:t>
            </w:r>
          </w:p>
          <w:bookmarkEnd w:id="21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1.Аудио сипаттағы мәтіндерді аудару және синхрондау үшін бағдарламалық жасақтамамен жұмыс істеу.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Жұмыс тиімділігін арттыру үшін CAT құралдарына (Computer-Assisted Translation) иелік ету. </w:t>
            </w:r>
          </w:p>
          <w:p>
            <w:pPr>
              <w:spacing w:after="20"/>
              <w:ind w:left="20"/>
              <w:jc w:val="both"/>
            </w:pPr>
            <w:r>
              <w:rPr>
                <w:rFonts w:ascii="Times New Roman"/>
                <w:b w:val="false"/>
                <w:i w:val="false"/>
                <w:color w:val="000000"/>
                <w:sz w:val="20"/>
              </w:rPr>
              <w:t>
</w:t>
            </w:r>
            <w:r>
              <w:rPr>
                <w:rFonts w:ascii="Times New Roman"/>
                <w:b w:val="false"/>
                <w:i w:val="false"/>
                <w:color w:val="000000"/>
                <w:sz w:val="20"/>
              </w:rPr>
              <w:t>3. Жобалық нұсқаларды дайындау үшін машиналық аударма технологияларын конфигурациялау және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Аудиовизуалды материалды мақсатты аудиториялардың қабылдауының ерекшелігін ескере отырып, бастапқы тілде және аударма тілінде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Кәсіби міндеттерді шешуге қажетті ақпарат алу көздерін</w:t>
            </w:r>
          </w:p>
          <w:p>
            <w:pPr>
              <w:spacing w:after="20"/>
              <w:ind w:left="20"/>
              <w:jc w:val="both"/>
            </w:pPr>
            <w:r>
              <w:rPr>
                <w:rFonts w:ascii="Times New Roman"/>
                <w:b w:val="false"/>
                <w:i w:val="false"/>
                <w:color w:val="000000"/>
                <w:sz w:val="20"/>
              </w:rPr>
              <w:t xml:space="preserve">
пайдалану.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6" w:id="212"/>
          <w:p>
            <w:pPr>
              <w:spacing w:after="20"/>
              <w:ind w:left="20"/>
              <w:jc w:val="both"/>
            </w:pPr>
            <w:r>
              <w:rPr>
                <w:rFonts w:ascii="Times New Roman"/>
                <w:b w:val="false"/>
                <w:i w:val="false"/>
                <w:color w:val="000000"/>
                <w:sz w:val="20"/>
              </w:rPr>
              <w:t>
Білімдер:</w:t>
            </w:r>
          </w:p>
          <w:bookmarkEnd w:id="212"/>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Бастапқы және аударма тілдерінің лингвомәдениетінің ерекшеліктері;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Бағдарламалық жасақтама және цифрлық технологиялар;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Интеллект бұзылыстарының ерекшеліктеріне байланысты қызмет алушылардың әртүрлі санатының ақпаратты қабылдау ерекшеліктері;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Кәсіби аудиовизуалды аудармаға қатысты бөліктегі этикалық және құқықтық нормалар;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Дефектология, сурдология, жас педагогикасы, гигиена, физиология және ерекше когнитивті қажеттіліктері бар адамдар психологиясының негіздері; </w:t>
            </w:r>
          </w:p>
          <w:p>
            <w:pPr>
              <w:spacing w:after="20"/>
              <w:ind w:left="20"/>
              <w:jc w:val="both"/>
            </w:pPr>
            <w:r>
              <w:rPr>
                <w:rFonts w:ascii="Times New Roman"/>
                <w:b w:val="false"/>
                <w:i w:val="false"/>
                <w:color w:val="000000"/>
                <w:sz w:val="20"/>
              </w:rPr>
              <w:t>
7. Еңбекті қорғау ережелері мен нормаларын, Қазақстан Республикасы еңбек заңнамасының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 w:id="213"/>
          <w:p>
            <w:pPr>
              <w:spacing w:after="20"/>
              <w:ind w:left="20"/>
              <w:jc w:val="both"/>
            </w:pPr>
            <w:r>
              <w:rPr>
                <w:rFonts w:ascii="Times New Roman"/>
                <w:b w:val="false"/>
                <w:i w:val="false"/>
                <w:color w:val="000000"/>
                <w:sz w:val="20"/>
              </w:rPr>
              <w:t>
Күйзеліске тұрақтылық</w:t>
            </w:r>
          </w:p>
          <w:bookmarkEnd w:id="213"/>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Көп мәдениеттілік және ашықтық</w:t>
            </w:r>
          </w:p>
          <w:p>
            <w:pPr>
              <w:spacing w:after="20"/>
              <w:ind w:left="20"/>
              <w:jc w:val="both"/>
            </w:pPr>
            <w:r>
              <w:rPr>
                <w:rFonts w:ascii="Times New Roman"/>
                <w:b w:val="false"/>
                <w:i w:val="false"/>
                <w:color w:val="000000"/>
                <w:sz w:val="20"/>
              </w:rPr>
              <w:t>
Эмпатия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ауызша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ауызша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ауызша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Аудармашы-дактилолог</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Кәсіптің карточкасы "Ауызша аудармашы":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2643-3-005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 w:id="214"/>
          <w:p>
            <w:pPr>
              <w:spacing w:after="20"/>
              <w:ind w:left="20"/>
              <w:jc w:val="both"/>
            </w:pPr>
            <w:r>
              <w:rPr>
                <w:rFonts w:ascii="Times New Roman"/>
                <w:b w:val="false"/>
                <w:i w:val="false"/>
                <w:color w:val="000000"/>
                <w:sz w:val="20"/>
              </w:rPr>
              <w:t xml:space="preserve">
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22003 тіркелген). </w:t>
            </w:r>
          </w:p>
          <w:bookmarkEnd w:id="214"/>
          <w:p>
            <w:pPr>
              <w:spacing w:after="20"/>
              <w:ind w:left="20"/>
              <w:jc w:val="both"/>
            </w:pPr>
            <w:r>
              <w:rPr>
                <w:rFonts w:ascii="Times New Roman"/>
                <w:b w:val="false"/>
                <w:i w:val="false"/>
                <w:color w:val="000000"/>
                <w:sz w:val="20"/>
              </w:rPr>
              <w:t xml:space="preserve">
7-параграф. Аудармашы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7" w:id="215"/>
          <w:p>
            <w:pPr>
              <w:spacing w:after="20"/>
              <w:ind w:left="20"/>
              <w:jc w:val="both"/>
            </w:pPr>
            <w:r>
              <w:rPr>
                <w:rFonts w:ascii="Times New Roman"/>
                <w:b w:val="false"/>
                <w:i w:val="false"/>
                <w:color w:val="000000"/>
                <w:sz w:val="20"/>
              </w:rPr>
              <w:t>
Білім деңгейі:</w:t>
            </w:r>
          </w:p>
          <w:bookmarkEnd w:id="215"/>
          <w:p>
            <w:pPr>
              <w:spacing w:after="20"/>
              <w:ind w:left="20"/>
              <w:jc w:val="both"/>
            </w:pPr>
            <w:r>
              <w:rPr>
                <w:rFonts w:ascii="Times New Roman"/>
                <w:b w:val="false"/>
                <w:i w:val="false"/>
                <w:color w:val="000000"/>
                <w:sz w:val="20"/>
              </w:rPr>
              <w:t xml:space="preserve">
орта білімнен кейінгі (қолданбалы бакалавриат)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 w:id="216"/>
          <w:p>
            <w:pPr>
              <w:spacing w:after="20"/>
              <w:ind w:left="20"/>
              <w:jc w:val="both"/>
            </w:pPr>
            <w:r>
              <w:rPr>
                <w:rFonts w:ascii="Times New Roman"/>
                <w:b w:val="false"/>
                <w:i w:val="false"/>
                <w:color w:val="000000"/>
                <w:sz w:val="20"/>
              </w:rPr>
              <w:t>
Мамандық:</w:t>
            </w:r>
          </w:p>
          <w:bookmarkEnd w:id="216"/>
          <w:p>
            <w:pPr>
              <w:spacing w:after="20"/>
              <w:ind w:left="20"/>
              <w:jc w:val="both"/>
            </w:pPr>
            <w:r>
              <w:rPr>
                <w:rFonts w:ascii="Times New Roman"/>
                <w:b w:val="false"/>
                <w:i w:val="false"/>
                <w:color w:val="000000"/>
                <w:sz w:val="20"/>
              </w:rPr>
              <w:t xml:space="preserve">
Аударма ісі (түрлері бойынша)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 w:id="217"/>
          <w:p>
            <w:pPr>
              <w:spacing w:after="20"/>
              <w:ind w:left="20"/>
              <w:jc w:val="both"/>
            </w:pPr>
            <w:r>
              <w:rPr>
                <w:rFonts w:ascii="Times New Roman"/>
                <w:b w:val="false"/>
                <w:i w:val="false"/>
                <w:color w:val="000000"/>
                <w:sz w:val="20"/>
              </w:rPr>
              <w:t>
Білім деңгейі:</w:t>
            </w:r>
          </w:p>
          <w:bookmarkEnd w:id="217"/>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 w:id="218"/>
          <w:p>
            <w:pPr>
              <w:spacing w:after="20"/>
              <w:ind w:left="20"/>
              <w:jc w:val="both"/>
            </w:pPr>
            <w:r>
              <w:rPr>
                <w:rFonts w:ascii="Times New Roman"/>
                <w:b w:val="false"/>
                <w:i w:val="false"/>
                <w:color w:val="000000"/>
                <w:sz w:val="20"/>
              </w:rPr>
              <w:t>
Мамандық:</w:t>
            </w:r>
          </w:p>
          <w:bookmarkEnd w:id="218"/>
          <w:p>
            <w:pPr>
              <w:spacing w:after="20"/>
              <w:ind w:left="20"/>
              <w:jc w:val="both"/>
            </w:pPr>
            <w:r>
              <w:rPr>
                <w:rFonts w:ascii="Times New Roman"/>
                <w:b w:val="false"/>
                <w:i w:val="false"/>
                <w:color w:val="000000"/>
                <w:sz w:val="20"/>
              </w:rPr>
              <w:t xml:space="preserve">
Тілдер және әдебиет бойынша мұғалімдерді даярлау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 w:id="219"/>
          <w:p>
            <w:pPr>
              <w:spacing w:after="20"/>
              <w:ind w:left="20"/>
              <w:jc w:val="both"/>
            </w:pPr>
            <w:r>
              <w:rPr>
                <w:rFonts w:ascii="Times New Roman"/>
                <w:b w:val="false"/>
                <w:i w:val="false"/>
                <w:color w:val="000000"/>
                <w:sz w:val="20"/>
              </w:rPr>
              <w:t>
Біліктілік:</w:t>
            </w:r>
          </w:p>
          <w:bookmarkEnd w:id="219"/>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санатты аудармашы: кадрларды даярлаудың тиісті бағыты бойынша жоғары (немесе жоғары оқу орнынан кейінгі) білім және санатсыз аудармашы лауазымында кемінде 3 жыл жұмыс өтілі;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Аудармашылардың біліктілік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 w:id="220"/>
          <w:p>
            <w:pPr>
              <w:spacing w:after="20"/>
              <w:ind w:left="20"/>
              <w:jc w:val="both"/>
            </w:pPr>
            <w:r>
              <w:rPr>
                <w:rFonts w:ascii="Times New Roman"/>
                <w:b w:val="false"/>
                <w:i w:val="false"/>
                <w:color w:val="000000"/>
                <w:sz w:val="20"/>
              </w:rPr>
              <w:t>
2643-3-001 - Ресми аудармашы</w:t>
            </w:r>
          </w:p>
          <w:bookmarkEnd w:id="220"/>
          <w:p>
            <w:pPr>
              <w:spacing w:after="20"/>
              <w:ind w:left="20"/>
              <w:jc w:val="both"/>
            </w:pPr>
            <w:r>
              <w:rPr>
                <w:rFonts w:ascii="Times New Roman"/>
                <w:b w:val="false"/>
                <w:i w:val="false"/>
                <w:color w:val="000000"/>
                <w:sz w:val="20"/>
              </w:rPr>
              <w:t>
</w:t>
            </w:r>
            <w:r>
              <w:rPr>
                <w:rFonts w:ascii="Times New Roman"/>
                <w:b w:val="false"/>
                <w:i w:val="false"/>
                <w:color w:val="000000"/>
                <w:sz w:val="20"/>
              </w:rPr>
              <w:t>2643-9-003 - Лингвист</w:t>
            </w:r>
          </w:p>
          <w:p>
            <w:pPr>
              <w:spacing w:after="20"/>
              <w:ind w:left="20"/>
              <w:jc w:val="both"/>
            </w:pPr>
            <w:r>
              <w:rPr>
                <w:rFonts w:ascii="Times New Roman"/>
                <w:b w:val="false"/>
                <w:i w:val="false"/>
                <w:color w:val="000000"/>
                <w:sz w:val="20"/>
              </w:rPr>
              <w:t>
</w:t>
            </w:r>
            <w:r>
              <w:rPr>
                <w:rFonts w:ascii="Times New Roman"/>
                <w:b w:val="false"/>
                <w:i w:val="false"/>
                <w:color w:val="000000"/>
                <w:sz w:val="20"/>
              </w:rPr>
              <w:t>2643-9-006 - Кросс-мәдени коммуникация жөніндегі менеджер</w:t>
            </w:r>
          </w:p>
          <w:p>
            <w:pPr>
              <w:spacing w:after="20"/>
              <w:ind w:left="20"/>
              <w:jc w:val="both"/>
            </w:pPr>
            <w:r>
              <w:rPr>
                <w:rFonts w:ascii="Times New Roman"/>
                <w:b w:val="false"/>
                <w:i w:val="false"/>
                <w:color w:val="000000"/>
                <w:sz w:val="20"/>
              </w:rPr>
              <w:t>
</w:t>
            </w:r>
            <w:r>
              <w:rPr>
                <w:rFonts w:ascii="Times New Roman"/>
                <w:b w:val="false"/>
                <w:i w:val="false"/>
                <w:color w:val="000000"/>
                <w:sz w:val="20"/>
              </w:rPr>
              <w:t>2643-3-004 - Синхрондық аудармашы</w:t>
            </w:r>
          </w:p>
          <w:p>
            <w:pPr>
              <w:spacing w:after="20"/>
              <w:ind w:left="20"/>
              <w:jc w:val="both"/>
            </w:pPr>
            <w:r>
              <w:rPr>
                <w:rFonts w:ascii="Times New Roman"/>
                <w:b w:val="false"/>
                <w:i w:val="false"/>
                <w:color w:val="000000"/>
                <w:sz w:val="20"/>
              </w:rPr>
              <w:t>
2643-3-002 - Ресми тарату аудармашысы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Тіларалық ауызша аударманы жүзеге асыру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Арнайы кәсіби салаларда тіларалық ауызша аударманы жүзеге асыру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Кәсіби және іскерлік жағдайларда ауызша синхронды аударманы жүзеге асыру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 w:id="221"/>
          <w:p>
            <w:pPr>
              <w:spacing w:after="20"/>
              <w:ind w:left="20"/>
              <w:jc w:val="both"/>
            </w:pPr>
            <w:r>
              <w:rPr>
                <w:rFonts w:ascii="Times New Roman"/>
                <w:b w:val="false"/>
                <w:i w:val="false"/>
                <w:color w:val="000000"/>
                <w:sz w:val="20"/>
              </w:rPr>
              <w:t>
Еңбек функциясы 1:</w:t>
            </w:r>
          </w:p>
          <w:bookmarkEnd w:id="221"/>
          <w:p>
            <w:pPr>
              <w:spacing w:after="20"/>
              <w:ind w:left="20"/>
              <w:jc w:val="both"/>
            </w:pPr>
            <w:r>
              <w:rPr>
                <w:rFonts w:ascii="Times New Roman"/>
                <w:b w:val="false"/>
                <w:i w:val="false"/>
                <w:color w:val="000000"/>
                <w:sz w:val="20"/>
              </w:rPr>
              <w:t xml:space="preserve">
Арнайы кәсіби салаларда тіларалық ауызша аударманы жүзеге асыру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7" w:id="222"/>
          <w:p>
            <w:pPr>
              <w:spacing w:after="20"/>
              <w:ind w:left="20"/>
              <w:jc w:val="both"/>
            </w:pPr>
            <w:r>
              <w:rPr>
                <w:rFonts w:ascii="Times New Roman"/>
                <w:b w:val="false"/>
                <w:i w:val="false"/>
                <w:color w:val="000000"/>
                <w:sz w:val="20"/>
              </w:rPr>
              <w:t>
Дағды 1:</w:t>
            </w:r>
          </w:p>
          <w:bookmarkEnd w:id="222"/>
          <w:p>
            <w:pPr>
              <w:spacing w:after="20"/>
              <w:ind w:left="20"/>
              <w:jc w:val="both"/>
            </w:pPr>
            <w:r>
              <w:rPr>
                <w:rFonts w:ascii="Times New Roman"/>
                <w:b w:val="false"/>
                <w:i w:val="false"/>
                <w:color w:val="000000"/>
                <w:sz w:val="20"/>
              </w:rPr>
              <w:t>
Іскерлік келіссөздерді ауызша тізбекті аударманы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8" w:id="223"/>
          <w:p>
            <w:pPr>
              <w:spacing w:after="20"/>
              <w:ind w:left="20"/>
              <w:jc w:val="both"/>
            </w:pPr>
            <w:r>
              <w:rPr>
                <w:rFonts w:ascii="Times New Roman"/>
                <w:b w:val="false"/>
                <w:i w:val="false"/>
                <w:color w:val="000000"/>
                <w:sz w:val="20"/>
              </w:rPr>
              <w:t>
Машықтар:</w:t>
            </w:r>
          </w:p>
          <w:bookmarkEnd w:id="223"/>
          <w:p>
            <w:pPr>
              <w:spacing w:after="20"/>
              <w:ind w:left="20"/>
              <w:jc w:val="both"/>
            </w:pPr>
            <w:r>
              <w:rPr>
                <w:rFonts w:ascii="Times New Roman"/>
                <w:b w:val="false"/>
                <w:i w:val="false"/>
                <w:color w:val="000000"/>
                <w:sz w:val="20"/>
              </w:rPr>
              <w:t>
</w:t>
            </w:r>
            <w:r>
              <w:rPr>
                <w:rFonts w:ascii="Times New Roman"/>
                <w:b w:val="false"/>
                <w:i w:val="false"/>
                <w:color w:val="000000"/>
                <w:sz w:val="20"/>
              </w:rPr>
              <w:t>1. Кәсіби міндеттерді орындау үшін қажетті ақпаратты алу көздерін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жасау кезінде коммуникативтік жағдаяттың сипатын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Аудармашылық шапшаң жазу жүйесін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Нормативтік және мәнмәтіндік балама сәйкестіктерді айқындау мақсатында тиісті нысаналық салада терминологияға салыстырмалы зерделеу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Баламалықты сақтай отырып, ауызша ізбе-із аударма дағдыларын қолдану;</w:t>
            </w:r>
          </w:p>
          <w:p>
            <w:pPr>
              <w:spacing w:after="20"/>
              <w:ind w:left="20"/>
              <w:jc w:val="both"/>
            </w:pPr>
            <w:r>
              <w:rPr>
                <w:rFonts w:ascii="Times New Roman"/>
                <w:b w:val="false"/>
                <w:i w:val="false"/>
                <w:color w:val="000000"/>
                <w:sz w:val="20"/>
              </w:rPr>
              <w:t>
6. Бір тілден екінші тілге жылдам ауысу.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 w:id="224"/>
          <w:p>
            <w:pPr>
              <w:spacing w:after="20"/>
              <w:ind w:left="20"/>
              <w:jc w:val="both"/>
            </w:pPr>
            <w:r>
              <w:rPr>
                <w:rFonts w:ascii="Times New Roman"/>
                <w:b w:val="false"/>
                <w:i w:val="false"/>
                <w:color w:val="000000"/>
                <w:sz w:val="20"/>
              </w:rPr>
              <w:t>
Білімдер:</w:t>
            </w:r>
          </w:p>
          <w:bookmarkEnd w:id="224"/>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теориясы және практикасы;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Мәдениетаралық коммуникация теориясы мен практикасының негіздерін;</w:t>
            </w:r>
          </w:p>
          <w:p>
            <w:pPr>
              <w:spacing w:after="20"/>
              <w:ind w:left="20"/>
              <w:jc w:val="both"/>
            </w:pPr>
            <w:r>
              <w:rPr>
                <w:rFonts w:ascii="Times New Roman"/>
                <w:b w:val="false"/>
                <w:i w:val="false"/>
                <w:color w:val="000000"/>
                <w:sz w:val="20"/>
              </w:rPr>
              <w:t>
</w:t>
            </w:r>
            <w:r>
              <w:rPr>
                <w:rFonts w:ascii="Times New Roman"/>
                <w:b w:val="false"/>
                <w:i w:val="false"/>
                <w:color w:val="000000"/>
                <w:sz w:val="20"/>
              </w:rPr>
              <w:t>4. Психолингвистика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Аудармашылық шапшаң жазу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Лексикалық, терминологиялық және жағдаяттық анықтамалықтар мен сөздіктер;</w:t>
            </w:r>
          </w:p>
          <w:p>
            <w:pPr>
              <w:spacing w:after="20"/>
              <w:ind w:left="20"/>
              <w:jc w:val="both"/>
            </w:pPr>
            <w:r>
              <w:rPr>
                <w:rFonts w:ascii="Times New Roman"/>
                <w:b w:val="false"/>
                <w:i w:val="false"/>
                <w:color w:val="000000"/>
                <w:sz w:val="20"/>
              </w:rPr>
              <w:t>
7. Аудармашының кәсіби әдебі.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1" w:id="225"/>
          <w:p>
            <w:pPr>
              <w:spacing w:after="20"/>
              <w:ind w:left="20"/>
              <w:jc w:val="both"/>
            </w:pPr>
            <w:r>
              <w:rPr>
                <w:rFonts w:ascii="Times New Roman"/>
                <w:b w:val="false"/>
                <w:i w:val="false"/>
                <w:color w:val="000000"/>
                <w:sz w:val="20"/>
              </w:rPr>
              <w:t>
Дағды 2:</w:t>
            </w:r>
          </w:p>
          <w:bookmarkEnd w:id="225"/>
          <w:p>
            <w:pPr>
              <w:spacing w:after="20"/>
              <w:ind w:left="20"/>
              <w:jc w:val="both"/>
            </w:pPr>
            <w:r>
              <w:rPr>
                <w:rFonts w:ascii="Times New Roman"/>
                <w:b w:val="false"/>
                <w:i w:val="false"/>
                <w:color w:val="000000"/>
                <w:sz w:val="20"/>
              </w:rPr>
              <w:t>
Іскерлік келіссөздерді ілеспе аударуды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2" w:id="226"/>
          <w:p>
            <w:pPr>
              <w:spacing w:after="20"/>
              <w:ind w:left="20"/>
              <w:jc w:val="both"/>
            </w:pPr>
            <w:r>
              <w:rPr>
                <w:rFonts w:ascii="Times New Roman"/>
                <w:b w:val="false"/>
                <w:i w:val="false"/>
                <w:color w:val="000000"/>
                <w:sz w:val="20"/>
              </w:rPr>
              <w:t>
Машықтар:</w:t>
            </w:r>
          </w:p>
          <w:bookmarkEnd w:id="226"/>
          <w:p>
            <w:pPr>
              <w:spacing w:after="20"/>
              <w:ind w:left="20"/>
              <w:jc w:val="both"/>
            </w:pPr>
            <w:r>
              <w:rPr>
                <w:rFonts w:ascii="Times New Roman"/>
                <w:b w:val="false"/>
                <w:i w:val="false"/>
                <w:color w:val="000000"/>
                <w:sz w:val="20"/>
              </w:rPr>
              <w:t>
</w:t>
            </w:r>
            <w:r>
              <w:rPr>
                <w:rFonts w:ascii="Times New Roman"/>
                <w:b w:val="false"/>
                <w:i w:val="false"/>
                <w:color w:val="000000"/>
                <w:sz w:val="20"/>
              </w:rPr>
              <w:t>1. Ілеспе аударманы орындау үшін қажетті ақпаратты алу көздерін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Ілеспе аударма жасау кезінде коммуникативтік жағдаяттың сипатын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Нормативтік және мәнмәтіндік балама сәйкестіктерді айқындау мақсатында терминологияны зерделеу;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Көрнекі және дыбыстық ақпарат көздерін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Шектелген уақыт шарттарында прецизионалды ақпарат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6. Ілеспе аударманың техникалық тәсілдерін (ықтималдық болжау, мәтінді ықшамдау, өзгертіп айту)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Бір мезгілде бастапқы мәтінді қабылдау және аударылатын мәтінді қайта жеткізуді меңзейтін ілеспе аударма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Басқа тілдерден аудармашыларға пилот-кабинаның (реле) қызметін атқару және пилот-кабинадан дыбысты ала отырып, ілеспе аударма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Ілеспе аударманы қамтамасыз ететін техникалық құралдардың жұмысқа қабілеттілігін тексеру (техникалық персоналмен бірге);</w:t>
            </w:r>
          </w:p>
          <w:p>
            <w:pPr>
              <w:spacing w:after="20"/>
              <w:ind w:left="20"/>
              <w:jc w:val="both"/>
            </w:pPr>
            <w:r>
              <w:rPr>
                <w:rFonts w:ascii="Times New Roman"/>
                <w:b w:val="false"/>
                <w:i w:val="false"/>
                <w:color w:val="000000"/>
                <w:sz w:val="20"/>
              </w:rPr>
              <w:t>
10. Ілеспе аударманы қамтамасыз ететін техникалық құралдарды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2" w:id="227"/>
          <w:p>
            <w:pPr>
              <w:spacing w:after="20"/>
              <w:ind w:left="20"/>
              <w:jc w:val="both"/>
            </w:pPr>
            <w:r>
              <w:rPr>
                <w:rFonts w:ascii="Times New Roman"/>
                <w:b w:val="false"/>
                <w:i w:val="false"/>
                <w:color w:val="000000"/>
                <w:sz w:val="20"/>
              </w:rPr>
              <w:t>
Білімдер:</w:t>
            </w:r>
          </w:p>
          <w:bookmarkEnd w:id="227"/>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теориясы және практикасы;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Мәдениетаралық коммуникация теориясы мен практикасының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Ілеспе аударманың темпоралдық параметрлері;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Ілеспе аударманы ұйымдастыру сызбалары;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Ілеспе аударманы қамтамасыз ететін техникалық құралдар;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Аудармашының моральдық кодексі;</w:t>
            </w:r>
          </w:p>
          <w:p>
            <w:pPr>
              <w:spacing w:after="20"/>
              <w:ind w:left="20"/>
              <w:jc w:val="both"/>
            </w:pPr>
            <w:r>
              <w:rPr>
                <w:rFonts w:ascii="Times New Roman"/>
                <w:b w:val="false"/>
                <w:i w:val="false"/>
                <w:color w:val="000000"/>
                <w:sz w:val="20"/>
              </w:rPr>
              <w:t>
8. Аудармашылық шапшаң жазу жүйесінің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0" w:id="228"/>
          <w:p>
            <w:pPr>
              <w:spacing w:after="20"/>
              <w:ind w:left="20"/>
              <w:jc w:val="both"/>
            </w:pPr>
            <w:r>
              <w:rPr>
                <w:rFonts w:ascii="Times New Roman"/>
                <w:b w:val="false"/>
                <w:i w:val="false"/>
                <w:color w:val="000000"/>
                <w:sz w:val="20"/>
              </w:rPr>
              <w:t>
Дағды 3:</w:t>
            </w:r>
          </w:p>
          <w:bookmarkEnd w:id="228"/>
          <w:p>
            <w:pPr>
              <w:spacing w:after="20"/>
              <w:ind w:left="20"/>
              <w:jc w:val="both"/>
            </w:pPr>
            <w:r>
              <w:rPr>
                <w:rFonts w:ascii="Times New Roman"/>
                <w:b w:val="false"/>
                <w:i w:val="false"/>
                <w:color w:val="000000"/>
                <w:sz w:val="20"/>
              </w:rPr>
              <w:t>
Ауызша әлеуметтік аударманы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1" w:id="229"/>
          <w:p>
            <w:pPr>
              <w:spacing w:after="20"/>
              <w:ind w:left="20"/>
              <w:jc w:val="both"/>
            </w:pPr>
            <w:r>
              <w:rPr>
                <w:rFonts w:ascii="Times New Roman"/>
                <w:b w:val="false"/>
                <w:i w:val="false"/>
                <w:color w:val="000000"/>
                <w:sz w:val="20"/>
              </w:rPr>
              <w:t>
Машықтар:</w:t>
            </w:r>
          </w:p>
          <w:bookmarkEnd w:id="229"/>
          <w:p>
            <w:pPr>
              <w:spacing w:after="20"/>
              <w:ind w:left="20"/>
              <w:jc w:val="both"/>
            </w:pPr>
            <w:r>
              <w:rPr>
                <w:rFonts w:ascii="Times New Roman"/>
                <w:b w:val="false"/>
                <w:i w:val="false"/>
                <w:color w:val="000000"/>
                <w:sz w:val="20"/>
              </w:rPr>
              <w:t>
</w:t>
            </w:r>
            <w:r>
              <w:rPr>
                <w:rFonts w:ascii="Times New Roman"/>
                <w:b w:val="false"/>
                <w:i w:val="false"/>
                <w:color w:val="000000"/>
                <w:sz w:val="20"/>
              </w:rPr>
              <w:t>1. Қажетті ақпарат көздерін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Коммуникативтік жағдаяттың сипатын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Табысты коммуникацияны қамтамасыз ету тәсілдерін пайдалану; </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Аудармашылық шапшаң жазу жүйесін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Прецизионалды лексиканы естіп қабылдау және қайта жеткізу;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Бастапқы тілді естіп қабылдау және түсіну;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Ауызша ізбе-із аударма жасау; </w:t>
            </w:r>
          </w:p>
          <w:p>
            <w:pPr>
              <w:spacing w:after="20"/>
              <w:ind w:left="20"/>
              <w:jc w:val="both"/>
            </w:pPr>
            <w:r>
              <w:rPr>
                <w:rFonts w:ascii="Times New Roman"/>
                <w:b w:val="false"/>
                <w:i w:val="false"/>
                <w:color w:val="000000"/>
                <w:sz w:val="20"/>
              </w:rPr>
              <w:t>
8. Лексикаға сай сөздік және аудармашылық сәйкестіктерді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9" w:id="230"/>
          <w:p>
            <w:pPr>
              <w:spacing w:after="20"/>
              <w:ind w:left="20"/>
              <w:jc w:val="both"/>
            </w:pPr>
            <w:r>
              <w:rPr>
                <w:rFonts w:ascii="Times New Roman"/>
                <w:b w:val="false"/>
                <w:i w:val="false"/>
                <w:color w:val="000000"/>
                <w:sz w:val="20"/>
              </w:rPr>
              <w:t>
Білімдер:</w:t>
            </w:r>
          </w:p>
          <w:bookmarkEnd w:id="230"/>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Аудармашылық шапшаң жазу жүйелерін ұйымдастыру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Бастапқы және аударылатын тілдерде сөйлейтін адамдардың коммуникативтік мінез-құлқындағы ұлттық ерекшеліктер; </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 теориясы және практикасы;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Психология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6. Мәдениетаралық коммуникация теориясы мен практикасы;</w:t>
            </w:r>
          </w:p>
          <w:p>
            <w:pPr>
              <w:spacing w:after="20"/>
              <w:ind w:left="20"/>
              <w:jc w:val="both"/>
            </w:pPr>
            <w:r>
              <w:rPr>
                <w:rFonts w:ascii="Times New Roman"/>
                <w:b w:val="false"/>
                <w:i w:val="false"/>
                <w:color w:val="000000"/>
                <w:sz w:val="20"/>
              </w:rPr>
              <w:t>
7. Аудармашының кәсіби әдебі.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6" w:id="231"/>
          <w:p>
            <w:pPr>
              <w:spacing w:after="20"/>
              <w:ind w:left="20"/>
              <w:jc w:val="both"/>
            </w:pPr>
            <w:r>
              <w:rPr>
                <w:rFonts w:ascii="Times New Roman"/>
                <w:b w:val="false"/>
                <w:i w:val="false"/>
                <w:color w:val="000000"/>
                <w:sz w:val="20"/>
              </w:rPr>
              <w:t>
Дағды 4:</w:t>
            </w:r>
          </w:p>
          <w:bookmarkEnd w:id="231"/>
          <w:p>
            <w:pPr>
              <w:spacing w:after="20"/>
              <w:ind w:left="20"/>
              <w:jc w:val="both"/>
            </w:pPr>
            <w:r>
              <w:rPr>
                <w:rFonts w:ascii="Times New Roman"/>
                <w:b w:val="false"/>
                <w:i w:val="false"/>
                <w:color w:val="000000"/>
                <w:sz w:val="20"/>
              </w:rPr>
              <w:t>
Туристік экскурсияны басқа тілге аударма жасауды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 w:id="232"/>
          <w:p>
            <w:pPr>
              <w:spacing w:after="20"/>
              <w:ind w:left="20"/>
              <w:jc w:val="both"/>
            </w:pPr>
            <w:r>
              <w:rPr>
                <w:rFonts w:ascii="Times New Roman"/>
                <w:b w:val="false"/>
                <w:i w:val="false"/>
                <w:color w:val="000000"/>
                <w:sz w:val="20"/>
              </w:rPr>
              <w:t>
Машықтар:</w:t>
            </w:r>
          </w:p>
          <w:bookmarkEnd w:id="232"/>
          <w:p>
            <w:pPr>
              <w:spacing w:after="20"/>
              <w:ind w:left="20"/>
              <w:jc w:val="both"/>
            </w:pPr>
            <w:r>
              <w:rPr>
                <w:rFonts w:ascii="Times New Roman"/>
                <w:b w:val="false"/>
                <w:i w:val="false"/>
                <w:color w:val="000000"/>
                <w:sz w:val="20"/>
              </w:rPr>
              <w:t>
</w:t>
            </w:r>
            <w:r>
              <w:rPr>
                <w:rFonts w:ascii="Times New Roman"/>
                <w:b w:val="false"/>
                <w:i w:val="false"/>
                <w:color w:val="000000"/>
                <w:sz w:val="20"/>
              </w:rPr>
              <w:t>1. Бастапқы және аударылатын тілдердегі функционалдық сөйлеу стильдерін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Ауызша ізбе-із аударма жасау негіздерін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Бір тілден екінші тілге жылдам ауысу;</w:t>
            </w:r>
          </w:p>
          <w:p>
            <w:pPr>
              <w:spacing w:after="20"/>
              <w:ind w:left="20"/>
              <w:jc w:val="both"/>
            </w:pPr>
            <w:r>
              <w:rPr>
                <w:rFonts w:ascii="Times New Roman"/>
                <w:b w:val="false"/>
                <w:i w:val="false"/>
                <w:color w:val="000000"/>
                <w:sz w:val="20"/>
              </w:rPr>
              <w:t>
</w:t>
            </w:r>
            <w:r>
              <w:rPr>
                <w:rFonts w:ascii="Times New Roman"/>
                <w:b w:val="false"/>
                <w:i w:val="false"/>
                <w:color w:val="000000"/>
                <w:sz w:val="20"/>
              </w:rPr>
              <w:t>4. Туристік топты сүйемелдеу кезінде қолданылатын техникалық құрал-жабдықты пайдалану;</w:t>
            </w:r>
          </w:p>
          <w:p>
            <w:pPr>
              <w:spacing w:after="20"/>
              <w:ind w:left="20"/>
              <w:jc w:val="both"/>
            </w:pPr>
            <w:r>
              <w:rPr>
                <w:rFonts w:ascii="Times New Roman"/>
                <w:b w:val="false"/>
                <w:i w:val="false"/>
                <w:color w:val="000000"/>
                <w:sz w:val="20"/>
              </w:rPr>
              <w:t>
5. Мәдениетаралық қарым-қатынас кезінде туындайтын кикілжің жағдаяттарын шешу.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2" w:id="233"/>
          <w:p>
            <w:pPr>
              <w:spacing w:after="20"/>
              <w:ind w:left="20"/>
              <w:jc w:val="both"/>
            </w:pPr>
            <w:r>
              <w:rPr>
                <w:rFonts w:ascii="Times New Roman"/>
                <w:b w:val="false"/>
                <w:i w:val="false"/>
                <w:color w:val="000000"/>
                <w:sz w:val="20"/>
              </w:rPr>
              <w:t>
Білімдер:</w:t>
            </w:r>
          </w:p>
          <w:bookmarkEnd w:id="233"/>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Ана тілі және шет тіліндегі экскурсия бағдарламалары;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Бастапқы және аударылатын тілдердің лингвомәдениет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Туристік экскурсия тақырыбына сәйкес нысаналық сала;</w:t>
            </w:r>
          </w:p>
          <w:p>
            <w:pPr>
              <w:spacing w:after="20"/>
              <w:ind w:left="20"/>
              <w:jc w:val="both"/>
            </w:pPr>
            <w:r>
              <w:rPr>
                <w:rFonts w:ascii="Times New Roman"/>
                <w:b w:val="false"/>
                <w:i w:val="false"/>
                <w:color w:val="000000"/>
                <w:sz w:val="20"/>
              </w:rPr>
              <w:t>
</w:t>
            </w:r>
            <w:r>
              <w:rPr>
                <w:rFonts w:ascii="Times New Roman"/>
                <w:b w:val="false"/>
                <w:i w:val="false"/>
                <w:color w:val="000000"/>
                <w:sz w:val="20"/>
              </w:rPr>
              <w:t>5. Кәсіби аударма саласындағы әдеп және құқық нормалары;</w:t>
            </w:r>
          </w:p>
          <w:p>
            <w:pPr>
              <w:spacing w:after="20"/>
              <w:ind w:left="20"/>
              <w:jc w:val="both"/>
            </w:pPr>
            <w:r>
              <w:rPr>
                <w:rFonts w:ascii="Times New Roman"/>
                <w:b w:val="false"/>
                <w:i w:val="false"/>
                <w:color w:val="000000"/>
                <w:sz w:val="20"/>
              </w:rPr>
              <w:t>
6. Қазақстан Республикасының аумағында шетел азаматтарының болу қағидаларын реттейтін нормативтік құжаттар және шетел азаматтарынан тұратын туристік топтарды сүйемелдеудің құқықтық нормалары.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 w:id="234"/>
          <w:p>
            <w:pPr>
              <w:spacing w:after="20"/>
              <w:ind w:left="20"/>
              <w:jc w:val="both"/>
            </w:pPr>
            <w:r>
              <w:rPr>
                <w:rFonts w:ascii="Times New Roman"/>
                <w:b w:val="false"/>
                <w:i w:val="false"/>
                <w:color w:val="000000"/>
                <w:sz w:val="20"/>
              </w:rPr>
              <w:t>
Қосымша еңбек функциясы 1:</w:t>
            </w:r>
          </w:p>
          <w:bookmarkEnd w:id="234"/>
          <w:p>
            <w:pPr>
              <w:spacing w:after="20"/>
              <w:ind w:left="20"/>
              <w:jc w:val="both"/>
            </w:pPr>
            <w:r>
              <w:rPr>
                <w:rFonts w:ascii="Times New Roman"/>
                <w:b w:val="false"/>
                <w:i w:val="false"/>
                <w:color w:val="000000"/>
                <w:sz w:val="20"/>
              </w:rPr>
              <w:t>
Кәсіби және іскерлік жағдайларда ауызша синхронды аударманы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 w:id="235"/>
          <w:p>
            <w:pPr>
              <w:spacing w:after="20"/>
              <w:ind w:left="20"/>
              <w:jc w:val="both"/>
            </w:pPr>
            <w:r>
              <w:rPr>
                <w:rFonts w:ascii="Times New Roman"/>
                <w:b w:val="false"/>
                <w:i w:val="false"/>
                <w:color w:val="000000"/>
                <w:sz w:val="20"/>
              </w:rPr>
              <w:t>
Дағды 1:</w:t>
            </w:r>
          </w:p>
          <w:bookmarkEnd w:id="235"/>
          <w:p>
            <w:pPr>
              <w:spacing w:after="20"/>
              <w:ind w:left="20"/>
              <w:jc w:val="both"/>
            </w:pPr>
            <w:r>
              <w:rPr>
                <w:rFonts w:ascii="Times New Roman"/>
                <w:b w:val="false"/>
                <w:i w:val="false"/>
                <w:color w:val="000000"/>
                <w:sz w:val="20"/>
              </w:rPr>
              <w:t>
Белсенді тыңдау және бір мезгілде сөйлеу әдістерін меңгеру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 w:id="236"/>
          <w:p>
            <w:pPr>
              <w:spacing w:after="20"/>
              <w:ind w:left="20"/>
              <w:jc w:val="both"/>
            </w:pPr>
            <w:r>
              <w:rPr>
                <w:rFonts w:ascii="Times New Roman"/>
                <w:b w:val="false"/>
                <w:i w:val="false"/>
                <w:color w:val="000000"/>
                <w:sz w:val="20"/>
              </w:rPr>
              <w:t>
Машықтар:</w:t>
            </w:r>
          </w:p>
          <w:bookmarkEnd w:id="236"/>
          <w:p>
            <w:pPr>
              <w:spacing w:after="20"/>
              <w:ind w:left="20"/>
              <w:jc w:val="both"/>
            </w:pPr>
            <w:r>
              <w:rPr>
                <w:rFonts w:ascii="Times New Roman"/>
                <w:b w:val="false"/>
                <w:i w:val="false"/>
                <w:color w:val="000000"/>
                <w:sz w:val="20"/>
              </w:rPr>
              <w:t>
</w:t>
            </w:r>
            <w:r>
              <w:rPr>
                <w:rFonts w:ascii="Times New Roman"/>
                <w:b w:val="false"/>
                <w:i w:val="false"/>
                <w:color w:val="000000"/>
                <w:sz w:val="20"/>
              </w:rPr>
              <w:t>1. Талқылаудың басқа бөліктерін, тақырып ерекшелігі мен аудиторияны ескере отырып, мәнмәтінді түсіну және ақпаратты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Негізгі ақпаратты жеткізу үшін басты идеяларды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Аударманың дәлдігіне әсер етуі мүмкін сөйлеу ерекшеліктерін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Аударманың дәлдігі мен сәйкестігін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 ағынын мағынасын жоғалтпай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 Әріптестермен тиімді өзара қарым-қатынас жасау және қолдау үшін жұппен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 тілдік ағынмен жұмыс істеу үшін бірнеше когнитивті міндетті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аударма тілінің жазбаша нысанын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Аудармаға жеткілікті дейгейде ЖК бағдарламаларын пайдалану;</w:t>
            </w:r>
          </w:p>
          <w:p>
            <w:pPr>
              <w:spacing w:after="20"/>
              <w:ind w:left="20"/>
              <w:jc w:val="both"/>
            </w:pPr>
            <w:r>
              <w:rPr>
                <w:rFonts w:ascii="Times New Roman"/>
                <w:b w:val="false"/>
                <w:i w:val="false"/>
                <w:color w:val="000000"/>
                <w:sz w:val="20"/>
              </w:rPr>
              <w:t>
10. Мәтінді өзгертіп айту.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0" w:id="237"/>
          <w:p>
            <w:pPr>
              <w:spacing w:after="20"/>
              <w:ind w:left="20"/>
              <w:jc w:val="both"/>
            </w:pPr>
            <w:r>
              <w:rPr>
                <w:rFonts w:ascii="Times New Roman"/>
                <w:b w:val="false"/>
                <w:i w:val="false"/>
                <w:color w:val="000000"/>
                <w:sz w:val="20"/>
              </w:rPr>
              <w:t>
Білімдер:</w:t>
            </w:r>
          </w:p>
          <w:bookmarkEnd w:id="237"/>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дәл қабылдау және аударма үшін басты тұстарын таңдау іскерлігіне арналған белсенді тыңдау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Ауызша аударма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Қабылдау және аудару үшін когнитивті талпыныстарды қалай барынша азайтуды, мидың ақпаратты қалай өңдейтінін және шектен тыс жүктемені болдырмауды түсіну үшін когнитивті және сөйлеу ілімі;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4. Ілеспе аударманың практикалық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Ілеспе аударма техникасы және құралдары;</w:t>
            </w:r>
          </w:p>
          <w:p>
            <w:pPr>
              <w:spacing w:after="20"/>
              <w:ind w:left="20"/>
              <w:jc w:val="both"/>
            </w:pPr>
            <w:r>
              <w:rPr>
                <w:rFonts w:ascii="Times New Roman"/>
                <w:b w:val="false"/>
                <w:i w:val="false"/>
                <w:color w:val="000000"/>
                <w:sz w:val="20"/>
              </w:rPr>
              <w:t>
6. Басқа аудармашымен жұппен жұмыс істеу тиімділігі.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 w:id="238"/>
          <w:p>
            <w:pPr>
              <w:spacing w:after="20"/>
              <w:ind w:left="20"/>
              <w:jc w:val="both"/>
            </w:pPr>
            <w:r>
              <w:rPr>
                <w:rFonts w:ascii="Times New Roman"/>
                <w:b w:val="false"/>
                <w:i w:val="false"/>
                <w:color w:val="000000"/>
                <w:sz w:val="20"/>
              </w:rPr>
              <w:t>
Дағды 2:</w:t>
            </w:r>
          </w:p>
          <w:bookmarkEnd w:id="238"/>
          <w:p>
            <w:pPr>
              <w:spacing w:after="20"/>
              <w:ind w:left="20"/>
              <w:jc w:val="both"/>
            </w:pPr>
            <w:r>
              <w:rPr>
                <w:rFonts w:ascii="Times New Roman"/>
                <w:b w:val="false"/>
                <w:i w:val="false"/>
                <w:color w:val="000000"/>
                <w:sz w:val="20"/>
              </w:rPr>
              <w:t>
Түпнұсқаның дәлдігі мен мағынасын сақтай отырып, ақпаратты қабылдау, талдау және 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7" w:id="239"/>
          <w:p>
            <w:pPr>
              <w:spacing w:after="20"/>
              <w:ind w:left="20"/>
              <w:jc w:val="both"/>
            </w:pPr>
            <w:r>
              <w:rPr>
                <w:rFonts w:ascii="Times New Roman"/>
                <w:b w:val="false"/>
                <w:i w:val="false"/>
                <w:color w:val="000000"/>
                <w:sz w:val="20"/>
              </w:rPr>
              <w:t>
Машықтар:</w:t>
            </w:r>
          </w:p>
          <w:bookmarkEnd w:id="239"/>
          <w:p>
            <w:pPr>
              <w:spacing w:after="20"/>
              <w:ind w:left="20"/>
              <w:jc w:val="both"/>
            </w:pPr>
            <w:r>
              <w:rPr>
                <w:rFonts w:ascii="Times New Roman"/>
                <w:b w:val="false"/>
                <w:i w:val="false"/>
                <w:color w:val="000000"/>
                <w:sz w:val="20"/>
              </w:rPr>
              <w:t>
</w:t>
            </w:r>
            <w:r>
              <w:rPr>
                <w:rFonts w:ascii="Times New Roman"/>
                <w:b w:val="false"/>
                <w:i w:val="false"/>
                <w:color w:val="000000"/>
                <w:sz w:val="20"/>
              </w:rPr>
              <w:t>1. Аударылатын мәтіннің басты элементтерін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Аударманы дұрыс жеткізу үшін интонация мен эмоцияны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Терминдер мен сөз орамдарын дұрыс түсіндіру үшін мәнмәтінді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Аударманы жеңіл қабылдау үшін сөйлеуді мағыналық блоктарға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Тиісті лексикалық базаны пайдалану үшін тақырып ерекшелігін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Мағынаны сақтау үшін дұрыс лексика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Мәдени элементтерді аудармада бейімдеу;</w:t>
            </w:r>
          </w:p>
          <w:p>
            <w:pPr>
              <w:spacing w:after="20"/>
              <w:ind w:left="20"/>
              <w:jc w:val="both"/>
            </w:pPr>
            <w:r>
              <w:rPr>
                <w:rFonts w:ascii="Times New Roman"/>
                <w:b w:val="false"/>
                <w:i w:val="false"/>
                <w:color w:val="000000"/>
                <w:sz w:val="20"/>
              </w:rPr>
              <w:t>
8. Түпнұсқаның дәлдігі мен мағынасын сақтай отырып, ілеспе аударма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 w:id="240"/>
          <w:p>
            <w:pPr>
              <w:spacing w:after="20"/>
              <w:ind w:left="20"/>
              <w:jc w:val="both"/>
            </w:pPr>
            <w:r>
              <w:rPr>
                <w:rFonts w:ascii="Times New Roman"/>
                <w:b w:val="false"/>
                <w:i w:val="false"/>
                <w:color w:val="000000"/>
                <w:sz w:val="20"/>
              </w:rPr>
              <w:t>
Білімдер:</w:t>
            </w:r>
          </w:p>
          <w:bookmarkEnd w:id="240"/>
          <w:p>
            <w:pPr>
              <w:spacing w:after="20"/>
              <w:ind w:left="20"/>
              <w:jc w:val="both"/>
            </w:pPr>
            <w:r>
              <w:rPr>
                <w:rFonts w:ascii="Times New Roman"/>
                <w:b w:val="false"/>
                <w:i w:val="false"/>
                <w:color w:val="000000"/>
                <w:sz w:val="20"/>
              </w:rPr>
              <w:t>
</w:t>
            </w:r>
            <w:r>
              <w:rPr>
                <w:rFonts w:ascii="Times New Roman"/>
                <w:b w:val="false"/>
                <w:i w:val="false"/>
                <w:color w:val="000000"/>
                <w:sz w:val="20"/>
              </w:rPr>
              <w:t>1. Бастапқы және аударылатын тілдердің тілдік нормалары;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Бейімдеу және дұрыс мағынаны жеткізу үшін мәдени және мәнмәтіндік айырмашылықтары;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Кәсіби терминология;</w:t>
            </w:r>
          </w:p>
          <w:p>
            <w:pPr>
              <w:spacing w:after="20"/>
              <w:ind w:left="20"/>
              <w:jc w:val="both"/>
            </w:pPr>
            <w:r>
              <w:rPr>
                <w:rFonts w:ascii="Times New Roman"/>
                <w:b w:val="false"/>
                <w:i w:val="false"/>
                <w:color w:val="000000"/>
                <w:sz w:val="20"/>
              </w:rPr>
              <w:t>
</w:t>
            </w:r>
            <w:r>
              <w:rPr>
                <w:rFonts w:ascii="Times New Roman"/>
                <w:b w:val="false"/>
                <w:i w:val="false"/>
                <w:color w:val="000000"/>
                <w:sz w:val="20"/>
              </w:rPr>
              <w:t>4. Ілеспе аударма үдерісі және аударма техникасы;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5. Ілеспе аудармаға арналған құрал-жабдықтарды, оларды пайдалану;</w:t>
            </w:r>
          </w:p>
          <w:p>
            <w:pPr>
              <w:spacing w:after="20"/>
              <w:ind w:left="20"/>
              <w:jc w:val="both"/>
            </w:pPr>
            <w:r>
              <w:rPr>
                <w:rFonts w:ascii="Times New Roman"/>
                <w:b w:val="false"/>
                <w:i w:val="false"/>
                <w:color w:val="000000"/>
                <w:sz w:val="20"/>
              </w:rPr>
              <w:t>
6. Іскерлік әдеп және қарым-қатынас нормалары.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 w:id="241"/>
          <w:p>
            <w:pPr>
              <w:spacing w:after="20"/>
              <w:ind w:left="20"/>
              <w:jc w:val="both"/>
            </w:pPr>
            <w:r>
              <w:rPr>
                <w:rFonts w:ascii="Times New Roman"/>
                <w:b w:val="false"/>
                <w:i w:val="false"/>
                <w:color w:val="000000"/>
                <w:sz w:val="20"/>
              </w:rPr>
              <w:t>
Дағды 3:</w:t>
            </w:r>
          </w:p>
          <w:bookmarkEnd w:id="241"/>
          <w:p>
            <w:pPr>
              <w:spacing w:after="20"/>
              <w:ind w:left="20"/>
              <w:jc w:val="both"/>
            </w:pPr>
            <w:r>
              <w:rPr>
                <w:rFonts w:ascii="Times New Roman"/>
                <w:b w:val="false"/>
                <w:i w:val="false"/>
                <w:color w:val="000000"/>
                <w:sz w:val="20"/>
              </w:rPr>
              <w:t>
Минималды кідіріспен нақты уақыттағы синхронды Аударымды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 w:id="242"/>
          <w:p>
            <w:pPr>
              <w:spacing w:after="20"/>
              <w:ind w:left="20"/>
              <w:jc w:val="both"/>
            </w:pPr>
            <w:r>
              <w:rPr>
                <w:rFonts w:ascii="Times New Roman"/>
                <w:b w:val="false"/>
                <w:i w:val="false"/>
                <w:color w:val="000000"/>
                <w:sz w:val="20"/>
              </w:rPr>
              <w:t>
Машықтар:</w:t>
            </w:r>
          </w:p>
          <w:bookmarkEnd w:id="242"/>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қабылдау және жылдам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барынша аз кешіктіріп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Зерде мен фрагментарлық өңдеуді жаттықтыру;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Қателіктер мен түзетулерді барынша азайту;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Техникалық құралдармен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Аударма мәтініндегі негізгі тұстарды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Тілдік қиындықтар және баламалармен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8. Шынайы уақытта ілеспе аударма жасау;</w:t>
            </w:r>
          </w:p>
          <w:p>
            <w:pPr>
              <w:spacing w:after="20"/>
              <w:ind w:left="20"/>
              <w:jc w:val="both"/>
            </w:pPr>
            <w:r>
              <w:rPr>
                <w:rFonts w:ascii="Times New Roman"/>
                <w:b w:val="false"/>
                <w:i w:val="false"/>
                <w:color w:val="000000"/>
                <w:sz w:val="20"/>
              </w:rPr>
              <w:t>
9. Кәсіби әдепті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 w:id="243"/>
          <w:p>
            <w:pPr>
              <w:spacing w:after="20"/>
              <w:ind w:left="20"/>
              <w:jc w:val="both"/>
            </w:pPr>
            <w:r>
              <w:rPr>
                <w:rFonts w:ascii="Times New Roman"/>
                <w:b w:val="false"/>
                <w:i w:val="false"/>
                <w:color w:val="000000"/>
                <w:sz w:val="20"/>
              </w:rPr>
              <w:t>
Білімдер:</w:t>
            </w:r>
          </w:p>
          <w:bookmarkEnd w:id="243"/>
          <w:p>
            <w:pPr>
              <w:spacing w:after="20"/>
              <w:ind w:left="20"/>
              <w:jc w:val="both"/>
            </w:pPr>
            <w:r>
              <w:rPr>
                <w:rFonts w:ascii="Times New Roman"/>
                <w:b w:val="false"/>
                <w:i w:val="false"/>
                <w:color w:val="000000"/>
                <w:sz w:val="20"/>
              </w:rPr>
              <w:t>
</w:t>
            </w:r>
            <w:r>
              <w:rPr>
                <w:rFonts w:ascii="Times New Roman"/>
                <w:b w:val="false"/>
                <w:i w:val="false"/>
                <w:color w:val="000000"/>
                <w:sz w:val="20"/>
              </w:rPr>
              <w:t>1. Ілеспе аударма жасау үшін дұрыс уақыт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 Мәдениетаралық коммуникация және мәдениетаралық айырмашылықтар;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 кезінде қателіктер мен кешіктіруді болдырмау үшін мамандандырылған терминологияны;</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Когнитивті үдерістер және зердемен тиімді жұмыс істеу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Аударма үдерісін қарқындатуға арналған технология және құрал-жабдықтар;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Басты ақпарат элементтерін қайта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және аударылатын тілдердің құрылымы;</w:t>
            </w:r>
          </w:p>
          <w:p>
            <w:pPr>
              <w:spacing w:after="20"/>
              <w:ind w:left="20"/>
              <w:jc w:val="both"/>
            </w:pPr>
            <w:r>
              <w:rPr>
                <w:rFonts w:ascii="Times New Roman"/>
                <w:b w:val="false"/>
                <w:i w:val="false"/>
                <w:color w:val="000000"/>
                <w:sz w:val="20"/>
              </w:rPr>
              <w:t>
8. Кәсіби стандарттар және кәсіби әдеп.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 w:id="244"/>
          <w:p>
            <w:pPr>
              <w:spacing w:after="20"/>
              <w:ind w:left="20"/>
              <w:jc w:val="both"/>
            </w:pPr>
            <w:r>
              <w:rPr>
                <w:rFonts w:ascii="Times New Roman"/>
                <w:b w:val="false"/>
                <w:i w:val="false"/>
                <w:color w:val="000000"/>
                <w:sz w:val="20"/>
              </w:rPr>
              <w:t>
Күйзеліске тұрақтылық</w:t>
            </w:r>
          </w:p>
          <w:bookmarkEnd w:id="244"/>
          <w:p>
            <w:pPr>
              <w:spacing w:after="20"/>
              <w:ind w:left="20"/>
              <w:jc w:val="both"/>
            </w:pPr>
            <w:r>
              <w:rPr>
                <w:rFonts w:ascii="Times New Roman"/>
                <w:b w:val="false"/>
                <w:i w:val="false"/>
                <w:color w:val="000000"/>
                <w:sz w:val="20"/>
              </w:rPr>
              <w:t>
</w:t>
            </w:r>
            <w:r>
              <w:rPr>
                <w:rFonts w:ascii="Times New Roman"/>
                <w:b w:val="false"/>
                <w:i w:val="false"/>
                <w:color w:val="000000"/>
                <w:sz w:val="20"/>
              </w:rPr>
              <w:t>мәдениетаралық және ұлтаралық толеранттылық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мәдениеттілік және әдеп</w:t>
            </w:r>
          </w:p>
          <w:p>
            <w:pPr>
              <w:spacing w:after="20"/>
              <w:ind w:left="20"/>
              <w:jc w:val="both"/>
            </w:pPr>
            <w:r>
              <w:rPr>
                <w:rFonts w:ascii="Times New Roman"/>
                <w:b w:val="false"/>
                <w:i w:val="false"/>
                <w:color w:val="000000"/>
                <w:sz w:val="20"/>
              </w:rPr>
              <w:t>
</w:t>
            </w:r>
            <w:r>
              <w:rPr>
                <w:rFonts w:ascii="Times New Roman"/>
                <w:b w:val="false"/>
                <w:i w:val="false"/>
                <w:color w:val="000000"/>
                <w:sz w:val="20"/>
              </w:rPr>
              <w:t>алқалылық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ақыл құрылымы</w:t>
            </w:r>
          </w:p>
          <w:p>
            <w:pPr>
              <w:spacing w:after="20"/>
              <w:ind w:left="20"/>
              <w:jc w:val="both"/>
            </w:pPr>
            <w:r>
              <w:rPr>
                <w:rFonts w:ascii="Times New Roman"/>
                <w:b w:val="false"/>
                <w:i w:val="false"/>
                <w:color w:val="000000"/>
                <w:sz w:val="20"/>
              </w:rPr>
              <w:t>
жоғары кәсібилік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Ауызша аудармашы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Синхрондық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Синхрондық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Синхрондық аудармашы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Кәсіптің карточкасы "Аудармашы (жазбаша)":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2643-2-001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4" w:id="245"/>
          <w:p>
            <w:pPr>
              <w:spacing w:after="20"/>
              <w:ind w:left="20"/>
              <w:jc w:val="both"/>
            </w:pPr>
            <w:r>
              <w:rPr>
                <w:rFonts w:ascii="Times New Roman"/>
                <w:b w:val="false"/>
                <w:i w:val="false"/>
                <w:color w:val="000000"/>
                <w:sz w:val="20"/>
              </w:rPr>
              <w:t xml:space="preserve">
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22003 тіркелген). </w:t>
            </w:r>
          </w:p>
          <w:bookmarkEnd w:id="245"/>
          <w:p>
            <w:pPr>
              <w:spacing w:after="20"/>
              <w:ind w:left="20"/>
              <w:jc w:val="both"/>
            </w:pPr>
            <w:r>
              <w:rPr>
                <w:rFonts w:ascii="Times New Roman"/>
                <w:b w:val="false"/>
                <w:i w:val="false"/>
                <w:color w:val="000000"/>
                <w:sz w:val="20"/>
              </w:rPr>
              <w:t xml:space="preserve">
7-параграф. Аудармашы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5" w:id="246"/>
          <w:p>
            <w:pPr>
              <w:spacing w:after="20"/>
              <w:ind w:left="20"/>
              <w:jc w:val="both"/>
            </w:pPr>
            <w:r>
              <w:rPr>
                <w:rFonts w:ascii="Times New Roman"/>
                <w:b w:val="false"/>
                <w:i w:val="false"/>
                <w:color w:val="000000"/>
                <w:sz w:val="20"/>
              </w:rPr>
              <w:t>
Білім деңгейі:</w:t>
            </w:r>
          </w:p>
          <w:bookmarkEnd w:id="246"/>
          <w:p>
            <w:pPr>
              <w:spacing w:after="20"/>
              <w:ind w:left="20"/>
              <w:jc w:val="both"/>
            </w:pPr>
            <w:r>
              <w:rPr>
                <w:rFonts w:ascii="Times New Roman"/>
                <w:b w:val="false"/>
                <w:i w:val="false"/>
                <w:color w:val="000000"/>
                <w:sz w:val="20"/>
              </w:rPr>
              <w:t xml:space="preserve">
орта білімнен кейінгі (қолданбалы бакалавриат)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6" w:id="247"/>
          <w:p>
            <w:pPr>
              <w:spacing w:after="20"/>
              <w:ind w:left="20"/>
              <w:jc w:val="both"/>
            </w:pPr>
            <w:r>
              <w:rPr>
                <w:rFonts w:ascii="Times New Roman"/>
                <w:b w:val="false"/>
                <w:i w:val="false"/>
                <w:color w:val="000000"/>
                <w:sz w:val="20"/>
              </w:rPr>
              <w:t>
Мамандық:</w:t>
            </w:r>
          </w:p>
          <w:bookmarkEnd w:id="247"/>
          <w:p>
            <w:pPr>
              <w:spacing w:after="20"/>
              <w:ind w:left="20"/>
              <w:jc w:val="both"/>
            </w:pPr>
            <w:r>
              <w:rPr>
                <w:rFonts w:ascii="Times New Roman"/>
                <w:b w:val="false"/>
                <w:i w:val="false"/>
                <w:color w:val="000000"/>
                <w:sz w:val="20"/>
              </w:rPr>
              <w:t xml:space="preserve">
Аударма ісі (түрлері бойынша)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7" w:id="248"/>
          <w:p>
            <w:pPr>
              <w:spacing w:after="20"/>
              <w:ind w:left="20"/>
              <w:jc w:val="both"/>
            </w:pPr>
            <w:r>
              <w:rPr>
                <w:rFonts w:ascii="Times New Roman"/>
                <w:b w:val="false"/>
                <w:i w:val="false"/>
                <w:color w:val="000000"/>
                <w:sz w:val="20"/>
              </w:rPr>
              <w:t>
Білім деңгейі:</w:t>
            </w:r>
          </w:p>
          <w:bookmarkEnd w:id="248"/>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8" w:id="249"/>
          <w:p>
            <w:pPr>
              <w:spacing w:after="20"/>
              <w:ind w:left="20"/>
              <w:jc w:val="both"/>
            </w:pPr>
            <w:r>
              <w:rPr>
                <w:rFonts w:ascii="Times New Roman"/>
                <w:b w:val="false"/>
                <w:i w:val="false"/>
                <w:color w:val="000000"/>
                <w:sz w:val="20"/>
              </w:rPr>
              <w:t>
Мамандық:</w:t>
            </w:r>
          </w:p>
          <w:bookmarkEnd w:id="249"/>
          <w:p>
            <w:pPr>
              <w:spacing w:after="20"/>
              <w:ind w:left="20"/>
              <w:jc w:val="both"/>
            </w:pPr>
            <w:r>
              <w:rPr>
                <w:rFonts w:ascii="Times New Roman"/>
                <w:b w:val="false"/>
                <w:i w:val="false"/>
                <w:color w:val="000000"/>
                <w:sz w:val="20"/>
              </w:rPr>
              <w:t xml:space="preserve">
Тілдер және әдебиет бойынша мұғалімдерді даярлау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9" w:id="250"/>
          <w:p>
            <w:pPr>
              <w:spacing w:after="20"/>
              <w:ind w:left="20"/>
              <w:jc w:val="both"/>
            </w:pPr>
            <w:r>
              <w:rPr>
                <w:rFonts w:ascii="Times New Roman"/>
                <w:b w:val="false"/>
                <w:i w:val="false"/>
                <w:color w:val="000000"/>
                <w:sz w:val="20"/>
              </w:rPr>
              <w:t>
Біліктілік:</w:t>
            </w:r>
          </w:p>
          <w:bookmarkEnd w:id="250"/>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санатты аудармашы: кадрларды даярлаудың тиісті бағыты бойынша жоғары (немесе жоғары оқу орнынан кейінгі) білім және санатсыз аудармашы лауазымында кемінде 3 жыл жұмыс өтілі;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Аудармашылардың біліктілігін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0" w:id="251"/>
          <w:p>
            <w:pPr>
              <w:spacing w:after="20"/>
              <w:ind w:left="20"/>
              <w:jc w:val="both"/>
            </w:pPr>
            <w:r>
              <w:rPr>
                <w:rFonts w:ascii="Times New Roman"/>
                <w:b w:val="false"/>
                <w:i w:val="false"/>
                <w:color w:val="000000"/>
                <w:sz w:val="20"/>
              </w:rPr>
              <w:t>
2642-2-011 - Редактор-аудармашы</w:t>
            </w:r>
          </w:p>
          <w:bookmarkEnd w:id="251"/>
          <w:p>
            <w:pPr>
              <w:spacing w:after="20"/>
              <w:ind w:left="20"/>
              <w:jc w:val="both"/>
            </w:pPr>
            <w:r>
              <w:rPr>
                <w:rFonts w:ascii="Times New Roman"/>
                <w:b w:val="false"/>
                <w:i w:val="false"/>
                <w:color w:val="000000"/>
                <w:sz w:val="20"/>
              </w:rPr>
              <w:t>
</w:t>
            </w:r>
            <w:r>
              <w:rPr>
                <w:rFonts w:ascii="Times New Roman"/>
                <w:b w:val="false"/>
                <w:i w:val="false"/>
                <w:color w:val="000000"/>
                <w:sz w:val="20"/>
              </w:rPr>
              <w:t>2643-2-002 - Техникалық әдебиет аудармашысы</w:t>
            </w:r>
          </w:p>
          <w:p>
            <w:pPr>
              <w:spacing w:after="20"/>
              <w:ind w:left="20"/>
              <w:jc w:val="both"/>
            </w:pPr>
            <w:r>
              <w:rPr>
                <w:rFonts w:ascii="Times New Roman"/>
                <w:b w:val="false"/>
                <w:i w:val="false"/>
                <w:color w:val="000000"/>
                <w:sz w:val="20"/>
              </w:rPr>
              <w:t>
</w:t>
            </w:r>
            <w:r>
              <w:rPr>
                <w:rFonts w:ascii="Times New Roman"/>
                <w:b w:val="false"/>
                <w:i w:val="false"/>
                <w:color w:val="000000"/>
                <w:sz w:val="20"/>
              </w:rPr>
              <w:t>2643-3-001 - Ресми аудармашы</w:t>
            </w:r>
          </w:p>
          <w:p>
            <w:pPr>
              <w:spacing w:after="20"/>
              <w:ind w:left="20"/>
              <w:jc w:val="both"/>
            </w:pPr>
            <w:r>
              <w:rPr>
                <w:rFonts w:ascii="Times New Roman"/>
                <w:b w:val="false"/>
                <w:i w:val="false"/>
                <w:color w:val="000000"/>
                <w:sz w:val="20"/>
              </w:rPr>
              <w:t>
</w:t>
            </w:r>
            <w:r>
              <w:rPr>
                <w:rFonts w:ascii="Times New Roman"/>
                <w:b w:val="false"/>
                <w:i w:val="false"/>
                <w:color w:val="000000"/>
                <w:sz w:val="20"/>
              </w:rPr>
              <w:t>2643-3-003 - Дипломатиялық аудармашы</w:t>
            </w:r>
          </w:p>
          <w:p>
            <w:pPr>
              <w:spacing w:after="20"/>
              <w:ind w:left="20"/>
              <w:jc w:val="both"/>
            </w:pPr>
            <w:r>
              <w:rPr>
                <w:rFonts w:ascii="Times New Roman"/>
                <w:b w:val="false"/>
                <w:i w:val="false"/>
                <w:color w:val="000000"/>
                <w:sz w:val="20"/>
              </w:rPr>
              <w:t>
</w:t>
            </w:r>
            <w:r>
              <w:rPr>
                <w:rFonts w:ascii="Times New Roman"/>
                <w:b w:val="false"/>
                <w:i w:val="false"/>
                <w:color w:val="000000"/>
                <w:sz w:val="20"/>
              </w:rPr>
              <w:t>2643-9-003 - Лингвист</w:t>
            </w:r>
          </w:p>
          <w:p>
            <w:pPr>
              <w:spacing w:after="20"/>
              <w:ind w:left="20"/>
              <w:jc w:val="both"/>
            </w:pPr>
            <w:r>
              <w:rPr>
                <w:rFonts w:ascii="Times New Roman"/>
                <w:b w:val="false"/>
                <w:i w:val="false"/>
                <w:color w:val="000000"/>
                <w:sz w:val="20"/>
              </w:rPr>
              <w:t>
2642-2-005 - Аудармалардың бақылау редакторы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Тіларалық жазбаша аударманы жүзеге асыру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Арнайы кәсіби салаларда жазбаша аударманы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5" w:id="252"/>
          <w:p>
            <w:pPr>
              <w:spacing w:after="20"/>
              <w:ind w:left="20"/>
              <w:jc w:val="both"/>
            </w:pPr>
            <w:r>
              <w:rPr>
                <w:rFonts w:ascii="Times New Roman"/>
                <w:b w:val="false"/>
                <w:i w:val="false"/>
                <w:color w:val="000000"/>
                <w:sz w:val="20"/>
              </w:rPr>
              <w:t>
Еңбек функциясы 1:</w:t>
            </w:r>
          </w:p>
          <w:bookmarkEnd w:id="252"/>
          <w:p>
            <w:pPr>
              <w:spacing w:after="20"/>
              <w:ind w:left="20"/>
              <w:jc w:val="both"/>
            </w:pPr>
            <w:r>
              <w:rPr>
                <w:rFonts w:ascii="Times New Roman"/>
                <w:b w:val="false"/>
                <w:i w:val="false"/>
                <w:color w:val="000000"/>
                <w:sz w:val="20"/>
              </w:rPr>
              <w:t>
Арнайы кәсіби салаларда жазбаша аударманы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6" w:id="253"/>
          <w:p>
            <w:pPr>
              <w:spacing w:after="20"/>
              <w:ind w:left="20"/>
              <w:jc w:val="both"/>
            </w:pPr>
            <w:r>
              <w:rPr>
                <w:rFonts w:ascii="Times New Roman"/>
                <w:b w:val="false"/>
                <w:i w:val="false"/>
                <w:color w:val="000000"/>
                <w:sz w:val="20"/>
              </w:rPr>
              <w:t>
Дағды 1:</w:t>
            </w:r>
          </w:p>
          <w:bookmarkEnd w:id="253"/>
          <w:p>
            <w:pPr>
              <w:spacing w:after="20"/>
              <w:ind w:left="20"/>
              <w:jc w:val="both"/>
            </w:pPr>
            <w:r>
              <w:rPr>
                <w:rFonts w:ascii="Times New Roman"/>
                <w:b w:val="false"/>
                <w:i w:val="false"/>
                <w:color w:val="000000"/>
                <w:sz w:val="20"/>
              </w:rPr>
              <w:t xml:space="preserve">
Ресми, іскерлік және техникалық құжаттардың жазбаша аудармасын жүзеге асыру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 w:id="254"/>
          <w:p>
            <w:pPr>
              <w:spacing w:after="20"/>
              <w:ind w:left="20"/>
              <w:jc w:val="both"/>
            </w:pPr>
            <w:r>
              <w:rPr>
                <w:rFonts w:ascii="Times New Roman"/>
                <w:b w:val="false"/>
                <w:i w:val="false"/>
                <w:color w:val="000000"/>
                <w:sz w:val="20"/>
              </w:rPr>
              <w:t>
Машықтар:</w:t>
            </w:r>
          </w:p>
          <w:bookmarkEnd w:id="254"/>
          <w:p>
            <w:pPr>
              <w:spacing w:after="20"/>
              <w:ind w:left="20"/>
              <w:jc w:val="both"/>
            </w:pPr>
            <w:r>
              <w:rPr>
                <w:rFonts w:ascii="Times New Roman"/>
                <w:b w:val="false"/>
                <w:i w:val="false"/>
                <w:color w:val="000000"/>
                <w:sz w:val="20"/>
              </w:rPr>
              <w:t>
</w:t>
            </w:r>
            <w:r>
              <w:rPr>
                <w:rFonts w:ascii="Times New Roman"/>
                <w:b w:val="false"/>
                <w:i w:val="false"/>
                <w:color w:val="000000"/>
                <w:sz w:val="20"/>
              </w:rPr>
              <w:t>1. Ресми, іскерлік және техникалық құжаттар саласындағы мәтіндердің коммуникативтік бағыты мен жанрлық ерекшелігін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2. Іскерлік құжаттаманы аудару ерекшелігін (келісімшарттар, нұсқаулықтар, ерекшеліктер және құжаттаманың басқа да нысандары)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Аударманың дәлдігі мен сәйкестігін қамтамасыз ете отырып, үдерісті жеделдету үшін автоматтандырылған және автоматты аударма элементтерін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Аударылған мәтіндерді дұрыс жобалау және редакциялау, сондай-ақ қажет болған жағдайда сандар мен графикалық кескіндермен жұмыс істеу үшін заманауи компьютерлік бағдарламаларды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Мамандандырылған сөздіктер мен мәліметтер базасын қолдана отырып, терминдерді дәл аударуды жүзеге асыру;</w:t>
            </w:r>
          </w:p>
          <w:p>
            <w:pPr>
              <w:spacing w:after="20"/>
              <w:ind w:left="20"/>
              <w:jc w:val="both"/>
            </w:pPr>
            <w:r>
              <w:rPr>
                <w:rFonts w:ascii="Times New Roman"/>
                <w:b w:val="false"/>
                <w:i w:val="false"/>
                <w:color w:val="000000"/>
                <w:sz w:val="20"/>
              </w:rPr>
              <w:t>
6. Тапсырыс берушінің талаптары мен заң нормаларын сақтай отырып, аударма мәтінін түпнұсқа тіл мен аударма тілінің ерекшелігін ескере отырып өңдеу.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 w:id="255"/>
          <w:p>
            <w:pPr>
              <w:spacing w:after="20"/>
              <w:ind w:left="20"/>
              <w:jc w:val="both"/>
            </w:pPr>
            <w:r>
              <w:rPr>
                <w:rFonts w:ascii="Times New Roman"/>
                <w:b w:val="false"/>
                <w:i w:val="false"/>
                <w:color w:val="000000"/>
                <w:sz w:val="20"/>
              </w:rPr>
              <w:t>
Білімдер:</w:t>
            </w:r>
          </w:p>
          <w:bookmarkEnd w:id="255"/>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тілдерін;</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Құжаттарды пішімдеудегі, өтініштердегі, презентация стиліндегі айырмашылықтар;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Жазбаша аударманы жүзеге асыру үшін қажетті және жеткілікті көлемде түпнұсқа тілдегі пәндік саланың терминологиясы және оның аударма тіліндегі баламалы сәйкестігі;</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 тіліндегі бастапқы тілдің лексикалық, оның ішінде терминологиялық бірліктеріне сөздік және аударма сәйкестіктерін іздеу және оқшаулау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Аударма мәтінінің эквиваленттілігі мен сәйкестігіне қол жеткізу әдістері мен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Автоматтандырылған және автоматты аударма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Аударма тіліндегі жазбаша мәтінді ресімдеу ережесі;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 Қазақ (орыс) және шет тілдерінің грамматикасы мен стилистикасы;</w:t>
            </w:r>
          </w:p>
          <w:p>
            <w:pPr>
              <w:spacing w:after="20"/>
              <w:ind w:left="20"/>
              <w:jc w:val="both"/>
            </w:pPr>
            <w:r>
              <w:rPr>
                <w:rFonts w:ascii="Times New Roman"/>
                <w:b w:val="false"/>
                <w:i w:val="false"/>
                <w:color w:val="000000"/>
                <w:sz w:val="20"/>
              </w:rPr>
              <w:t>
9. Аудармашының кәсіби этикасы.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 w:id="256"/>
          <w:p>
            <w:pPr>
              <w:spacing w:after="20"/>
              <w:ind w:left="20"/>
              <w:jc w:val="both"/>
            </w:pPr>
            <w:r>
              <w:rPr>
                <w:rFonts w:ascii="Times New Roman"/>
                <w:b w:val="false"/>
                <w:i w:val="false"/>
                <w:color w:val="000000"/>
                <w:sz w:val="20"/>
              </w:rPr>
              <w:t>
Дағды 2:</w:t>
            </w:r>
          </w:p>
          <w:bookmarkEnd w:id="256"/>
          <w:p>
            <w:pPr>
              <w:spacing w:after="20"/>
              <w:ind w:left="20"/>
              <w:jc w:val="both"/>
            </w:pPr>
            <w:r>
              <w:rPr>
                <w:rFonts w:ascii="Times New Roman"/>
                <w:b w:val="false"/>
                <w:i w:val="false"/>
                <w:color w:val="000000"/>
                <w:sz w:val="20"/>
              </w:rPr>
              <w:t>
Ғылыми және ғылыми-танымал мәтіндердің жазбаша аудармасын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3" w:id="257"/>
          <w:p>
            <w:pPr>
              <w:spacing w:after="20"/>
              <w:ind w:left="20"/>
              <w:jc w:val="both"/>
            </w:pPr>
            <w:r>
              <w:rPr>
                <w:rFonts w:ascii="Times New Roman"/>
                <w:b w:val="false"/>
                <w:i w:val="false"/>
                <w:color w:val="000000"/>
                <w:sz w:val="20"/>
              </w:rPr>
              <w:t>
Машықтар:</w:t>
            </w:r>
          </w:p>
          <w:bookmarkEnd w:id="257"/>
          <w:p>
            <w:pPr>
              <w:spacing w:after="20"/>
              <w:ind w:left="20"/>
              <w:jc w:val="both"/>
            </w:pPr>
            <w:r>
              <w:rPr>
                <w:rFonts w:ascii="Times New Roman"/>
                <w:b w:val="false"/>
                <w:i w:val="false"/>
                <w:color w:val="000000"/>
                <w:sz w:val="20"/>
              </w:rPr>
              <w:t>
</w:t>
            </w:r>
            <w:r>
              <w:rPr>
                <w:rFonts w:ascii="Times New Roman"/>
                <w:b w:val="false"/>
                <w:i w:val="false"/>
                <w:color w:val="000000"/>
                <w:sz w:val="20"/>
              </w:rPr>
              <w:t>1. Аударманың жеткіліктілігін қамтамасыз ету үшін ғылыми тұжырымдамалар мен терминологияны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Негізгі ғылыми терминдерді олардың контекстін зерттеу және мамандандырылған мәліметтер базасы мен сөздіктерді қолдану арқылы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Аударманың дәлдігін арттыруға мүмкіндік беретін нақты терминдер мен ғылыми ұғымдарды бөлектеуді қоса алғанда, аударма алдындағы талдау әдістерін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Ғылыми фактілер мен идеяларды берудің барабарлығы мен дәлдігін бақылай отырып, автоматтандырылған аударма әдістерін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5. Ғылыми мәтіндердің жанрлық нормаларының дәлдігі мен сақталуын тексеруді қоса алғанда, аударманың өзін-өзі өңдеу және түзету дағдыларын меңгеру;</w:t>
            </w:r>
          </w:p>
          <w:p>
            <w:pPr>
              <w:spacing w:after="20"/>
              <w:ind w:left="20"/>
              <w:jc w:val="both"/>
            </w:pPr>
            <w:r>
              <w:rPr>
                <w:rFonts w:ascii="Times New Roman"/>
                <w:b w:val="false"/>
                <w:i w:val="false"/>
                <w:color w:val="000000"/>
                <w:sz w:val="20"/>
              </w:rPr>
              <w:t>
6. Жаратылыстану, нақты, техникалық, гуманитарлық немесе әлеуметтік ғылымдар саласындағы терминологиямен аударманы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9" w:id="258"/>
          <w:p>
            <w:pPr>
              <w:spacing w:after="20"/>
              <w:ind w:left="20"/>
              <w:jc w:val="both"/>
            </w:pPr>
            <w:r>
              <w:rPr>
                <w:rFonts w:ascii="Times New Roman"/>
                <w:b w:val="false"/>
                <w:i w:val="false"/>
                <w:color w:val="000000"/>
                <w:sz w:val="20"/>
              </w:rPr>
              <w:t>
Білімдер:</w:t>
            </w:r>
          </w:p>
          <w:bookmarkEnd w:id="258"/>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техникасы;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 мәтінінің эквиваленттілігі мен сәйкестігіне жетудің техникасы мен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Автоматтандырылған және автоматты аударма техникасы;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5. Мәтінмен, сандармен және графикалық кескіндермен жұмыс істеуге арналған компьютерлік бағдарламалар;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Аударылатын тілде жазба мәтінді пішімдеу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Мәтінді өңдеудің нормалары мен ережелері;</w:t>
            </w:r>
          </w:p>
          <w:p>
            <w:pPr>
              <w:spacing w:after="20"/>
              <w:ind w:left="20"/>
              <w:jc w:val="both"/>
            </w:pPr>
            <w:r>
              <w:rPr>
                <w:rFonts w:ascii="Times New Roman"/>
                <w:b w:val="false"/>
                <w:i w:val="false"/>
                <w:color w:val="000000"/>
                <w:sz w:val="20"/>
              </w:rPr>
              <w:t>
8. Аудармашының кәсіби этикасы.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 w:id="259"/>
          <w:p>
            <w:pPr>
              <w:spacing w:after="20"/>
              <w:ind w:left="20"/>
              <w:jc w:val="both"/>
            </w:pPr>
            <w:r>
              <w:rPr>
                <w:rFonts w:ascii="Times New Roman"/>
                <w:b w:val="false"/>
                <w:i w:val="false"/>
                <w:color w:val="000000"/>
                <w:sz w:val="20"/>
              </w:rPr>
              <w:t>
Дағды 3:</w:t>
            </w:r>
          </w:p>
          <w:bookmarkEnd w:id="259"/>
          <w:p>
            <w:pPr>
              <w:spacing w:after="20"/>
              <w:ind w:left="20"/>
              <w:jc w:val="both"/>
            </w:pPr>
            <w:r>
              <w:rPr>
                <w:rFonts w:ascii="Times New Roman"/>
                <w:b w:val="false"/>
                <w:i w:val="false"/>
                <w:color w:val="000000"/>
                <w:sz w:val="20"/>
              </w:rPr>
              <w:t xml:space="preserve">
Публицистикалық мәтіндердің жазбаша аудармасын жүзеге асыру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8" w:id="260"/>
          <w:p>
            <w:pPr>
              <w:spacing w:after="20"/>
              <w:ind w:left="20"/>
              <w:jc w:val="both"/>
            </w:pPr>
            <w:r>
              <w:rPr>
                <w:rFonts w:ascii="Times New Roman"/>
                <w:b w:val="false"/>
                <w:i w:val="false"/>
                <w:color w:val="000000"/>
                <w:sz w:val="20"/>
              </w:rPr>
              <w:t>
Машықтар:</w:t>
            </w:r>
          </w:p>
          <w:bookmarkEnd w:id="260"/>
          <w:p>
            <w:pPr>
              <w:spacing w:after="20"/>
              <w:ind w:left="20"/>
              <w:jc w:val="both"/>
            </w:pPr>
            <w:r>
              <w:rPr>
                <w:rFonts w:ascii="Times New Roman"/>
                <w:b w:val="false"/>
                <w:i w:val="false"/>
                <w:color w:val="000000"/>
                <w:sz w:val="20"/>
              </w:rPr>
              <w:t>
</w:t>
            </w:r>
            <w:r>
              <w:rPr>
                <w:rFonts w:ascii="Times New Roman"/>
                <w:b w:val="false"/>
                <w:i w:val="false"/>
                <w:color w:val="000000"/>
                <w:sz w:val="20"/>
              </w:rPr>
              <w:t>1. Публицистика жанрының ерекшеліктерін және мәтіннің коммуникативті мақсаттарын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Лексикалық бірліктерді олардың эмоционалды бояуы мен стилін сақтай отырып аудару;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Автор стилінің жеке ерекшеліктерін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Жанрлық нормалар мен публицистикалық мәтіннің ерекшеліктерін ескере отырып аударманы жүзеге асыру (мысалы, саяси немесе экономикалық түсініктемелер);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5. Түпнұсқа тілдің нормаларына сәйкес аударманы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Аударма мәтінін аударма тілінде қабылданған нормаларға сәйкес ресімдеу;</w:t>
            </w:r>
          </w:p>
          <w:p>
            <w:pPr>
              <w:spacing w:after="20"/>
              <w:ind w:left="20"/>
              <w:jc w:val="both"/>
            </w:pPr>
            <w:r>
              <w:rPr>
                <w:rFonts w:ascii="Times New Roman"/>
                <w:b w:val="false"/>
                <w:i w:val="false"/>
                <w:color w:val="000000"/>
                <w:sz w:val="20"/>
              </w:rPr>
              <w:t>
7. Мәтінді өзін-өзі өңдеуді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 w:id="261"/>
          <w:p>
            <w:pPr>
              <w:spacing w:after="20"/>
              <w:ind w:left="20"/>
              <w:jc w:val="both"/>
            </w:pPr>
            <w:r>
              <w:rPr>
                <w:rFonts w:ascii="Times New Roman"/>
                <w:b w:val="false"/>
                <w:i w:val="false"/>
                <w:color w:val="000000"/>
                <w:sz w:val="20"/>
              </w:rPr>
              <w:t>
Білімдер:</w:t>
            </w:r>
          </w:p>
          <w:bookmarkEnd w:id="261"/>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Әлеуметтік маңызы бар құбылыстар мен үдерістер, оның ішінде саяси және экономикалық сипаттағы құбылыстар;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Бастапқы және аударма тілдерінің лингвомәдени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 теориясы мен практикасы;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5. Публицистикалық материалдардың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Аударма мәтінінің эквиваленттілігі мен сәйкестігіне қол жеткізу әдістері мен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Мәтінді редакциялау нормалары мен ережелері;</w:t>
            </w:r>
          </w:p>
          <w:p>
            <w:pPr>
              <w:spacing w:after="20"/>
              <w:ind w:left="20"/>
              <w:jc w:val="both"/>
            </w:pPr>
            <w:r>
              <w:rPr>
                <w:rFonts w:ascii="Times New Roman"/>
                <w:b w:val="false"/>
                <w:i w:val="false"/>
                <w:color w:val="000000"/>
                <w:sz w:val="20"/>
              </w:rPr>
              <w:t>
8. Публицистикалық аударма саласындағы этикалық және құқықтық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3" w:id="262"/>
          <w:p>
            <w:pPr>
              <w:spacing w:after="20"/>
              <w:ind w:left="20"/>
              <w:jc w:val="both"/>
            </w:pPr>
            <w:r>
              <w:rPr>
                <w:rFonts w:ascii="Times New Roman"/>
                <w:b w:val="false"/>
                <w:i w:val="false"/>
                <w:color w:val="000000"/>
                <w:sz w:val="20"/>
              </w:rPr>
              <w:t>
Дағды 4:</w:t>
            </w:r>
          </w:p>
          <w:bookmarkEnd w:id="262"/>
          <w:p>
            <w:pPr>
              <w:spacing w:after="20"/>
              <w:ind w:left="20"/>
              <w:jc w:val="both"/>
            </w:pPr>
            <w:r>
              <w:rPr>
                <w:rFonts w:ascii="Times New Roman"/>
                <w:b w:val="false"/>
                <w:i w:val="false"/>
                <w:color w:val="000000"/>
                <w:sz w:val="20"/>
              </w:rPr>
              <w:t>
Техникалық, медициналық, заңгерлік, экономикалық салаларда кәсіби терминологияны меңгеру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4" w:id="263"/>
          <w:p>
            <w:pPr>
              <w:spacing w:after="20"/>
              <w:ind w:left="20"/>
              <w:jc w:val="both"/>
            </w:pPr>
            <w:r>
              <w:rPr>
                <w:rFonts w:ascii="Times New Roman"/>
                <w:b w:val="false"/>
                <w:i w:val="false"/>
                <w:color w:val="000000"/>
                <w:sz w:val="20"/>
              </w:rPr>
              <w:t>
Машықтар:</w:t>
            </w:r>
          </w:p>
          <w:bookmarkEnd w:id="263"/>
          <w:p>
            <w:pPr>
              <w:spacing w:after="20"/>
              <w:ind w:left="20"/>
              <w:jc w:val="both"/>
            </w:pPr>
            <w:r>
              <w:rPr>
                <w:rFonts w:ascii="Times New Roman"/>
                <w:b w:val="false"/>
                <w:i w:val="false"/>
                <w:color w:val="000000"/>
                <w:sz w:val="20"/>
              </w:rPr>
              <w:t>
</w:t>
            </w:r>
            <w:r>
              <w:rPr>
                <w:rFonts w:ascii="Times New Roman"/>
                <w:b w:val="false"/>
                <w:i w:val="false"/>
                <w:color w:val="000000"/>
                <w:sz w:val="20"/>
              </w:rPr>
              <w:t>1. Әртүрлі салада (техникалық, медициналық, құқықтық, экономикалық) мамандандырылған терминологияны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Контекстке және салаға сәйкес терминдер мен ұғымдарды дәл жеткізу үшін жоғары мамандандырылған сөздіктер мен ресурстарға ие болу;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Контекстке байланысты олардың нақты мағынасын анықтау арқылы бір мағыналы және көпмағыналы терминдерді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Аударманың дәлдігі үшін саланың контексті мен ерекшелігін, оның ішінде өзекті үрдістер мен жаңа ғылыми және технологиялық жетістіктерді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Терминологиядағы халықаралық айырмашылықтарды ескере отырып, әртүрлі салада терминологиялық стандарттар мен аударма ерекшеліктерін қолдану;</w:t>
            </w:r>
          </w:p>
          <w:p>
            <w:pPr>
              <w:spacing w:after="20"/>
              <w:ind w:left="20"/>
              <w:jc w:val="both"/>
            </w:pPr>
            <w:r>
              <w:rPr>
                <w:rFonts w:ascii="Times New Roman"/>
                <w:b w:val="false"/>
                <w:i w:val="false"/>
                <w:color w:val="000000"/>
                <w:sz w:val="20"/>
              </w:rPr>
              <w:t>
6. Аймаққа байланысты терминдерді дұрыс қолдану үшін стандарттар мен аударма жүйелерінде халықаралық айырмашылықтарды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 w:id="264"/>
          <w:p>
            <w:pPr>
              <w:spacing w:after="20"/>
              <w:ind w:left="20"/>
              <w:jc w:val="both"/>
            </w:pPr>
            <w:r>
              <w:rPr>
                <w:rFonts w:ascii="Times New Roman"/>
                <w:b w:val="false"/>
                <w:i w:val="false"/>
                <w:color w:val="000000"/>
                <w:sz w:val="20"/>
              </w:rPr>
              <w:t>
Білімдер:</w:t>
            </w:r>
          </w:p>
          <w:bookmarkEnd w:id="264"/>
          <w:p>
            <w:pPr>
              <w:spacing w:after="20"/>
              <w:ind w:left="20"/>
              <w:jc w:val="both"/>
            </w:pPr>
            <w:r>
              <w:rPr>
                <w:rFonts w:ascii="Times New Roman"/>
                <w:b w:val="false"/>
                <w:i w:val="false"/>
                <w:color w:val="000000"/>
                <w:sz w:val="20"/>
              </w:rPr>
              <w:t>
</w:t>
            </w:r>
            <w:r>
              <w:rPr>
                <w:rFonts w:ascii="Times New Roman"/>
                <w:b w:val="false"/>
                <w:i w:val="false"/>
                <w:color w:val="000000"/>
                <w:sz w:val="20"/>
              </w:rPr>
              <w:t>1. Ғылыми, техникалық және басқа да мамандандырылған пәндер;</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нормалары мен ережелерін анықтау үшін аймақтық және халықаралық стандарттар мен жүйелердің айырмашылықтары;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 кезіндегі дереккөздер мен анықтамалықтар;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Әртүрлі салаға арналған онлайн мәліметтер базасы;</w:t>
            </w:r>
          </w:p>
          <w:p>
            <w:pPr>
              <w:spacing w:after="20"/>
              <w:ind w:left="20"/>
              <w:jc w:val="both"/>
            </w:pPr>
            <w:r>
              <w:rPr>
                <w:rFonts w:ascii="Times New Roman"/>
                <w:b w:val="false"/>
                <w:i w:val="false"/>
                <w:color w:val="000000"/>
                <w:sz w:val="20"/>
              </w:rPr>
              <w:t>
5. Глоссарийлер мен арнайы сөздіктер.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 w:id="265"/>
          <w:p>
            <w:pPr>
              <w:spacing w:after="20"/>
              <w:ind w:left="20"/>
              <w:jc w:val="both"/>
            </w:pPr>
            <w:r>
              <w:rPr>
                <w:rFonts w:ascii="Times New Roman"/>
                <w:b w:val="false"/>
                <w:i w:val="false"/>
                <w:color w:val="000000"/>
                <w:sz w:val="20"/>
              </w:rPr>
              <w:t>
Дағды 5:</w:t>
            </w:r>
          </w:p>
          <w:bookmarkEnd w:id="265"/>
          <w:p>
            <w:pPr>
              <w:spacing w:after="20"/>
              <w:ind w:left="20"/>
              <w:jc w:val="both"/>
            </w:pPr>
            <w:r>
              <w:rPr>
                <w:rFonts w:ascii="Times New Roman"/>
                <w:b w:val="false"/>
                <w:i w:val="false"/>
                <w:color w:val="000000"/>
                <w:sz w:val="20"/>
              </w:rPr>
              <w:t>
Стилистикалық және жанрлық ерекшеліктерін сақтай отырып, бастапқы мәтіннің мағынасын жеткізе білу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 w:id="266"/>
          <w:p>
            <w:pPr>
              <w:spacing w:after="20"/>
              <w:ind w:left="20"/>
              <w:jc w:val="both"/>
            </w:pPr>
            <w:r>
              <w:rPr>
                <w:rFonts w:ascii="Times New Roman"/>
                <w:b w:val="false"/>
                <w:i w:val="false"/>
                <w:color w:val="000000"/>
                <w:sz w:val="20"/>
              </w:rPr>
              <w:t>
Машықтар:</w:t>
            </w:r>
          </w:p>
          <w:bookmarkEnd w:id="266"/>
          <w:p>
            <w:pPr>
              <w:spacing w:after="20"/>
              <w:ind w:left="20"/>
              <w:jc w:val="both"/>
            </w:pPr>
            <w:r>
              <w:rPr>
                <w:rFonts w:ascii="Times New Roman"/>
                <w:b w:val="false"/>
                <w:i w:val="false"/>
                <w:color w:val="000000"/>
                <w:sz w:val="20"/>
              </w:rPr>
              <w:t>
</w:t>
            </w:r>
            <w:r>
              <w:rPr>
                <w:rFonts w:ascii="Times New Roman"/>
                <w:b w:val="false"/>
                <w:i w:val="false"/>
                <w:color w:val="000000"/>
                <w:sz w:val="20"/>
              </w:rPr>
              <w:t>1. Мәтіннің жанрлық және стилистикалық ерекшеліктерін, соның ішінде әртүрлі мәтіндегі тілдің пішінін, құрылымын және сипатын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Барлық жанрлық сипаттаманы сақтай отырып, бастапқы мәтіннің мағынасын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Жанрлық ерекшеліктерді ескере отырып, аудармада мәтіннің құрылымы мен стилін сақтау (мысалы, техникалық аударма, заңды құжаттар, көркем әдебиет);</w:t>
            </w:r>
          </w:p>
          <w:p>
            <w:pPr>
              <w:spacing w:after="20"/>
              <w:ind w:left="20"/>
              <w:jc w:val="both"/>
            </w:pPr>
            <w:r>
              <w:rPr>
                <w:rFonts w:ascii="Times New Roman"/>
                <w:b w:val="false"/>
                <w:i w:val="false"/>
                <w:color w:val="000000"/>
                <w:sz w:val="20"/>
              </w:rPr>
              <w:t>
</w:t>
            </w:r>
            <w:r>
              <w:rPr>
                <w:rFonts w:ascii="Times New Roman"/>
                <w:b w:val="false"/>
                <w:i w:val="false"/>
                <w:color w:val="000000"/>
                <w:sz w:val="20"/>
              </w:rPr>
              <w:t>4. Мақсатты аудиторияның мәдени, әлеуметтік-экономикалық және жас ерекшеліктерін ескере отырып, аударма стилін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Түпнұсқа маңыздылығы мен контекстін сақтай отырып, жеке авторлық стильді жеткізу үшін тиісті тілдік құралдарды пайдалану;</w:t>
            </w:r>
          </w:p>
          <w:p>
            <w:pPr>
              <w:spacing w:after="20"/>
              <w:ind w:left="20"/>
              <w:jc w:val="both"/>
            </w:pPr>
            <w:r>
              <w:rPr>
                <w:rFonts w:ascii="Times New Roman"/>
                <w:b w:val="false"/>
                <w:i w:val="false"/>
                <w:color w:val="000000"/>
                <w:sz w:val="20"/>
              </w:rPr>
              <w:t>
6. Жанрлық және мәдени айырмашылықтар шеңберінде мәтіннің құрылымдық ерекшеліктері мен жалпы тонусының семантикалық жүктемесін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 w:id="267"/>
          <w:p>
            <w:pPr>
              <w:spacing w:after="20"/>
              <w:ind w:left="20"/>
              <w:jc w:val="both"/>
            </w:pPr>
            <w:r>
              <w:rPr>
                <w:rFonts w:ascii="Times New Roman"/>
                <w:b w:val="false"/>
                <w:i w:val="false"/>
                <w:color w:val="000000"/>
                <w:sz w:val="20"/>
              </w:rPr>
              <w:t>
Білімдер:</w:t>
            </w:r>
          </w:p>
          <w:bookmarkEnd w:id="267"/>
          <w:p>
            <w:pPr>
              <w:spacing w:after="20"/>
              <w:ind w:left="20"/>
              <w:jc w:val="both"/>
            </w:pPr>
            <w:r>
              <w:rPr>
                <w:rFonts w:ascii="Times New Roman"/>
                <w:b w:val="false"/>
                <w:i w:val="false"/>
                <w:color w:val="000000"/>
                <w:sz w:val="20"/>
              </w:rPr>
              <w:t>
</w:t>
            </w:r>
            <w:r>
              <w:rPr>
                <w:rFonts w:ascii="Times New Roman"/>
                <w:b w:val="false"/>
                <w:i w:val="false"/>
                <w:color w:val="000000"/>
                <w:sz w:val="20"/>
              </w:rPr>
              <w:t>1. Мамандандырылған терминология және тәртіптік ерекшеліктер;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Аударманың стилі мен құрылымына әсер ететін әртүрлі жанрдың стилистикалық ерекшеліктер;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Аударманың дәлдігін сақтау және қателіктерден аулақ болу үшін дереккөз бен мақсатты аудитория арасындағы мәдени және контекстік айырмашылықтар;</w:t>
            </w:r>
          </w:p>
          <w:p>
            <w:pPr>
              <w:spacing w:after="20"/>
              <w:ind w:left="20"/>
              <w:jc w:val="both"/>
            </w:pPr>
            <w:r>
              <w:rPr>
                <w:rFonts w:ascii="Times New Roman"/>
                <w:b w:val="false"/>
                <w:i w:val="false"/>
                <w:color w:val="000000"/>
                <w:sz w:val="20"/>
              </w:rPr>
              <w:t>
4. Аударма жүзеге асырылатын әртүрлі елдің (аудиторияның) әлеуметтік және экономикалық жағдайлары.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 w:id="268"/>
          <w:p>
            <w:pPr>
              <w:spacing w:after="20"/>
              <w:ind w:left="20"/>
              <w:jc w:val="both"/>
            </w:pPr>
            <w:r>
              <w:rPr>
                <w:rFonts w:ascii="Times New Roman"/>
                <w:b w:val="false"/>
                <w:i w:val="false"/>
                <w:color w:val="000000"/>
                <w:sz w:val="20"/>
              </w:rPr>
              <w:t>
Дағды 6:</w:t>
            </w:r>
          </w:p>
          <w:bookmarkEnd w:id="268"/>
          <w:p>
            <w:pPr>
              <w:spacing w:after="20"/>
              <w:ind w:left="20"/>
              <w:jc w:val="both"/>
            </w:pPr>
            <w:r>
              <w:rPr>
                <w:rFonts w:ascii="Times New Roman"/>
                <w:b w:val="false"/>
                <w:i w:val="false"/>
                <w:color w:val="000000"/>
                <w:sz w:val="20"/>
              </w:rPr>
              <w:t>
Бастапқы және мақсатты тілдің тілдік нормаларын білу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 w:id="269"/>
          <w:p>
            <w:pPr>
              <w:spacing w:after="20"/>
              <w:ind w:left="20"/>
              <w:jc w:val="both"/>
            </w:pPr>
            <w:r>
              <w:rPr>
                <w:rFonts w:ascii="Times New Roman"/>
                <w:b w:val="false"/>
                <w:i w:val="false"/>
                <w:color w:val="000000"/>
                <w:sz w:val="20"/>
              </w:rPr>
              <w:t>
Машықтар:</w:t>
            </w:r>
          </w:p>
          <w:bookmarkEnd w:id="269"/>
          <w:p>
            <w:pPr>
              <w:spacing w:after="20"/>
              <w:ind w:left="20"/>
              <w:jc w:val="both"/>
            </w:pPr>
            <w:r>
              <w:rPr>
                <w:rFonts w:ascii="Times New Roman"/>
                <w:b w:val="false"/>
                <w:i w:val="false"/>
                <w:color w:val="000000"/>
                <w:sz w:val="20"/>
              </w:rPr>
              <w:t>
</w:t>
            </w:r>
            <w:r>
              <w:rPr>
                <w:rFonts w:ascii="Times New Roman"/>
                <w:b w:val="false"/>
                <w:i w:val="false"/>
                <w:color w:val="000000"/>
                <w:sz w:val="20"/>
              </w:rPr>
              <w:t>1. Бастапқы және аударма тілдерінің грамматикалық, синтаксистік және лексикалық нормаларын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Презентацияның дәлдігі мен логикасын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Терминдер мен тұрақты өрнектерді дұрыс таңдау үшін сөздіктер мен контекстті қолдану (мысалы: идиомалар, фразеологизмдер);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Мәдени және әлеуметтік ерекшеліктерді ескере отырып, аударма стилі мен құрылымын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Аударма кезінде идиоматикалық өрнектерді, фразеологиялық айналымдарды және нақты лексиканы қолдану;</w:t>
            </w:r>
          </w:p>
          <w:p>
            <w:pPr>
              <w:spacing w:after="20"/>
              <w:ind w:left="20"/>
              <w:jc w:val="both"/>
            </w:pPr>
            <w:r>
              <w:rPr>
                <w:rFonts w:ascii="Times New Roman"/>
                <w:b w:val="false"/>
                <w:i w:val="false"/>
                <w:color w:val="000000"/>
                <w:sz w:val="20"/>
              </w:rPr>
              <w:t>
6. Бастапқы және аударма тілдерінің этикасын, форматтауын және стилистикалық талаптарын қоса алғанда, жазбаша коммуникация нормаларын сақтау.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 w:id="270"/>
          <w:p>
            <w:pPr>
              <w:spacing w:after="20"/>
              <w:ind w:left="20"/>
              <w:jc w:val="both"/>
            </w:pPr>
            <w:r>
              <w:rPr>
                <w:rFonts w:ascii="Times New Roman"/>
                <w:b w:val="false"/>
                <w:i w:val="false"/>
                <w:color w:val="000000"/>
                <w:sz w:val="20"/>
              </w:rPr>
              <w:t>
Білімдер:</w:t>
            </w:r>
          </w:p>
          <w:bookmarkEnd w:id="27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Ойлау дәлдігі үшін грамматикалық нормалар;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Аударманың дәлдігі мен сәйкестігін сақтау үшін бастапқы тілдің лексикалық нормалары;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Мәтіннің логикасы мен дыбысын сақтаудың синтаксистік нормалары;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Мәтін стилін беру үшін бастапқы тілдің стилистикалық нормалары;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Мағынаны түсіндіру үшін бастапқы және аударма тілдерінің прагматикалық нормалары; </w:t>
            </w:r>
          </w:p>
          <w:p>
            <w:pPr>
              <w:spacing w:after="20"/>
              <w:ind w:left="20"/>
              <w:jc w:val="both"/>
            </w:pPr>
            <w:r>
              <w:rPr>
                <w:rFonts w:ascii="Times New Roman"/>
                <w:b w:val="false"/>
                <w:i w:val="false"/>
                <w:color w:val="000000"/>
                <w:sz w:val="20"/>
              </w:rPr>
              <w:t>
6. Бастапқы және аударма тілдерінің мәдени және тарихи контексттері.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9" w:id="271"/>
          <w:p>
            <w:pPr>
              <w:spacing w:after="20"/>
              <w:ind w:left="20"/>
              <w:jc w:val="both"/>
            </w:pPr>
            <w:r>
              <w:rPr>
                <w:rFonts w:ascii="Times New Roman"/>
                <w:b w:val="false"/>
                <w:i w:val="false"/>
                <w:color w:val="000000"/>
                <w:sz w:val="20"/>
              </w:rPr>
              <w:t>
мәдениетаралық және ұлтаралық толеранттылық</w:t>
            </w:r>
          </w:p>
          <w:bookmarkEnd w:id="271"/>
          <w:p>
            <w:pPr>
              <w:spacing w:after="20"/>
              <w:ind w:left="20"/>
              <w:jc w:val="both"/>
            </w:pPr>
            <w:r>
              <w:rPr>
                <w:rFonts w:ascii="Times New Roman"/>
                <w:b w:val="false"/>
                <w:i w:val="false"/>
                <w:color w:val="000000"/>
                <w:sz w:val="20"/>
              </w:rPr>
              <w:t>
</w:t>
            </w:r>
            <w:r>
              <w:rPr>
                <w:rFonts w:ascii="Times New Roman"/>
                <w:b w:val="false"/>
                <w:i w:val="false"/>
                <w:color w:val="000000"/>
                <w:sz w:val="20"/>
              </w:rPr>
              <w:t>мінез-құлық мәдениеті мен әдебі</w:t>
            </w:r>
          </w:p>
          <w:p>
            <w:pPr>
              <w:spacing w:after="20"/>
              <w:ind w:left="20"/>
              <w:jc w:val="both"/>
            </w:pPr>
            <w:r>
              <w:rPr>
                <w:rFonts w:ascii="Times New Roman"/>
                <w:b w:val="false"/>
                <w:i w:val="false"/>
                <w:color w:val="000000"/>
                <w:sz w:val="20"/>
              </w:rPr>
              <w:t>
</w:t>
            </w:r>
            <w:r>
              <w:rPr>
                <w:rFonts w:ascii="Times New Roman"/>
                <w:b w:val="false"/>
                <w:i w:val="false"/>
                <w:color w:val="000000"/>
                <w:sz w:val="20"/>
              </w:rPr>
              <w:t>өз бетінше және топта жұмыс істеу қабілеті</w:t>
            </w:r>
          </w:p>
          <w:p>
            <w:pPr>
              <w:spacing w:after="20"/>
              <w:ind w:left="20"/>
              <w:jc w:val="both"/>
            </w:pPr>
            <w:r>
              <w:rPr>
                <w:rFonts w:ascii="Times New Roman"/>
                <w:b w:val="false"/>
                <w:i w:val="false"/>
                <w:color w:val="000000"/>
                <w:sz w:val="20"/>
              </w:rPr>
              <w:t>
жоғары кәсібилік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Ауызша аудармашы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Ауызша аудармашы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Ауызша аудармашы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Синхрондық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Синхрондық аудармашы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Кәсіптің карточкасы "Ауызша аудармашы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2643-3-005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Ауызша аудармашы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2" w:id="272"/>
          <w:p>
            <w:pPr>
              <w:spacing w:after="20"/>
              <w:ind w:left="20"/>
              <w:jc w:val="both"/>
            </w:pPr>
            <w:r>
              <w:rPr>
                <w:rFonts w:ascii="Times New Roman"/>
                <w:b w:val="false"/>
                <w:i w:val="false"/>
                <w:color w:val="000000"/>
                <w:sz w:val="20"/>
              </w:rPr>
              <w:t xml:space="preserve">
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22003 тіркелген). </w:t>
            </w:r>
          </w:p>
          <w:bookmarkEnd w:id="272"/>
          <w:p>
            <w:pPr>
              <w:spacing w:after="20"/>
              <w:ind w:left="20"/>
              <w:jc w:val="both"/>
            </w:pPr>
            <w:r>
              <w:rPr>
                <w:rFonts w:ascii="Times New Roman"/>
                <w:b w:val="false"/>
                <w:i w:val="false"/>
                <w:color w:val="000000"/>
                <w:sz w:val="20"/>
              </w:rPr>
              <w:t xml:space="preserve">
7-параграф. Аудармашы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3" w:id="273"/>
          <w:p>
            <w:pPr>
              <w:spacing w:after="20"/>
              <w:ind w:left="20"/>
              <w:jc w:val="both"/>
            </w:pPr>
            <w:r>
              <w:rPr>
                <w:rFonts w:ascii="Times New Roman"/>
                <w:b w:val="false"/>
                <w:i w:val="false"/>
                <w:color w:val="000000"/>
                <w:sz w:val="20"/>
              </w:rPr>
              <w:t>
Білім деңгейі:</w:t>
            </w:r>
          </w:p>
          <w:bookmarkEnd w:id="273"/>
          <w:p>
            <w:pPr>
              <w:spacing w:after="20"/>
              <w:ind w:left="20"/>
              <w:jc w:val="both"/>
            </w:pPr>
            <w:r>
              <w:rPr>
                <w:rFonts w:ascii="Times New Roman"/>
                <w:b w:val="false"/>
                <w:i w:val="false"/>
                <w:color w:val="000000"/>
                <w:sz w:val="20"/>
              </w:rPr>
              <w:t xml:space="preserve">
ТжКБ (орта деңгейдегі маман)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 w:id="274"/>
          <w:p>
            <w:pPr>
              <w:spacing w:after="20"/>
              <w:ind w:left="20"/>
              <w:jc w:val="both"/>
            </w:pPr>
            <w:r>
              <w:rPr>
                <w:rFonts w:ascii="Times New Roman"/>
                <w:b w:val="false"/>
                <w:i w:val="false"/>
                <w:color w:val="000000"/>
                <w:sz w:val="20"/>
              </w:rPr>
              <w:t>
Мамандық:</w:t>
            </w:r>
          </w:p>
          <w:bookmarkEnd w:id="274"/>
          <w:p>
            <w:pPr>
              <w:spacing w:after="20"/>
              <w:ind w:left="20"/>
              <w:jc w:val="both"/>
            </w:pPr>
            <w:r>
              <w:rPr>
                <w:rFonts w:ascii="Times New Roman"/>
                <w:b w:val="false"/>
                <w:i w:val="false"/>
                <w:color w:val="000000"/>
                <w:sz w:val="20"/>
              </w:rPr>
              <w:t xml:space="preserve">
Аударма ісі (түрлері бойынша)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5" w:id="275"/>
          <w:p>
            <w:pPr>
              <w:spacing w:after="20"/>
              <w:ind w:left="20"/>
              <w:jc w:val="both"/>
            </w:pPr>
            <w:r>
              <w:rPr>
                <w:rFonts w:ascii="Times New Roman"/>
                <w:b w:val="false"/>
                <w:i w:val="false"/>
                <w:color w:val="000000"/>
                <w:sz w:val="20"/>
              </w:rPr>
              <w:t>
Білім деңгейі:</w:t>
            </w:r>
          </w:p>
          <w:bookmarkEnd w:id="275"/>
          <w:p>
            <w:pPr>
              <w:spacing w:after="20"/>
              <w:ind w:left="20"/>
              <w:jc w:val="both"/>
            </w:pPr>
            <w:r>
              <w:rPr>
                <w:rFonts w:ascii="Times New Roman"/>
                <w:b w:val="false"/>
                <w:i w:val="false"/>
                <w:color w:val="000000"/>
                <w:sz w:val="20"/>
              </w:rPr>
              <w:t xml:space="preserve">
ТжКБ (орта деңгейдегі маман)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 w:id="276"/>
          <w:p>
            <w:pPr>
              <w:spacing w:after="20"/>
              <w:ind w:left="20"/>
              <w:jc w:val="both"/>
            </w:pPr>
            <w:r>
              <w:rPr>
                <w:rFonts w:ascii="Times New Roman"/>
                <w:b w:val="false"/>
                <w:i w:val="false"/>
                <w:color w:val="000000"/>
                <w:sz w:val="20"/>
              </w:rPr>
              <w:t>
Мамандық:</w:t>
            </w:r>
          </w:p>
          <w:bookmarkEnd w:id="276"/>
          <w:p>
            <w:pPr>
              <w:spacing w:after="20"/>
              <w:ind w:left="20"/>
              <w:jc w:val="both"/>
            </w:pPr>
            <w:r>
              <w:rPr>
                <w:rFonts w:ascii="Times New Roman"/>
                <w:b w:val="false"/>
                <w:i w:val="false"/>
                <w:color w:val="000000"/>
                <w:sz w:val="20"/>
              </w:rPr>
              <w:t xml:space="preserve">
Негізгі орта білім берудегі тіл мен әдебиетті оқытудың педагогикасы мен әдістемесі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Аудармашылардың біліктілігін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 w:id="277"/>
          <w:p>
            <w:pPr>
              <w:spacing w:after="20"/>
              <w:ind w:left="20"/>
              <w:jc w:val="both"/>
            </w:pPr>
            <w:r>
              <w:rPr>
                <w:rFonts w:ascii="Times New Roman"/>
                <w:b w:val="false"/>
                <w:i w:val="false"/>
                <w:color w:val="000000"/>
                <w:sz w:val="20"/>
              </w:rPr>
              <w:t>
2643-3-001 - Ресми аудармашы</w:t>
            </w:r>
          </w:p>
          <w:bookmarkEnd w:id="277"/>
          <w:p>
            <w:pPr>
              <w:spacing w:after="20"/>
              <w:ind w:left="20"/>
              <w:jc w:val="both"/>
            </w:pPr>
            <w:r>
              <w:rPr>
                <w:rFonts w:ascii="Times New Roman"/>
                <w:b w:val="false"/>
                <w:i w:val="false"/>
                <w:color w:val="000000"/>
                <w:sz w:val="20"/>
              </w:rPr>
              <w:t>
</w:t>
            </w:r>
            <w:r>
              <w:rPr>
                <w:rFonts w:ascii="Times New Roman"/>
                <w:b w:val="false"/>
                <w:i w:val="false"/>
                <w:color w:val="000000"/>
                <w:sz w:val="20"/>
              </w:rPr>
              <w:t>2643-3-004 - Синхрондық аудармашы</w:t>
            </w:r>
          </w:p>
          <w:p>
            <w:pPr>
              <w:spacing w:after="20"/>
              <w:ind w:left="20"/>
              <w:jc w:val="both"/>
            </w:pPr>
            <w:r>
              <w:rPr>
                <w:rFonts w:ascii="Times New Roman"/>
                <w:b w:val="false"/>
                <w:i w:val="false"/>
                <w:color w:val="000000"/>
                <w:sz w:val="20"/>
              </w:rPr>
              <w:t>
</w:t>
            </w:r>
            <w:r>
              <w:rPr>
                <w:rFonts w:ascii="Times New Roman"/>
                <w:b w:val="false"/>
                <w:i w:val="false"/>
                <w:color w:val="000000"/>
                <w:sz w:val="20"/>
              </w:rPr>
              <w:t>2643-9-003 - Лингвист</w:t>
            </w:r>
          </w:p>
          <w:p>
            <w:pPr>
              <w:spacing w:after="20"/>
              <w:ind w:left="20"/>
              <w:jc w:val="both"/>
            </w:pPr>
            <w:r>
              <w:rPr>
                <w:rFonts w:ascii="Times New Roman"/>
                <w:b w:val="false"/>
                <w:i w:val="false"/>
                <w:color w:val="000000"/>
                <w:sz w:val="20"/>
              </w:rPr>
              <w:t>
2643-9-006 - Кросс-мәдени коммуникация жөніндегі менеджер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Тіларалық ауызша аударманы жүзеге асыру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Тұрмыстық және жалпы іскерлік салаларда тіларалық ауызша аударманы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 w:id="278"/>
          <w:p>
            <w:pPr>
              <w:spacing w:after="20"/>
              <w:ind w:left="20"/>
              <w:jc w:val="both"/>
            </w:pPr>
            <w:r>
              <w:rPr>
                <w:rFonts w:ascii="Times New Roman"/>
                <w:b w:val="false"/>
                <w:i w:val="false"/>
                <w:color w:val="000000"/>
                <w:sz w:val="20"/>
              </w:rPr>
              <w:t>
Еңбек функциясы 1:</w:t>
            </w:r>
          </w:p>
          <w:bookmarkEnd w:id="278"/>
          <w:p>
            <w:pPr>
              <w:spacing w:after="20"/>
              <w:ind w:left="20"/>
              <w:jc w:val="both"/>
            </w:pPr>
            <w:r>
              <w:rPr>
                <w:rFonts w:ascii="Times New Roman"/>
                <w:b w:val="false"/>
                <w:i w:val="false"/>
                <w:color w:val="000000"/>
                <w:sz w:val="20"/>
              </w:rPr>
              <w:t>
Тұрмыстық және жалпы іскерлік салаларда тіларалық ауызша аударманы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1" w:id="279"/>
          <w:p>
            <w:pPr>
              <w:spacing w:after="20"/>
              <w:ind w:left="20"/>
              <w:jc w:val="both"/>
            </w:pPr>
            <w:r>
              <w:rPr>
                <w:rFonts w:ascii="Times New Roman"/>
                <w:b w:val="false"/>
                <w:i w:val="false"/>
                <w:color w:val="000000"/>
                <w:sz w:val="20"/>
              </w:rPr>
              <w:t>
Дағды 1:</w:t>
            </w:r>
          </w:p>
          <w:bookmarkEnd w:id="279"/>
          <w:p>
            <w:pPr>
              <w:spacing w:after="20"/>
              <w:ind w:left="20"/>
              <w:jc w:val="both"/>
            </w:pPr>
            <w:r>
              <w:rPr>
                <w:rFonts w:ascii="Times New Roman"/>
                <w:b w:val="false"/>
                <w:i w:val="false"/>
                <w:color w:val="000000"/>
                <w:sz w:val="20"/>
              </w:rPr>
              <w:t>
Тұрмыстық салада ауызша тізбектелген аударманы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2" w:id="280"/>
          <w:p>
            <w:pPr>
              <w:spacing w:after="20"/>
              <w:ind w:left="20"/>
              <w:jc w:val="both"/>
            </w:pPr>
            <w:r>
              <w:rPr>
                <w:rFonts w:ascii="Times New Roman"/>
                <w:b w:val="false"/>
                <w:i w:val="false"/>
                <w:color w:val="000000"/>
                <w:sz w:val="20"/>
              </w:rPr>
              <w:t>
Машықтар:</w:t>
            </w:r>
          </w:p>
          <w:bookmarkEnd w:id="280"/>
          <w:p>
            <w:pPr>
              <w:spacing w:after="20"/>
              <w:ind w:left="20"/>
              <w:jc w:val="both"/>
            </w:pPr>
            <w:r>
              <w:rPr>
                <w:rFonts w:ascii="Times New Roman"/>
                <w:b w:val="false"/>
                <w:i w:val="false"/>
                <w:color w:val="000000"/>
                <w:sz w:val="20"/>
              </w:rPr>
              <w:t>
</w:t>
            </w:r>
            <w:r>
              <w:rPr>
                <w:rFonts w:ascii="Times New Roman"/>
                <w:b w:val="false"/>
                <w:i w:val="false"/>
                <w:color w:val="000000"/>
                <w:sz w:val="20"/>
              </w:rPr>
              <w:t>1. Тұрмыстық қарым-қатынаста пайдаланылатын сөз орамдары мен сөздерге баламалар табу;</w:t>
            </w:r>
          </w:p>
          <w:p>
            <w:pPr>
              <w:spacing w:after="20"/>
              <w:ind w:left="20"/>
              <w:jc w:val="both"/>
            </w:pPr>
            <w:r>
              <w:rPr>
                <w:rFonts w:ascii="Times New Roman"/>
                <w:b w:val="false"/>
                <w:i w:val="false"/>
                <w:color w:val="000000"/>
                <w:sz w:val="20"/>
              </w:rPr>
              <w:t>
</w:t>
            </w:r>
            <w:r>
              <w:rPr>
                <w:rFonts w:ascii="Times New Roman"/>
                <w:b w:val="false"/>
                <w:i w:val="false"/>
                <w:color w:val="000000"/>
                <w:sz w:val="20"/>
              </w:rPr>
              <w:t>2. Грамматикалық тұрғыдан дұрыс сөйлеу және күнделікті лексиканы білуді қоса алғанда ауызекі сөйлеудің жақсы деңгейін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Тараптар арасында тиімді қарым-қатынасты қамтамасыз ету үшін анық және жеткілікті дәрежеде жылдам сөйлеу;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Тұрмыстық саладағы ізбе-із аударма үшін басты ақпаратты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Бастапқы және аударылатын тілдердегі функционалдық сөйлеу стильдерін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Бір тілден екінші тілге жылдам ауысу;</w:t>
            </w:r>
          </w:p>
          <w:p>
            <w:pPr>
              <w:spacing w:after="20"/>
              <w:ind w:left="20"/>
              <w:jc w:val="both"/>
            </w:pPr>
            <w:r>
              <w:rPr>
                <w:rFonts w:ascii="Times New Roman"/>
                <w:b w:val="false"/>
                <w:i w:val="false"/>
                <w:color w:val="000000"/>
                <w:sz w:val="20"/>
              </w:rPr>
              <w:t>
7. Түсіну үшін нақты мағынасын сақтап, бірақ тұжырымдамасын өзгерте отырып, ауызша аударма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9" w:id="281"/>
          <w:p>
            <w:pPr>
              <w:spacing w:after="20"/>
              <w:ind w:left="20"/>
              <w:jc w:val="both"/>
            </w:pPr>
            <w:r>
              <w:rPr>
                <w:rFonts w:ascii="Times New Roman"/>
                <w:b w:val="false"/>
                <w:i w:val="false"/>
                <w:color w:val="000000"/>
                <w:sz w:val="20"/>
              </w:rPr>
              <w:t>
Білімдер:</w:t>
            </w:r>
          </w:p>
          <w:bookmarkEnd w:id="281"/>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В2 немесе С1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Тұрмыстық жағдаяттарға (мысалы: тұрғын үй, әлеуметтік қызметтер) қатысты заңнама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Аудармашылық әдеп негіздері;</w:t>
            </w:r>
          </w:p>
          <w:p>
            <w:pPr>
              <w:spacing w:after="20"/>
              <w:ind w:left="20"/>
              <w:jc w:val="both"/>
            </w:pPr>
            <w:r>
              <w:rPr>
                <w:rFonts w:ascii="Times New Roman"/>
                <w:b w:val="false"/>
                <w:i w:val="false"/>
                <w:color w:val="000000"/>
                <w:sz w:val="20"/>
              </w:rPr>
              <w:t>
4. Сатып алу, көлік, жалдау, медицина, қызмет көрсетуді қоса алғанда тұрмыстық өмірде пайдаланылатын терминдер.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3" w:id="282"/>
          <w:p>
            <w:pPr>
              <w:spacing w:after="20"/>
              <w:ind w:left="20"/>
              <w:jc w:val="both"/>
            </w:pPr>
            <w:r>
              <w:rPr>
                <w:rFonts w:ascii="Times New Roman"/>
                <w:b w:val="false"/>
                <w:i w:val="false"/>
                <w:color w:val="000000"/>
                <w:sz w:val="20"/>
              </w:rPr>
              <w:t>
Дағды 2:</w:t>
            </w:r>
          </w:p>
          <w:bookmarkEnd w:id="282"/>
          <w:p>
            <w:pPr>
              <w:spacing w:after="20"/>
              <w:ind w:left="20"/>
              <w:jc w:val="both"/>
            </w:pPr>
            <w:r>
              <w:rPr>
                <w:rFonts w:ascii="Times New Roman"/>
                <w:b w:val="false"/>
                <w:i w:val="false"/>
                <w:color w:val="000000"/>
                <w:sz w:val="20"/>
              </w:rPr>
              <w:t>
Жалпы іскерлік салада ауызша дәйекті аударманы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4" w:id="283"/>
          <w:p>
            <w:pPr>
              <w:spacing w:after="20"/>
              <w:ind w:left="20"/>
              <w:jc w:val="both"/>
            </w:pPr>
            <w:r>
              <w:rPr>
                <w:rFonts w:ascii="Times New Roman"/>
                <w:b w:val="false"/>
                <w:i w:val="false"/>
                <w:color w:val="000000"/>
                <w:sz w:val="20"/>
              </w:rPr>
              <w:t>
Машықтар:</w:t>
            </w:r>
          </w:p>
          <w:bookmarkEnd w:id="283"/>
          <w:p>
            <w:pPr>
              <w:spacing w:after="20"/>
              <w:ind w:left="20"/>
              <w:jc w:val="both"/>
            </w:pPr>
            <w:r>
              <w:rPr>
                <w:rFonts w:ascii="Times New Roman"/>
                <w:b w:val="false"/>
                <w:i w:val="false"/>
                <w:color w:val="000000"/>
                <w:sz w:val="20"/>
              </w:rPr>
              <w:t>
</w:t>
            </w:r>
            <w:r>
              <w:rPr>
                <w:rFonts w:ascii="Times New Roman"/>
                <w:b w:val="false"/>
                <w:i w:val="false"/>
                <w:color w:val="000000"/>
                <w:sz w:val="20"/>
              </w:rPr>
              <w:t>1. Ауызша ізбе-із аударма техникасын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Іскерлік қарым-қатынасқа тән күрделі тілдік құрылымдарды түсіну және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Дәл аударма үшін ақпаратты қабылдау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Келіссөздер, презентациялар, есептер, шарттарды талқылау және пайдаланылатын терминдерді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Аударма кезінде жазып алу техникасын меңгеру және қысқартылған сөздерді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6. Мәдени және лингвистикалық ерекшеліктерді ескере отырып, аударма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Ауызша ізбе-із аударманы қолдауға арналған қосымшалар мен құралдарды пайдалану (цифрлық сөздіктер, глоссарийлер, терминдердің деректер базасы);</w:t>
            </w:r>
          </w:p>
          <w:p>
            <w:pPr>
              <w:spacing w:after="20"/>
              <w:ind w:left="20"/>
              <w:jc w:val="both"/>
            </w:pPr>
            <w:r>
              <w:rPr>
                <w:rFonts w:ascii="Times New Roman"/>
                <w:b w:val="false"/>
                <w:i w:val="false"/>
                <w:color w:val="000000"/>
                <w:sz w:val="20"/>
              </w:rPr>
              <w:t>
8. Іскерлік үдеріске қатысушылармен тығыз өзара қарым-қатынаста жұмыс істеу.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2" w:id="284"/>
          <w:p>
            <w:pPr>
              <w:spacing w:after="20"/>
              <w:ind w:left="20"/>
              <w:jc w:val="both"/>
            </w:pPr>
            <w:r>
              <w:rPr>
                <w:rFonts w:ascii="Times New Roman"/>
                <w:b w:val="false"/>
                <w:i w:val="false"/>
                <w:color w:val="000000"/>
                <w:sz w:val="20"/>
              </w:rPr>
              <w:t>
Білімдер:</w:t>
            </w:r>
          </w:p>
          <w:bookmarkEnd w:id="284"/>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В2 немесе С1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мәнмәтінімен байланысты экономика, құқық, қаржы, маркетинг немесе басқа да салалардың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Аудармашылық әдеп негіздері;</w:t>
            </w:r>
          </w:p>
          <w:p>
            <w:pPr>
              <w:spacing w:after="20"/>
              <w:ind w:left="20"/>
              <w:jc w:val="both"/>
            </w:pPr>
            <w:r>
              <w:rPr>
                <w:rFonts w:ascii="Times New Roman"/>
                <w:b w:val="false"/>
                <w:i w:val="false"/>
                <w:color w:val="000000"/>
                <w:sz w:val="20"/>
              </w:rPr>
              <w:t>
4. Іскерлік құжаттардың (шарттар, келісімдер, хаттамалар) құрылымдары мен мазмұны.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6" w:id="285"/>
          <w:p>
            <w:pPr>
              <w:spacing w:after="20"/>
              <w:ind w:left="20"/>
              <w:jc w:val="both"/>
            </w:pPr>
            <w:r>
              <w:rPr>
                <w:rFonts w:ascii="Times New Roman"/>
                <w:b w:val="false"/>
                <w:i w:val="false"/>
                <w:color w:val="000000"/>
                <w:sz w:val="20"/>
              </w:rPr>
              <w:t>
Дағды 3:</w:t>
            </w:r>
          </w:p>
          <w:bookmarkEnd w:id="285"/>
          <w:p>
            <w:pPr>
              <w:spacing w:after="20"/>
              <w:ind w:left="20"/>
              <w:jc w:val="both"/>
            </w:pPr>
            <w:r>
              <w:rPr>
                <w:rFonts w:ascii="Times New Roman"/>
                <w:b w:val="false"/>
                <w:i w:val="false"/>
                <w:color w:val="000000"/>
                <w:sz w:val="20"/>
              </w:rPr>
              <w:t>
Бейресми мәдениетаралық қарым-қатынасты қамтамасыз ету үшін аударманы жүзеге асыру (сұхбаттың ауызша тізбекті аудармасы)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7" w:id="286"/>
          <w:p>
            <w:pPr>
              <w:spacing w:after="20"/>
              <w:ind w:left="20"/>
              <w:jc w:val="both"/>
            </w:pPr>
            <w:r>
              <w:rPr>
                <w:rFonts w:ascii="Times New Roman"/>
                <w:b w:val="false"/>
                <w:i w:val="false"/>
                <w:color w:val="000000"/>
                <w:sz w:val="20"/>
              </w:rPr>
              <w:t>
Машықтар:</w:t>
            </w:r>
          </w:p>
          <w:bookmarkEnd w:id="286"/>
          <w:p>
            <w:pPr>
              <w:spacing w:after="20"/>
              <w:ind w:left="20"/>
              <w:jc w:val="both"/>
            </w:pPr>
            <w:r>
              <w:rPr>
                <w:rFonts w:ascii="Times New Roman"/>
                <w:b w:val="false"/>
                <w:i w:val="false"/>
                <w:color w:val="000000"/>
                <w:sz w:val="20"/>
              </w:rPr>
              <w:t>
</w:t>
            </w:r>
            <w:r>
              <w:rPr>
                <w:rFonts w:ascii="Times New Roman"/>
                <w:b w:val="false"/>
                <w:i w:val="false"/>
                <w:color w:val="000000"/>
                <w:sz w:val="20"/>
              </w:rPr>
              <w:t>1. Бейресми қарым-қатынас табиғилығын сақтай отырып, сөйлеудің эмоциялық бояуы мен стилистикасын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Бейресми қарым-қатынасқа сай келетін лексикалық және грамматикалық құрылымдарды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Аудармашылық шапшаң жазу жүйесін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Сөздердің пиғылы мен астарын қабылдау және дұрыс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Әңгімеге қатысушылардың эмоциялары мен көңіл-күйлерін ескеріп, қарым-қатынас стилін бейімдей отырып, ауызша ізбе-із аударма жасау;</w:t>
            </w:r>
          </w:p>
          <w:p>
            <w:pPr>
              <w:spacing w:after="20"/>
              <w:ind w:left="20"/>
              <w:jc w:val="both"/>
            </w:pPr>
            <w:r>
              <w:rPr>
                <w:rFonts w:ascii="Times New Roman"/>
                <w:b w:val="false"/>
                <w:i w:val="false"/>
                <w:color w:val="000000"/>
                <w:sz w:val="20"/>
              </w:rPr>
              <w:t>
6. Бір тілден екінші тілге ауысу.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3" w:id="287"/>
          <w:p>
            <w:pPr>
              <w:spacing w:after="20"/>
              <w:ind w:left="20"/>
              <w:jc w:val="both"/>
            </w:pPr>
            <w:r>
              <w:rPr>
                <w:rFonts w:ascii="Times New Roman"/>
                <w:b w:val="false"/>
                <w:i w:val="false"/>
                <w:color w:val="000000"/>
                <w:sz w:val="20"/>
              </w:rPr>
              <w:t>
Білімдер:</w:t>
            </w:r>
          </w:p>
          <w:bookmarkEnd w:id="287"/>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В2 немесе С1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Бейресми әңгімеде жиі талқыланатын тақырыптар (мәдениет, хобби, тағам, саяхат, әлеуметтік мәселелер);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Аудармашылық әдеп негіздері;</w:t>
            </w:r>
          </w:p>
          <w:p>
            <w:pPr>
              <w:spacing w:after="20"/>
              <w:ind w:left="20"/>
              <w:jc w:val="both"/>
            </w:pPr>
            <w:r>
              <w:rPr>
                <w:rFonts w:ascii="Times New Roman"/>
                <w:b w:val="false"/>
                <w:i w:val="false"/>
                <w:color w:val="000000"/>
                <w:sz w:val="20"/>
              </w:rPr>
              <w:t>
4. Қарым-қатынастың екі тарапына да тән мәдени және әлеуметтік нормалар, дәстүрлер және салттар.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7" w:id="288"/>
          <w:p>
            <w:pPr>
              <w:spacing w:after="20"/>
              <w:ind w:left="20"/>
              <w:jc w:val="both"/>
            </w:pPr>
            <w:r>
              <w:rPr>
                <w:rFonts w:ascii="Times New Roman"/>
                <w:b w:val="false"/>
                <w:i w:val="false"/>
                <w:color w:val="000000"/>
                <w:sz w:val="20"/>
              </w:rPr>
              <w:t>
Дағды 4:</w:t>
            </w:r>
          </w:p>
          <w:bookmarkEnd w:id="288"/>
          <w:p>
            <w:pPr>
              <w:spacing w:after="20"/>
              <w:ind w:left="20"/>
              <w:jc w:val="both"/>
            </w:pPr>
            <w:r>
              <w:rPr>
                <w:rFonts w:ascii="Times New Roman"/>
                <w:b w:val="false"/>
                <w:i w:val="false"/>
                <w:color w:val="000000"/>
                <w:sz w:val="20"/>
              </w:rPr>
              <w:t>
Ақпараттық (аналитикалық емес) сипаттағы типтік матриалдардың ауызша аудармасын (парақтан аудару)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8" w:id="289"/>
          <w:p>
            <w:pPr>
              <w:spacing w:after="20"/>
              <w:ind w:left="20"/>
              <w:jc w:val="both"/>
            </w:pPr>
            <w:r>
              <w:rPr>
                <w:rFonts w:ascii="Times New Roman"/>
                <w:b w:val="false"/>
                <w:i w:val="false"/>
                <w:color w:val="000000"/>
                <w:sz w:val="20"/>
              </w:rPr>
              <w:t>
Машықтар:</w:t>
            </w:r>
          </w:p>
          <w:bookmarkEnd w:id="289"/>
          <w:p>
            <w:pPr>
              <w:spacing w:after="20"/>
              <w:ind w:left="20"/>
              <w:jc w:val="both"/>
            </w:pPr>
            <w:r>
              <w:rPr>
                <w:rFonts w:ascii="Times New Roman"/>
                <w:b w:val="false"/>
                <w:i w:val="false"/>
                <w:color w:val="000000"/>
                <w:sz w:val="20"/>
              </w:rPr>
              <w:t>
</w:t>
            </w:r>
            <w:r>
              <w:rPr>
                <w:rFonts w:ascii="Times New Roman"/>
                <w:b w:val="false"/>
                <w:i w:val="false"/>
                <w:color w:val="000000"/>
                <w:sz w:val="20"/>
              </w:rPr>
              <w:t>1. Мәтіннің мәнін ықшамдалған және түсінікті нысанда жеткізе отырып, ауызша аударма жасау (дайындықсыз);</w:t>
            </w:r>
          </w:p>
          <w:p>
            <w:pPr>
              <w:spacing w:after="20"/>
              <w:ind w:left="20"/>
              <w:jc w:val="both"/>
            </w:pPr>
            <w:r>
              <w:rPr>
                <w:rFonts w:ascii="Times New Roman"/>
                <w:b w:val="false"/>
                <w:i w:val="false"/>
                <w:color w:val="000000"/>
                <w:sz w:val="20"/>
              </w:rPr>
              <w:t>
</w:t>
            </w:r>
            <w:r>
              <w:rPr>
                <w:rFonts w:ascii="Times New Roman"/>
                <w:b w:val="false"/>
                <w:i w:val="false"/>
                <w:color w:val="000000"/>
                <w:sz w:val="20"/>
              </w:rPr>
              <w:t>2. Мәтінді талдау және аудару үшін басты элементтерін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Дайындықсыз аударманың темпоралдық сипаттамаларын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Кәсіби міндеттерді орындау үшін қажетті ақпаратты анықтамалық әдебиет, электрондық деректер базасы және ғаламтордағы іздеу жүйелерінен іздеу дағдыларын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Ақпараттық (талдамалық емес) сипаттағы үлгілік материалдарға ауызша аударма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Аударманы ақпараттық (талдамалық емес) сипаттағы үлгілік материалдарға арналған талаптарға сәйкес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Күнделікті өмір, мәдениет, оқиғалар, қоғамдық немесе ресми іс-шаралармен байланысты лексиканы қолдану;</w:t>
            </w:r>
          </w:p>
          <w:p>
            <w:pPr>
              <w:spacing w:after="20"/>
              <w:ind w:left="20"/>
              <w:jc w:val="both"/>
            </w:pPr>
            <w:r>
              <w:rPr>
                <w:rFonts w:ascii="Times New Roman"/>
                <w:b w:val="false"/>
                <w:i w:val="false"/>
                <w:color w:val="000000"/>
                <w:sz w:val="20"/>
              </w:rPr>
              <w:t>
8. Негізгі ақпаратты айқындап, материалдан хабардар болу.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6" w:id="290"/>
          <w:p>
            <w:pPr>
              <w:spacing w:after="20"/>
              <w:ind w:left="20"/>
              <w:jc w:val="both"/>
            </w:pPr>
            <w:r>
              <w:rPr>
                <w:rFonts w:ascii="Times New Roman"/>
                <w:b w:val="false"/>
                <w:i w:val="false"/>
                <w:color w:val="000000"/>
                <w:sz w:val="20"/>
              </w:rPr>
              <w:t>
Білімдер:</w:t>
            </w:r>
          </w:p>
          <w:bookmarkEnd w:id="29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Заманауи тілдік үрдістер мен цифрлық лексиканы қоса алғанда, В2 немесе С1 деңгейіндегі қазақ (орыс) және шет тілдері;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2. Мәтін тақырыбына сәйкес нысаналық сала;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Ақпараттық мәтіндерге (хабарламалар, хабарландырулар, нұсқаулықтар) тән лексика; </w:t>
            </w:r>
          </w:p>
          <w:p>
            <w:pPr>
              <w:spacing w:after="20"/>
              <w:ind w:left="20"/>
              <w:jc w:val="both"/>
            </w:pPr>
            <w:r>
              <w:rPr>
                <w:rFonts w:ascii="Times New Roman"/>
                <w:b w:val="false"/>
                <w:i w:val="false"/>
                <w:color w:val="000000"/>
                <w:sz w:val="20"/>
              </w:rPr>
              <w:t>
4. Хабарландырулар, нұсқаулықтар, баспасөз хабарламалары, сипаттамалар секілді құжаттардың құрылымдары мен ерекшеліктері.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0" w:id="291"/>
          <w:p>
            <w:pPr>
              <w:spacing w:after="20"/>
              <w:ind w:left="20"/>
              <w:jc w:val="both"/>
            </w:pPr>
            <w:r>
              <w:rPr>
                <w:rFonts w:ascii="Times New Roman"/>
                <w:b w:val="false"/>
                <w:i w:val="false"/>
                <w:color w:val="000000"/>
                <w:sz w:val="20"/>
              </w:rPr>
              <w:t>
өз бетінше және топта жұмыс істеу қабілеті</w:t>
            </w:r>
          </w:p>
          <w:bookmarkEnd w:id="291"/>
          <w:p>
            <w:pPr>
              <w:spacing w:after="20"/>
              <w:ind w:left="20"/>
              <w:jc w:val="both"/>
            </w:pPr>
            <w:r>
              <w:rPr>
                <w:rFonts w:ascii="Times New Roman"/>
                <w:b w:val="false"/>
                <w:i w:val="false"/>
                <w:color w:val="000000"/>
                <w:sz w:val="20"/>
              </w:rPr>
              <w:t>
</w:t>
            </w:r>
            <w:r>
              <w:rPr>
                <w:rFonts w:ascii="Times New Roman"/>
                <w:b w:val="false"/>
                <w:i w:val="false"/>
                <w:color w:val="000000"/>
                <w:sz w:val="20"/>
              </w:rPr>
              <w:t>жоғары кәсібилік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мәдениетаралық және ұлтаралық толеранттылық</w:t>
            </w:r>
          </w:p>
          <w:p>
            <w:pPr>
              <w:spacing w:after="20"/>
              <w:ind w:left="20"/>
              <w:jc w:val="both"/>
            </w:pPr>
            <w:r>
              <w:rPr>
                <w:rFonts w:ascii="Times New Roman"/>
                <w:b w:val="false"/>
                <w:i w:val="false"/>
                <w:color w:val="000000"/>
                <w:sz w:val="20"/>
              </w:rPr>
              <w:t>
мінез-құлық мәдениеті мен әдебі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Синхрондық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Синхрондық аудармашы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Кәсіптің карточкасы "Аудармашы (жазбаша)":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2643-2-001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3" w:id="292"/>
          <w:p>
            <w:pPr>
              <w:spacing w:after="20"/>
              <w:ind w:left="20"/>
              <w:jc w:val="both"/>
            </w:pPr>
            <w:r>
              <w:rPr>
                <w:rFonts w:ascii="Times New Roman"/>
                <w:b w:val="false"/>
                <w:i w:val="false"/>
                <w:color w:val="000000"/>
                <w:sz w:val="20"/>
              </w:rPr>
              <w:t xml:space="preserve">
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22003 тіркелген). </w:t>
            </w:r>
          </w:p>
          <w:bookmarkEnd w:id="292"/>
          <w:p>
            <w:pPr>
              <w:spacing w:after="20"/>
              <w:ind w:left="20"/>
              <w:jc w:val="both"/>
            </w:pPr>
            <w:r>
              <w:rPr>
                <w:rFonts w:ascii="Times New Roman"/>
                <w:b w:val="false"/>
                <w:i w:val="false"/>
                <w:color w:val="000000"/>
                <w:sz w:val="20"/>
              </w:rPr>
              <w:t xml:space="preserve">
7-параграф. Аудармашы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 w:id="293"/>
          <w:p>
            <w:pPr>
              <w:spacing w:after="20"/>
              <w:ind w:left="20"/>
              <w:jc w:val="both"/>
            </w:pPr>
            <w:r>
              <w:rPr>
                <w:rFonts w:ascii="Times New Roman"/>
                <w:b w:val="false"/>
                <w:i w:val="false"/>
                <w:color w:val="000000"/>
                <w:sz w:val="20"/>
              </w:rPr>
              <w:t>
Білім деңгейі:</w:t>
            </w:r>
          </w:p>
          <w:bookmarkEnd w:id="293"/>
          <w:p>
            <w:pPr>
              <w:spacing w:after="20"/>
              <w:ind w:left="20"/>
              <w:jc w:val="both"/>
            </w:pPr>
            <w:r>
              <w:rPr>
                <w:rFonts w:ascii="Times New Roman"/>
                <w:b w:val="false"/>
                <w:i w:val="false"/>
                <w:color w:val="000000"/>
                <w:sz w:val="20"/>
              </w:rPr>
              <w:t xml:space="preserve">
ТжКБ (орта деңгейдегі маман)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 w:id="294"/>
          <w:p>
            <w:pPr>
              <w:spacing w:after="20"/>
              <w:ind w:left="20"/>
              <w:jc w:val="both"/>
            </w:pPr>
            <w:r>
              <w:rPr>
                <w:rFonts w:ascii="Times New Roman"/>
                <w:b w:val="false"/>
                <w:i w:val="false"/>
                <w:color w:val="000000"/>
                <w:sz w:val="20"/>
              </w:rPr>
              <w:t>
Мамандық:</w:t>
            </w:r>
          </w:p>
          <w:bookmarkEnd w:id="294"/>
          <w:p>
            <w:pPr>
              <w:spacing w:after="20"/>
              <w:ind w:left="20"/>
              <w:jc w:val="both"/>
            </w:pPr>
            <w:r>
              <w:rPr>
                <w:rFonts w:ascii="Times New Roman"/>
                <w:b w:val="false"/>
                <w:i w:val="false"/>
                <w:color w:val="000000"/>
                <w:sz w:val="20"/>
              </w:rPr>
              <w:t xml:space="preserve">
Аударма ісі (түрлері бойынша)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6" w:id="295"/>
          <w:p>
            <w:pPr>
              <w:spacing w:after="20"/>
              <w:ind w:left="20"/>
              <w:jc w:val="both"/>
            </w:pPr>
            <w:r>
              <w:rPr>
                <w:rFonts w:ascii="Times New Roman"/>
                <w:b w:val="false"/>
                <w:i w:val="false"/>
                <w:color w:val="000000"/>
                <w:sz w:val="20"/>
              </w:rPr>
              <w:t>
Білім деңгейі:</w:t>
            </w:r>
          </w:p>
          <w:bookmarkEnd w:id="295"/>
          <w:p>
            <w:pPr>
              <w:spacing w:after="20"/>
              <w:ind w:left="20"/>
              <w:jc w:val="both"/>
            </w:pPr>
            <w:r>
              <w:rPr>
                <w:rFonts w:ascii="Times New Roman"/>
                <w:b w:val="false"/>
                <w:i w:val="false"/>
                <w:color w:val="000000"/>
                <w:sz w:val="20"/>
              </w:rPr>
              <w:t xml:space="preserve">
ТжКБ (орта деңгейдегі маман)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7" w:id="296"/>
          <w:p>
            <w:pPr>
              <w:spacing w:after="20"/>
              <w:ind w:left="20"/>
              <w:jc w:val="both"/>
            </w:pPr>
            <w:r>
              <w:rPr>
                <w:rFonts w:ascii="Times New Roman"/>
                <w:b w:val="false"/>
                <w:i w:val="false"/>
                <w:color w:val="000000"/>
                <w:sz w:val="20"/>
              </w:rPr>
              <w:t>
Мамандық:</w:t>
            </w:r>
          </w:p>
          <w:bookmarkEnd w:id="296"/>
          <w:p>
            <w:pPr>
              <w:spacing w:after="20"/>
              <w:ind w:left="20"/>
              <w:jc w:val="both"/>
            </w:pPr>
            <w:r>
              <w:rPr>
                <w:rFonts w:ascii="Times New Roman"/>
                <w:b w:val="false"/>
                <w:i w:val="false"/>
                <w:color w:val="000000"/>
                <w:sz w:val="20"/>
              </w:rPr>
              <w:t xml:space="preserve">
Негізгі орта білім берудегі тіл мен әдебиетті оқытудың педагогикасы мен әдістемесі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етпейді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Аудармашылардың біліктілігін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8" w:id="297"/>
          <w:p>
            <w:pPr>
              <w:spacing w:after="20"/>
              <w:ind w:left="20"/>
              <w:jc w:val="both"/>
            </w:pPr>
            <w:r>
              <w:rPr>
                <w:rFonts w:ascii="Times New Roman"/>
                <w:b w:val="false"/>
                <w:i w:val="false"/>
                <w:color w:val="000000"/>
                <w:sz w:val="20"/>
              </w:rPr>
              <w:t>
2642-2-011 - Редактор-аудармашы</w:t>
            </w:r>
          </w:p>
          <w:bookmarkEnd w:id="297"/>
          <w:p>
            <w:pPr>
              <w:spacing w:after="20"/>
              <w:ind w:left="20"/>
              <w:jc w:val="both"/>
            </w:pPr>
            <w:r>
              <w:rPr>
                <w:rFonts w:ascii="Times New Roman"/>
                <w:b w:val="false"/>
                <w:i w:val="false"/>
                <w:color w:val="000000"/>
                <w:sz w:val="20"/>
              </w:rPr>
              <w:t>
</w:t>
            </w:r>
            <w:r>
              <w:rPr>
                <w:rFonts w:ascii="Times New Roman"/>
                <w:b w:val="false"/>
                <w:i w:val="false"/>
                <w:color w:val="000000"/>
                <w:sz w:val="20"/>
              </w:rPr>
              <w:t>2643-2-002 - Техникалық әдебиет аудармашысы</w:t>
            </w:r>
          </w:p>
          <w:p>
            <w:pPr>
              <w:spacing w:after="20"/>
              <w:ind w:left="20"/>
              <w:jc w:val="both"/>
            </w:pPr>
            <w:r>
              <w:rPr>
                <w:rFonts w:ascii="Times New Roman"/>
                <w:b w:val="false"/>
                <w:i w:val="false"/>
                <w:color w:val="000000"/>
                <w:sz w:val="20"/>
              </w:rPr>
              <w:t>
</w:t>
            </w:r>
            <w:r>
              <w:rPr>
                <w:rFonts w:ascii="Times New Roman"/>
                <w:b w:val="false"/>
                <w:i w:val="false"/>
                <w:color w:val="000000"/>
                <w:sz w:val="20"/>
              </w:rPr>
              <w:t>2643-3-001 - Ресми аудармашы</w:t>
            </w:r>
          </w:p>
          <w:p>
            <w:pPr>
              <w:spacing w:after="20"/>
              <w:ind w:left="20"/>
              <w:jc w:val="both"/>
            </w:pPr>
            <w:r>
              <w:rPr>
                <w:rFonts w:ascii="Times New Roman"/>
                <w:b w:val="false"/>
                <w:i w:val="false"/>
                <w:color w:val="000000"/>
                <w:sz w:val="20"/>
              </w:rPr>
              <w:t>
</w:t>
            </w:r>
            <w:r>
              <w:rPr>
                <w:rFonts w:ascii="Times New Roman"/>
                <w:b w:val="false"/>
                <w:i w:val="false"/>
                <w:color w:val="000000"/>
                <w:sz w:val="20"/>
              </w:rPr>
              <w:t>2643-3-003 - Дипломатиялық аудармашы</w:t>
            </w:r>
          </w:p>
          <w:p>
            <w:pPr>
              <w:spacing w:after="20"/>
              <w:ind w:left="20"/>
              <w:jc w:val="both"/>
            </w:pPr>
            <w:r>
              <w:rPr>
                <w:rFonts w:ascii="Times New Roman"/>
                <w:b w:val="false"/>
                <w:i w:val="false"/>
                <w:color w:val="000000"/>
                <w:sz w:val="20"/>
              </w:rPr>
              <w:t>
</w:t>
            </w:r>
            <w:r>
              <w:rPr>
                <w:rFonts w:ascii="Times New Roman"/>
                <w:b w:val="false"/>
                <w:i w:val="false"/>
                <w:color w:val="000000"/>
                <w:sz w:val="20"/>
              </w:rPr>
              <w:t>2642-2-005 - Аудармалардың бақылау редакторы</w:t>
            </w:r>
          </w:p>
          <w:p>
            <w:pPr>
              <w:spacing w:after="20"/>
              <w:ind w:left="20"/>
              <w:jc w:val="both"/>
            </w:pPr>
            <w:r>
              <w:rPr>
                <w:rFonts w:ascii="Times New Roman"/>
                <w:b w:val="false"/>
                <w:i w:val="false"/>
                <w:color w:val="000000"/>
                <w:sz w:val="20"/>
              </w:rPr>
              <w:t>
2643-9-003 - Лингвист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Тіларалық жазбаша аударманы жүзеге асыру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Тұрмыстық және жалпы іскери салаларда жазбаша аударманы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 w:id="298"/>
          <w:p>
            <w:pPr>
              <w:spacing w:after="20"/>
              <w:ind w:left="20"/>
              <w:jc w:val="both"/>
            </w:pPr>
            <w:r>
              <w:rPr>
                <w:rFonts w:ascii="Times New Roman"/>
                <w:b w:val="false"/>
                <w:i w:val="false"/>
                <w:color w:val="000000"/>
                <w:sz w:val="20"/>
              </w:rPr>
              <w:t>
Еңбек функциясы 1:</w:t>
            </w:r>
          </w:p>
          <w:bookmarkEnd w:id="298"/>
          <w:p>
            <w:pPr>
              <w:spacing w:after="20"/>
              <w:ind w:left="20"/>
              <w:jc w:val="both"/>
            </w:pPr>
            <w:r>
              <w:rPr>
                <w:rFonts w:ascii="Times New Roman"/>
                <w:b w:val="false"/>
                <w:i w:val="false"/>
                <w:color w:val="000000"/>
                <w:sz w:val="20"/>
              </w:rPr>
              <w:t>
Тұрмыстық және жалпы іскери салаларда жазбаша аударманы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4" w:id="299"/>
          <w:p>
            <w:pPr>
              <w:spacing w:after="20"/>
              <w:ind w:left="20"/>
              <w:jc w:val="both"/>
            </w:pPr>
            <w:r>
              <w:rPr>
                <w:rFonts w:ascii="Times New Roman"/>
                <w:b w:val="false"/>
                <w:i w:val="false"/>
                <w:color w:val="000000"/>
                <w:sz w:val="20"/>
              </w:rPr>
              <w:t>
Дағды 1:</w:t>
            </w:r>
          </w:p>
          <w:bookmarkEnd w:id="299"/>
          <w:p>
            <w:pPr>
              <w:spacing w:after="20"/>
              <w:ind w:left="20"/>
              <w:jc w:val="both"/>
            </w:pPr>
            <w:r>
              <w:rPr>
                <w:rFonts w:ascii="Times New Roman"/>
                <w:b w:val="false"/>
                <w:i w:val="false"/>
                <w:color w:val="000000"/>
                <w:sz w:val="20"/>
              </w:rPr>
              <w:t>
Тұрмыстық салада жазбаша аударманы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 w:id="300"/>
          <w:p>
            <w:pPr>
              <w:spacing w:after="20"/>
              <w:ind w:left="20"/>
              <w:jc w:val="both"/>
            </w:pPr>
            <w:r>
              <w:rPr>
                <w:rFonts w:ascii="Times New Roman"/>
                <w:b w:val="false"/>
                <w:i w:val="false"/>
                <w:color w:val="000000"/>
                <w:sz w:val="20"/>
              </w:rPr>
              <w:t>
Машықтар:</w:t>
            </w:r>
          </w:p>
          <w:bookmarkEnd w:id="300"/>
          <w:p>
            <w:pPr>
              <w:spacing w:after="20"/>
              <w:ind w:left="20"/>
              <w:jc w:val="both"/>
            </w:pPr>
            <w:r>
              <w:rPr>
                <w:rFonts w:ascii="Times New Roman"/>
                <w:b w:val="false"/>
                <w:i w:val="false"/>
                <w:color w:val="000000"/>
                <w:sz w:val="20"/>
              </w:rPr>
              <w:t>
</w:t>
            </w:r>
            <w:r>
              <w:rPr>
                <w:rFonts w:ascii="Times New Roman"/>
                <w:b w:val="false"/>
                <w:i w:val="false"/>
                <w:color w:val="000000"/>
                <w:sz w:val="20"/>
              </w:rPr>
              <w:t>1. Мәтін тақырыбы мен оған тән терминологияны ұғыну;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Аударылатын мәтіннің коммуникативтік бағыттылығын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Тұрмыстық салаға (жөндеу, тұрмыстық техника, сатып алу, әлеуметтік қызметтер, тұрғын үй және жалдау, күнделікті қарым-қатынас) жататын тақырыптық лексиканы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Тұрмыстық салаға жататын ауқымды лексикалық қорды (күнделікті лексика, фразеологизмдер, идиомалар)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Мәтін аудармасын аударылатын тілдің жанрлық-стилистикалық нормаларына сәйкес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Автоматтандырылған және автоматты аударма элементтерін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Аударма мәтінін аударылатын тілде қабылданған нормаларға және тапсырыс берушінің талаптарына сәйкес редакциялау;</w:t>
            </w:r>
          </w:p>
          <w:p>
            <w:pPr>
              <w:spacing w:after="20"/>
              <w:ind w:left="20"/>
              <w:jc w:val="both"/>
            </w:pPr>
            <w:r>
              <w:rPr>
                <w:rFonts w:ascii="Times New Roman"/>
                <w:b w:val="false"/>
                <w:i w:val="false"/>
                <w:color w:val="000000"/>
                <w:sz w:val="20"/>
              </w:rPr>
              <w:t>
8. Екі тілде де сауатты жазу және сөйлемдердің құрылымын түсіну.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3" w:id="301"/>
          <w:p>
            <w:pPr>
              <w:spacing w:after="20"/>
              <w:ind w:left="20"/>
              <w:jc w:val="both"/>
            </w:pPr>
            <w:r>
              <w:rPr>
                <w:rFonts w:ascii="Times New Roman"/>
                <w:b w:val="false"/>
                <w:i w:val="false"/>
                <w:color w:val="000000"/>
                <w:sz w:val="20"/>
              </w:rPr>
              <w:t>
Білімдер:</w:t>
            </w:r>
          </w:p>
          <w:bookmarkEnd w:id="301"/>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В2 немесе С1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Тілдердің мәдени ерекшеліктері (жүгіну, сыпайылық, күнделікті нормалар);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 (орыс) және шет тілдерінің грамматикасы мен стилистикасы;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Жазбаша мәтінді аударылатын тілде ресімдеу техникасы;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Қазақ (орыс) және шет тілдеріне аудару тақырыптары бойынша терминология;</w:t>
            </w:r>
          </w:p>
          <w:p>
            <w:pPr>
              <w:spacing w:after="20"/>
              <w:ind w:left="20"/>
              <w:jc w:val="both"/>
            </w:pPr>
            <w:r>
              <w:rPr>
                <w:rFonts w:ascii="Times New Roman"/>
                <w:b w:val="false"/>
                <w:i w:val="false"/>
                <w:color w:val="000000"/>
                <w:sz w:val="20"/>
              </w:rPr>
              <w:t>
</w:t>
            </w:r>
            <w:r>
              <w:rPr>
                <w:rFonts w:ascii="Times New Roman"/>
                <w:b w:val="false"/>
                <w:i w:val="false"/>
                <w:color w:val="000000"/>
                <w:sz w:val="20"/>
              </w:rPr>
              <w:t>6. Сөздіктер, терминологиялық стандарттар, жинақтар және анықтамалықтары;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Құжаттарды, мысалы түбіртектер, өтініштер, хаттар ресімдеу қағидалары;</w:t>
            </w:r>
          </w:p>
          <w:p>
            <w:pPr>
              <w:spacing w:after="20"/>
              <w:ind w:left="20"/>
              <w:jc w:val="both"/>
            </w:pPr>
            <w:r>
              <w:rPr>
                <w:rFonts w:ascii="Times New Roman"/>
                <w:b w:val="false"/>
                <w:i w:val="false"/>
                <w:color w:val="000000"/>
                <w:sz w:val="20"/>
              </w:rPr>
              <w:t>
8. Еңбек заңнамасын, еңбек қауіпсіздігі және оны қорғау бойынша ішкі еңбек тәртібін, өндірістік санитария, өрт қауіпсіздігі талаптары.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1" w:id="302"/>
          <w:p>
            <w:pPr>
              <w:spacing w:after="20"/>
              <w:ind w:left="20"/>
              <w:jc w:val="both"/>
            </w:pPr>
            <w:r>
              <w:rPr>
                <w:rFonts w:ascii="Times New Roman"/>
                <w:b w:val="false"/>
                <w:i w:val="false"/>
                <w:color w:val="000000"/>
                <w:sz w:val="20"/>
              </w:rPr>
              <w:t>
Дағды 2:</w:t>
            </w:r>
          </w:p>
          <w:bookmarkEnd w:id="302"/>
          <w:p>
            <w:pPr>
              <w:spacing w:after="20"/>
              <w:ind w:left="20"/>
              <w:jc w:val="both"/>
            </w:pPr>
            <w:r>
              <w:rPr>
                <w:rFonts w:ascii="Times New Roman"/>
                <w:b w:val="false"/>
                <w:i w:val="false"/>
                <w:color w:val="000000"/>
                <w:sz w:val="20"/>
              </w:rPr>
              <w:t>
Жалпы іскерлік салада жазбаша аударманы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2" w:id="303"/>
          <w:p>
            <w:pPr>
              <w:spacing w:after="20"/>
              <w:ind w:left="20"/>
              <w:jc w:val="both"/>
            </w:pPr>
            <w:r>
              <w:rPr>
                <w:rFonts w:ascii="Times New Roman"/>
                <w:b w:val="false"/>
                <w:i w:val="false"/>
                <w:color w:val="000000"/>
                <w:sz w:val="20"/>
              </w:rPr>
              <w:t>
Машықтар:</w:t>
            </w:r>
          </w:p>
          <w:bookmarkEnd w:id="303"/>
          <w:p>
            <w:pPr>
              <w:spacing w:after="20"/>
              <w:ind w:left="20"/>
              <w:jc w:val="both"/>
            </w:pPr>
            <w:r>
              <w:rPr>
                <w:rFonts w:ascii="Times New Roman"/>
                <w:b w:val="false"/>
                <w:i w:val="false"/>
                <w:color w:val="000000"/>
                <w:sz w:val="20"/>
              </w:rPr>
              <w:t>
</w:t>
            </w:r>
            <w:r>
              <w:rPr>
                <w:rFonts w:ascii="Times New Roman"/>
                <w:b w:val="false"/>
                <w:i w:val="false"/>
                <w:color w:val="000000"/>
                <w:sz w:val="20"/>
              </w:rPr>
              <w:t>1. Аударылатын мәтіннің коммуникативтік бағыттылығын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Ресми және іскерлік стиль нормаларын сақтай отырып, сөздер мен сөз орамдарына нақты баламалар табу;</w:t>
            </w:r>
          </w:p>
          <w:p>
            <w:pPr>
              <w:spacing w:after="20"/>
              <w:ind w:left="20"/>
              <w:jc w:val="both"/>
            </w:pPr>
            <w:r>
              <w:rPr>
                <w:rFonts w:ascii="Times New Roman"/>
                <w:b w:val="false"/>
                <w:i w:val="false"/>
                <w:color w:val="000000"/>
                <w:sz w:val="20"/>
              </w:rPr>
              <w:t>
</w:t>
            </w:r>
            <w:r>
              <w:rPr>
                <w:rFonts w:ascii="Times New Roman"/>
                <w:b w:val="false"/>
                <w:i w:val="false"/>
                <w:color w:val="000000"/>
                <w:sz w:val="20"/>
              </w:rPr>
              <w:t>3. Іскерлік қарым-қатынасқа тән күрделі сөз орамдарын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Аударманы ресми және іскерлік сала талаптарына сәйкес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Мәтінді құжат түріне қарай бейімдеу: іскерлік хаттар, келісімшарттар, есептер, коммерциялық ұсыныстар, ресми хабарламалар;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6. Ресми және іскерлік құжаттамамен жұмыс істеуге арналған компьютерлік бағдарламалар техникасын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7. Мәтін стилі мен сарынын (ресми, бейресми, бейтарап) сақтай отырып, оның мағынасын жеткізу;</w:t>
            </w:r>
          </w:p>
          <w:p>
            <w:pPr>
              <w:spacing w:after="20"/>
              <w:ind w:left="20"/>
              <w:jc w:val="both"/>
            </w:pPr>
            <w:r>
              <w:rPr>
                <w:rFonts w:ascii="Times New Roman"/>
                <w:b w:val="false"/>
                <w:i w:val="false"/>
                <w:color w:val="000000"/>
                <w:sz w:val="20"/>
              </w:rPr>
              <w:t>
8. Іскерлік хаттар, меморандумдар, шарттар, есептер, ұсыныстардың құрылымы мен форматын түсіну.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0" w:id="304"/>
          <w:p>
            <w:pPr>
              <w:spacing w:after="20"/>
              <w:ind w:left="20"/>
              <w:jc w:val="both"/>
            </w:pPr>
            <w:r>
              <w:rPr>
                <w:rFonts w:ascii="Times New Roman"/>
                <w:b w:val="false"/>
                <w:i w:val="false"/>
                <w:color w:val="000000"/>
                <w:sz w:val="20"/>
              </w:rPr>
              <w:t>
Білімдер:</w:t>
            </w:r>
          </w:p>
          <w:bookmarkEnd w:id="304"/>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В2 немесе С1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Іскерлік хаттар, шарттар мен есептерді қоса алғанда заманауи аударма әдістемелері;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 (орыс) және шет тілдерінің грамматикасы мен стилистикасы;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Іскерлік және ресми құжаттаманы аударылатын тілде рәсімдеу техникасы;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5. Жалпы іскерлік сала бойынша қазақ (орыс) және шет тілдеріндегі терминологиясы;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6. Сөздіктер, терминологиялық стандарттар, жинақтар және анықтамалықтар;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7. Іскерлік стиль, ресми және жартылай ресми лексика;</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тілдің іскерлік қарым-қатынас этикетінің қағидалары мен стандарттары;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Жалпы іскерлік салада кәсіби аударма саласындағы әдеп және құқық нормалары;</w:t>
            </w:r>
          </w:p>
          <w:p>
            <w:pPr>
              <w:spacing w:after="20"/>
              <w:ind w:left="20"/>
              <w:jc w:val="both"/>
            </w:pPr>
            <w:r>
              <w:rPr>
                <w:rFonts w:ascii="Times New Roman"/>
                <w:b w:val="false"/>
                <w:i w:val="false"/>
                <w:color w:val="000000"/>
                <w:sz w:val="20"/>
              </w:rPr>
              <w:t>
10. Еңбек заңнамасын, еңбек қауіпсіздігі және оны қорғау бойынша ішкі еңбек тәртібі, өндірістік санитария, өрт қауіпсіздігі талаптары.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0" w:id="305"/>
          <w:p>
            <w:pPr>
              <w:spacing w:after="20"/>
              <w:ind w:left="20"/>
              <w:jc w:val="both"/>
            </w:pPr>
            <w:r>
              <w:rPr>
                <w:rFonts w:ascii="Times New Roman"/>
                <w:b w:val="false"/>
                <w:i w:val="false"/>
                <w:color w:val="000000"/>
                <w:sz w:val="20"/>
              </w:rPr>
              <w:t>
мінез-құлық мәдениеті мен әдебі</w:t>
            </w:r>
          </w:p>
          <w:bookmarkEnd w:id="305"/>
          <w:p>
            <w:pPr>
              <w:spacing w:after="20"/>
              <w:ind w:left="20"/>
              <w:jc w:val="both"/>
            </w:pPr>
            <w:r>
              <w:rPr>
                <w:rFonts w:ascii="Times New Roman"/>
                <w:b w:val="false"/>
                <w:i w:val="false"/>
                <w:color w:val="000000"/>
                <w:sz w:val="20"/>
              </w:rPr>
              <w:t>
</w:t>
            </w:r>
            <w:r>
              <w:rPr>
                <w:rFonts w:ascii="Times New Roman"/>
                <w:b w:val="false"/>
                <w:i w:val="false"/>
                <w:color w:val="000000"/>
                <w:sz w:val="20"/>
              </w:rPr>
              <w:t>өз бетінше және топта жұмыс істеу қабілеті</w:t>
            </w:r>
          </w:p>
          <w:p>
            <w:pPr>
              <w:spacing w:after="20"/>
              <w:ind w:left="20"/>
              <w:jc w:val="both"/>
            </w:pPr>
            <w:r>
              <w:rPr>
                <w:rFonts w:ascii="Times New Roman"/>
                <w:b w:val="false"/>
                <w:i w:val="false"/>
                <w:color w:val="000000"/>
                <w:sz w:val="20"/>
              </w:rPr>
              <w:t>
</w:t>
            </w:r>
            <w:r>
              <w:rPr>
                <w:rFonts w:ascii="Times New Roman"/>
                <w:b w:val="false"/>
                <w:i w:val="false"/>
                <w:color w:val="000000"/>
                <w:sz w:val="20"/>
              </w:rPr>
              <w:t>жоғары кәсібилік</w:t>
            </w:r>
          </w:p>
          <w:p>
            <w:pPr>
              <w:spacing w:after="20"/>
              <w:ind w:left="20"/>
              <w:jc w:val="both"/>
            </w:pPr>
            <w:r>
              <w:rPr>
                <w:rFonts w:ascii="Times New Roman"/>
                <w:b w:val="false"/>
                <w:i w:val="false"/>
                <w:color w:val="000000"/>
                <w:sz w:val="20"/>
              </w:rPr>
              <w:t>
мәдениетаралық және ұлтаралық толеранттылық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Синхрондық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Синхрондық аудармашы</w:t>
            </w:r>
          </w:p>
        </w:tc>
      </w:tr>
    </w:tbl>
    <w:bookmarkStart w:name="z1043" w:id="306"/>
    <w:p>
      <w:pPr>
        <w:spacing w:after="0"/>
        <w:ind w:left="0"/>
        <w:jc w:val="left"/>
      </w:pPr>
      <w:r>
        <w:rPr>
          <w:rFonts w:ascii="Times New Roman"/>
          <w:b/>
          <w:i w:val="false"/>
          <w:color w:val="000000"/>
        </w:rPr>
        <w:t xml:space="preserve"> 4-тарау. Кәсіптік стандарттың техникалық деректері</w:t>
      </w:r>
    </w:p>
    <w:bookmarkEnd w:id="306"/>
    <w:bookmarkStart w:name="z1044" w:id="307"/>
    <w:p>
      <w:pPr>
        <w:spacing w:after="0"/>
        <w:ind w:left="0"/>
        <w:jc w:val="both"/>
      </w:pPr>
      <w:r>
        <w:rPr>
          <w:rFonts w:ascii="Times New Roman"/>
          <w:b w:val="false"/>
          <w:i w:val="false"/>
          <w:color w:val="000000"/>
          <w:sz w:val="28"/>
        </w:rPr>
        <w:t>
      9. Мемлекеттік органның атауы: Қазакстан Республикасының Ғылым және жоғары білім министрлігі, Қарымсақова Әйгерім Кенжеқұлқызы, 74-15-94. a.karymsakova@sci.gov.kz</w:t>
      </w:r>
    </w:p>
    <w:bookmarkEnd w:id="307"/>
    <w:bookmarkStart w:name="z1045" w:id="308"/>
    <w:p>
      <w:pPr>
        <w:spacing w:after="0"/>
        <w:ind w:left="0"/>
        <w:jc w:val="both"/>
      </w:pPr>
      <w:r>
        <w:rPr>
          <w:rFonts w:ascii="Times New Roman"/>
          <w:b w:val="false"/>
          <w:i w:val="false"/>
          <w:color w:val="000000"/>
          <w:sz w:val="28"/>
        </w:rPr>
        <w:t>
      10. Әзірлеуге қатысатын ұйымдар (кәсіпорындар): Л.Н. Гумилев атындағы Еуразия ұлттық университеті – Кульдеева Гульнара Ильинична, "Гала Глобал Групп" жауапкершілігі шектеулі серіктестігі – Алиева-Тюфек Кульшан Эйваз гызы, "Қазақстан аударма академиясы" жауапкершілігі шектеулі серіктестігі – Лоенко Анна Васильевна, Абай атындағы Қазақ ұлттық педагогикалық университетті – Жумабекова Айгуль Казкеновна, Еуразия гуманитарлық институтының жоғары колледжі – Заурбекова Сауле Сайлауевна, Әлкей Марғұлан атындағы Павлодар педагогикалық университеті –Асылбеков Ерболат Калымжанович, Л.Н. Гумилев атындағы Еуразия ұлттық университеті – Ескиндирова Маншук Жумабаевна, Л.Н. Гумилев атындағы Еуразия ұлттық университеті – Акижанова Диана Муратовна.</w:t>
      </w:r>
    </w:p>
    <w:bookmarkEnd w:id="308"/>
    <w:bookmarkStart w:name="z1046" w:id="309"/>
    <w:p>
      <w:pPr>
        <w:spacing w:after="0"/>
        <w:ind w:left="0"/>
        <w:jc w:val="both"/>
      </w:pPr>
      <w:r>
        <w:rPr>
          <w:rFonts w:ascii="Times New Roman"/>
          <w:b w:val="false"/>
          <w:i w:val="false"/>
          <w:color w:val="000000"/>
          <w:sz w:val="28"/>
        </w:rPr>
        <w:t xml:space="preserve">
      11. Кәсіптік біліктілік жөніндегі салалық кеңес: №3, 10.03.2026 ж. </w:t>
      </w:r>
    </w:p>
    <w:bookmarkEnd w:id="309"/>
    <w:bookmarkStart w:name="z1047" w:id="310"/>
    <w:p>
      <w:pPr>
        <w:spacing w:after="0"/>
        <w:ind w:left="0"/>
        <w:jc w:val="both"/>
      </w:pPr>
      <w:r>
        <w:rPr>
          <w:rFonts w:ascii="Times New Roman"/>
          <w:b w:val="false"/>
          <w:i w:val="false"/>
          <w:color w:val="000000"/>
          <w:sz w:val="28"/>
        </w:rPr>
        <w:t xml:space="preserve">
      12. Кәсіптік біліктілік жөніндегі ұлттық орган: 25.05.2026 ж. </w:t>
      </w:r>
    </w:p>
    <w:bookmarkEnd w:id="310"/>
    <w:bookmarkStart w:name="z1048" w:id="311"/>
    <w:p>
      <w:pPr>
        <w:spacing w:after="0"/>
        <w:ind w:left="0"/>
        <w:jc w:val="both"/>
      </w:pPr>
      <w:r>
        <w:rPr>
          <w:rFonts w:ascii="Times New Roman"/>
          <w:b w:val="false"/>
          <w:i w:val="false"/>
          <w:color w:val="000000"/>
          <w:sz w:val="28"/>
        </w:rPr>
        <w:t xml:space="preserve">
      13. "Атамекен" Қазақстан Республикасының Ұлттық кәсіпкерлер палатасы: 29.06.2026 ж. </w:t>
      </w:r>
    </w:p>
    <w:bookmarkEnd w:id="311"/>
    <w:bookmarkStart w:name="z1049" w:id="312"/>
    <w:p>
      <w:pPr>
        <w:spacing w:after="0"/>
        <w:ind w:left="0"/>
        <w:jc w:val="both"/>
      </w:pPr>
      <w:r>
        <w:rPr>
          <w:rFonts w:ascii="Times New Roman"/>
          <w:b w:val="false"/>
          <w:i w:val="false"/>
          <w:color w:val="000000"/>
          <w:sz w:val="28"/>
        </w:rPr>
        <w:t xml:space="preserve">
      14. Нұсқа нөмірі және шығарылған жылы: нұсқа 2, 2026 ж. </w:t>
      </w:r>
    </w:p>
    <w:bookmarkEnd w:id="312"/>
    <w:bookmarkStart w:name="z1050" w:id="313"/>
    <w:p>
      <w:pPr>
        <w:spacing w:after="0"/>
        <w:ind w:left="0"/>
        <w:jc w:val="both"/>
      </w:pPr>
      <w:r>
        <w:rPr>
          <w:rFonts w:ascii="Times New Roman"/>
          <w:b w:val="false"/>
          <w:i w:val="false"/>
          <w:color w:val="000000"/>
          <w:sz w:val="28"/>
        </w:rPr>
        <w:t>
      15. Болжамды қайта қарау күні: 01.12.2029 ж.</w:t>
      </w:r>
    </w:p>
    <w:bookmarkEnd w:id="31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