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0ead" w14:textId="08c0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2026-2027 оқу жылына жоғары білімі бар кадрларды даярлауға арналған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 шiлдедегi № 323 бұйрығы.</w:t>
      </w:r>
    </w:p>
    <w:p>
      <w:pPr>
        <w:spacing w:after="0"/>
        <w:ind w:left="0"/>
        <w:jc w:val="both"/>
      </w:pPr>
      <w:bookmarkStart w:name="z4" w:id="0"/>
      <w:r>
        <w:rPr>
          <w:rFonts w:ascii="Times New Roman"/>
          <w:b w:val="false"/>
          <w:i w:val="false"/>
          <w:color w:val="000000"/>
          <w:sz w:val="28"/>
        </w:rPr>
        <w:t xml:space="preserve">
      "Республикалық бюджеттен қаржыландырылатын білім беру ұйымдарында (Қазақстан Республикасының Қарулы Күштері, басқа да әскерлері мен әскери құралымдары,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2024 – 2025, 2025 – 2026, 2026 – 2027 оқу жылдарына арналған мемлекеттік білім беру тапсырысын бекіту туралы" Қазақстан Республикасы Ғылым және жоғары білім министрінің 2024 жылғы 18 наурыздағы № 118 бұйрығының 1-тармағының </w:t>
      </w:r>
      <w:r>
        <w:rPr>
          <w:rFonts w:ascii="Times New Roman"/>
          <w:b w:val="false"/>
          <w:i w:val="false"/>
          <w:color w:val="000000"/>
          <w:sz w:val="28"/>
        </w:rPr>
        <w:t>5) тармақшасына</w:t>
      </w:r>
      <w:r>
        <w:rPr>
          <w:rFonts w:ascii="Times New Roman"/>
          <w:b w:val="false"/>
          <w:i w:val="false"/>
          <w:color w:val="000000"/>
          <w:sz w:val="28"/>
        </w:rPr>
        <w:t>, сондай-ақ, 2026 жылғы 30 маусымдағы 2026-2027 оқу жылына білім беру бағдарламаларының топтары бөлінісінде жоғары және жоғары оқу орнынан кейінгі білімі бар кадрларды даярлауға арналған мемлекеттік білім беру тапсырысын қалыптастыру, бөлу және орналастыру жөніндегі комиссия отырысының № 02-РКК хаттамасына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1-қосымшаға сәйкес 2026 - 2027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(бұдан әрі – ЖЖОКБҰ) </w:t>
      </w:r>
      <w:r>
        <w:rPr>
          <w:rFonts w:ascii="Times New Roman"/>
          <w:b w:val="false"/>
          <w:i w:val="false"/>
          <w:color w:val="000000"/>
          <w:sz w:val="28"/>
        </w:rPr>
        <w:t>тізбесі</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осы бұйрыққа 2-қосымшаға сәйкес 2026 - 2027 оқу жылына жоғары білімі бар кадрларды даярлауға (оның ішінде қос дипломды бағдарламалар бойынша) мемлекеттік білім беру тапсырысының көлемі көрсетілген ЖЖОКБҰ, шетелдік ЖЖОКБҰ филиалдарының және шетелдік білім беру ұйымдарының </w:t>
      </w:r>
      <w:r>
        <w:rPr>
          <w:rFonts w:ascii="Times New Roman"/>
          <w:b w:val="false"/>
          <w:i w:val="false"/>
          <w:color w:val="000000"/>
          <w:sz w:val="28"/>
        </w:rPr>
        <w:t>тізбесі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осы бұйрыққа 3-қосымшаға сәйкес 2026 - 2027 оқу жылына арналған педагогикалық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ЖЖОКБҰ </w:t>
      </w:r>
      <w:r>
        <w:rPr>
          <w:rFonts w:ascii="Times New Roman"/>
          <w:b w:val="false"/>
          <w:i w:val="false"/>
          <w:color w:val="000000"/>
          <w:sz w:val="28"/>
        </w:rPr>
        <w:t>тізбесі;</w:t>
      </w:r>
    </w:p>
    <w:bookmarkEnd w:id="4"/>
    <w:bookmarkStart w:name="z9" w:id="5"/>
    <w:p>
      <w:pPr>
        <w:spacing w:after="0"/>
        <w:ind w:left="0"/>
        <w:jc w:val="both"/>
      </w:pPr>
      <w:r>
        <w:rPr>
          <w:rFonts w:ascii="Times New Roman"/>
          <w:b w:val="false"/>
          <w:i w:val="false"/>
          <w:color w:val="000000"/>
          <w:sz w:val="28"/>
        </w:rPr>
        <w:t xml:space="preserve">
      4) осы бұйрыққа 4-қосымшаға сәйкес 2026 - 2027 оқу жылына арналған техникалық және ауыл шаруашылығы білім беру бағдарламаларының топтары бойынша жоғары білімі бар кадрларды даярлауға арналған мемлекеттік білім беру тапсырысының көлемі көрсетілген ЖЖОКБҰ </w:t>
      </w:r>
      <w:r>
        <w:rPr>
          <w:rFonts w:ascii="Times New Roman"/>
          <w:b w:val="false"/>
          <w:i w:val="false"/>
          <w:color w:val="000000"/>
          <w:sz w:val="28"/>
        </w:rPr>
        <w:t>тізбесі</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5) осы бұйрыққа 5-қосымшаға сәйкес 2026 - 2027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ЖЖОКБҰ </w:t>
      </w:r>
      <w:r>
        <w:rPr>
          <w:rFonts w:ascii="Times New Roman"/>
          <w:b w:val="false"/>
          <w:i w:val="false"/>
          <w:color w:val="000000"/>
          <w:sz w:val="28"/>
        </w:rPr>
        <w:t>тізбесі</w:t>
      </w:r>
      <w:r>
        <w:rPr>
          <w:rFonts w:ascii="Times New Roman"/>
          <w:b w:val="false"/>
          <w:i w:val="false"/>
          <w:color w:val="000000"/>
          <w:sz w:val="28"/>
        </w:rPr>
        <w:t>;</w:t>
      </w:r>
    </w:p>
    <w:bookmarkEnd w:id="6"/>
    <w:bookmarkStart w:name="z11" w:id="7"/>
    <w:p>
      <w:pPr>
        <w:spacing w:after="0"/>
        <w:ind w:left="0"/>
        <w:jc w:val="both"/>
      </w:pPr>
      <w:r>
        <w:rPr>
          <w:rFonts w:ascii="Times New Roman"/>
          <w:b w:val="false"/>
          <w:i w:val="false"/>
          <w:color w:val="000000"/>
          <w:sz w:val="28"/>
        </w:rPr>
        <w:t xml:space="preserve">
      6) осы бұйрыққа 6-қосымшаға сәйкес 2026-2027 оқу жылына арналған батыс өңірлерден келген жастарды жетекші жоғары оқу орындарында оқыту үшін жоғары білімі бар кадрларды даярлауға арналған мемлекеттік білім беру тапсырысының көлемі көрсетілген ЖЖОКБҰ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7"/>
    <w:bookmarkStart w:name="z12" w:id="8"/>
    <w:p>
      <w:pPr>
        <w:spacing w:after="0"/>
        <w:ind w:left="0"/>
        <w:jc w:val="both"/>
      </w:pPr>
      <w:r>
        <w:rPr>
          <w:rFonts w:ascii="Times New Roman"/>
          <w:b w:val="false"/>
          <w:i w:val="false"/>
          <w:color w:val="000000"/>
          <w:sz w:val="28"/>
        </w:rPr>
        <w:t xml:space="preserve">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w:t>
      </w:r>
    </w:p>
    <w:bookmarkEnd w:id="8"/>
    <w:bookmarkStart w:name="z13" w:id="9"/>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1"/>
    <w:bookmarkStart w:name="z16" w:id="12"/>
    <w:p>
      <w:pPr>
        <w:spacing w:after="0"/>
        <w:ind w:left="0"/>
        <w:jc w:val="both"/>
      </w:pPr>
      <w:r>
        <w:rPr>
          <w:rFonts w:ascii="Times New Roman"/>
          <w:b w:val="false"/>
          <w:i w:val="false"/>
          <w:color w:val="000000"/>
          <w:sz w:val="28"/>
        </w:rPr>
        <w:t>
      4. Осы бұйрық қол қойылған күнінен бастап күшіне енеді.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1-қосымша</w:t>
            </w:r>
          </w:p>
        </w:tc>
      </w:tr>
    </w:tbl>
    <w:bookmarkStart w:name="z19" w:id="13"/>
    <w:p>
      <w:pPr>
        <w:spacing w:after="0"/>
        <w:ind w:left="0"/>
        <w:jc w:val="left"/>
      </w:pPr>
      <w:r>
        <w:rPr>
          <w:rFonts w:ascii="Times New Roman"/>
          <w:b/>
          <w:i w:val="false"/>
          <w:color w:val="000000"/>
        </w:rPr>
        <w:t xml:space="preserve"> 2026 - 2027 оқу жылына білім беру бағдарламаларының топтары бойынша жоғары білімі бар кадрларды даярлауға арналған мемлекеттік білім беру тапсырысы орналастырылатын жоғары және (немесе) жоғары оқу орнынан кейінгі білім беру ұйымдарының тізбесі</w:t>
      </w:r>
    </w:p>
    <w:bookmarkEnd w:id="13"/>
    <w:p>
      <w:pPr>
        <w:spacing w:after="0"/>
        <w:ind w:left="0"/>
        <w:jc w:val="both"/>
      </w:pPr>
      <w:r>
        <w:rPr>
          <w:rFonts w:ascii="Times New Roman"/>
          <w:b w:val="false"/>
          <w:i w:val="false"/>
          <w:color w:val="ff0000"/>
          <w:sz w:val="28"/>
        </w:rPr>
        <w:t xml:space="preserve">
      Ескерту. 1-қосымшаға өзгеріс енгізілді – ҚР Ғылым және жоғары білім министрінің м.а. 17.07.2026 </w:t>
      </w:r>
      <w:r>
        <w:rPr>
          <w:rFonts w:ascii="Times New Roman"/>
          <w:b w:val="false"/>
          <w:i w:val="false"/>
          <w:color w:val="ff0000"/>
          <w:sz w:val="28"/>
        </w:rPr>
        <w:t>№ 340</w:t>
      </w:r>
      <w:r>
        <w:rPr>
          <w:rFonts w:ascii="Times New Roman"/>
          <w:b w:val="false"/>
          <w:i w:val="false"/>
          <w:color w:val="ff0000"/>
          <w:sz w:val="28"/>
        </w:rPr>
        <w:t xml:space="preserve"> бұйрығымен.</w:t>
      </w:r>
    </w:p>
    <w:bookmarkStart w:name="z20" w:id="14"/>
    <w:p>
      <w:pPr>
        <w:spacing w:after="0"/>
        <w:ind w:left="0"/>
        <w:jc w:val="both"/>
      </w:pPr>
      <w:r>
        <w:rPr>
          <w:rFonts w:ascii="Times New Roman"/>
          <w:b w:val="false"/>
          <w:i w:val="false"/>
          <w:color w:val="000000"/>
          <w:sz w:val="28"/>
        </w:rPr>
        <w:t>
      Толық оқу мерзімі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B001-Педагогика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B004-Бастапқы әскери дайындық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B005-Дене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B006-Музыка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B007-Көркем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B008-Құқық және экономика негіздері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B010-Физика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B017-Орыс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B018-Шет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B019-Әлеуметтік педагогтарды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B020-Арнайы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B021-Орындаушылық өнер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B023-Режиссура, арт-менеджмент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B027-Театр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B028-Хореография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B029-Аудиовизуалды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B030-Бейнелеу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B031-Сән,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B032-Философия және этика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B033-Дінтану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B034-Тарих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B035-Түркітану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B036-Аударма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B037-Филология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B038-Әлеуметтану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B039-Мәдениеттану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B040-Саясаттану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B041-Психология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B042-Журналистика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B043-Кітапхана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B044-Менеджмент және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B045-Аудит және салық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B046-Қаржы, экономика, банк және сақтандыру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B047-Маркетинг және жарнама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B048-Еңбек дағдылары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B049-Құқық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B050-Биологиялық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B051-Қоршаған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B052-Жер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B053-Химия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B054-Физика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B055-Математика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B056-Механика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B057-Ақпараттық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гуманитарлы-экономикалық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ұлттық зерттеу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B058-Ақпараттық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B059-Коммуникациялар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B060-Химиялық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B061-Материалтану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B062-Электр техникасы және электроэнергетика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B063-Электр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B064-Механика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B065-Көлік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B066-Теңіз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B067-Әуе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B068-Азық-түлік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B069-Материалдар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B070-Тоқыма: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B071-Тау-кен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"Қазақстан-Британ техникалық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B072-Фармацевтикалық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 Асфендияров атындағы Қазақ ұлттық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медицина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медицина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B073-Сәулет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B074-Қала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инновациялық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B075-Кадастр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B076-Стандарттау,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B077-Өсімдік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B078-Мал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B091-Туризм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B092-Тынығу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B094-Санитарлық-профилактикалық іс-шаралар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инновациялық және телекоммуникациялық жүйелер университеті" мемлекеттік емес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B095-Көлік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B140-Халықаралық қатынастар және дипломатия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"Алматыдағы Қазақ Неміс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 Narıkbaev atyndaǵy KAZGUU Unıversıteti"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B167-Ұшу аппараттары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B090-Әлеуметтік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"Нархоз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B165-Магистральды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B166-Көліктік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B134-Археология және этнология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B135-Шығыстану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B145-Мемлекеттік аудит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B173-Гидромелиорация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B175-Сумен қамтамасыз ету және суды бұру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B176-Гидротехникалық құрылыс және су ресурстарын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B098-Спорт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B158-Криптология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B234-Мұражай ісі және ескерткіштерді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B142-Қоғаммен байланыс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B157-Математикалық және компьютерлік модельдеу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B161-Материалдар инжинирингі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B265-Темір жол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B172-Материалдарды қысыммен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bl>
    <w:bookmarkStart w:name="z21" w:id="15"/>
    <w:p>
      <w:pPr>
        <w:spacing w:after="0"/>
        <w:ind w:left="0"/>
        <w:jc w:val="both"/>
      </w:pPr>
      <w:r>
        <w:rPr>
          <w:rFonts w:ascii="Times New Roman"/>
          <w:b w:val="false"/>
          <w:i w:val="false"/>
          <w:color w:val="000000"/>
          <w:sz w:val="28"/>
        </w:rPr>
        <w:t>
      Қысқартылған оқу мерзімі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B010-Физика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B017-Орыс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B018-Шет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"Bolashaq" академиясы"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B020-Арнайы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B027-Театр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B028-Хореография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B029-Аудиовизуалды құрылғылар және медиа өндіріс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B030-Бейнелеу өнері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B031-Сән, дизайн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B033-Дінтану және теология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"Нұр-Мүбарак" Египет Ислам мәдениеті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B034-Тарих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B036-Аударма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"А.Қ.Құсайынов атындағы Еуразия гуманитарлық институты" жоғары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B040-Саясаттану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B041-Психология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B042-Журналистика және репортер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B043-Кітапхана ісі, ақпараттарды өңдеу және мұрағат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B050-Биологиялық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B051-Қоршаған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B052-Жер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B053-Химия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B054-Физика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B055-Математика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B057-Ақпараттық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Ахметұлы Тәшенев атындағы университет"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"SDU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B058-Ақпараттық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B059-Коммуникациялар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технологиялар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B060-Химиялық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B061-Материалтану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B062-Электр техникасы және электроэнергетика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B063-Электр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B064-Механика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B065-Көлік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B066-Теңіз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B067-Әуе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B068-Азық-түлік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B069-Материалдар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B070-Тоқыма: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B071-Тау-кен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B072-Фармацевтикалық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B073-Сәулет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B074-Қала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қоғамдық университеті" білім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B075-Кадастр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B076-Стандарттау,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B077-Өсімдік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B078-Мал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B079-Орман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B080-Балық шаруашылығы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B082-Су ресурстары және суды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B083-Ветеринария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"Шерхан Мұртаза атындағы Халықаралық Тараз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B091-Туризм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B092-Тынығу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B093-Мейрамхана ісі және мейманхана бизнесі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технологиялық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B095-Көлік қызметтері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"Кенжеғали Сағадиев атындағы Халықаралық бизнес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ашық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B271-Мұнай-газ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"Қ.Құлажанов атындағы Қазақ технология және бизнес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инновациялық-технологиялық университеті" жеке меншік жоғары кәсіби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"Болашақ"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"Баишев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B171-Металлургия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B162-Жылу энергетикасы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"Ғұмарбек Дәукеев атындағы Алматы энергетика және байланыс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Қ. Сәтбаев атындағы Екібастұз инженерлік-техникалық институты"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B166-Көліктік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B174-Геодезия жəне картография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B126-Көлік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"Л.Б. Гончаров атындағы Қазақ автомобиль-жол институты (ҚазАЖИ)" мекемесі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көліктік-гуманитарлық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B265-Темір жол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"Мұхаметжан Тынышбаев атындағы ALT университеті" Акционерлік қоғамы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2-қосымша</w:t>
            </w:r>
          </w:p>
        </w:tc>
      </w:tr>
    </w:tbl>
    <w:bookmarkStart w:name="z23" w:id="16"/>
    <w:p>
      <w:pPr>
        <w:spacing w:after="0"/>
        <w:ind w:left="0"/>
        <w:jc w:val="both"/>
      </w:pPr>
      <w:r>
        <w:rPr>
          <w:rFonts w:ascii="Times New Roman"/>
          <w:b w:val="false"/>
          <w:i w:val="false"/>
          <w:color w:val="000000"/>
          <w:sz w:val="28"/>
        </w:rPr>
        <w:t>
      2026 - 2027 оқу жылына жоғары білімі бар кадрларды даярлауға (оның ішінде қос дипломды бағдарламалар бойынша) мемлекеттік білім беру тапсырысының көлемі көрсетілген ЖЖОКБҰ, шетелдік ЖЖОКБҰ филиалдарының және шетелдік білім беру ұйымдарының тізбесі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2-қосымшаға өзгеріс енгізілді – ҚР Ғылым және жоғары білім министрінің м.а. 17.07.2026 </w:t>
      </w:r>
      <w:r>
        <w:rPr>
          <w:rFonts w:ascii="Times New Roman"/>
          <w:b w:val="false"/>
          <w:i w:val="false"/>
          <w:color w:val="000000"/>
          <w:sz w:val="28"/>
        </w:rPr>
        <w:t>№ 340</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топтарының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университеті" коммерциялық емес акционерлік қоғамының базасында Ұлыбритания және Солтүстік Ирландия Біріккен Корольдігінің Хериот-Уатт Университеті филиалында қос дипломды білім беру бойынша студенттерді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(KZ-UK-005)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(KZ-UK-005)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 (KZ-UK-005)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электроэнергетика (KZ-UK-005)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B071 (KZ-UK-005)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 және пайдалы қазбаларды өндіру (KZ-UK-005)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Университетімен стратегиялық әріптестік шеңберінде іске асырылатын бірлескен білім беру бағдарламалары бойынша "Манаш Қозыбаев атындағы Солтүстік Қазақстан университеті" коммерциялық емес акционерлік қоғамының дипломын бере отырып, студенттерді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B047 (KZ-040)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B053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B054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B059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Коммуникациялар және коммуникациялық технологиялар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(KZ-040)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екі дипломдық білім беру бойынша студенттерді оқытуға ("Манаш Қозыбаев атындағы Солтүстік Қазақстан университеті" коммерциялық емес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B001 (KZ-US-040)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B003 (KZ-US-040)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Бастауышта оқыту педагогикасы мен әдістемесі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B020 (KZ-US-040)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педагогика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B050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және сабақтас ғылымдар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зерттеу техникалық университеті" коммерциялық емес акционерлік қоғамының базасында Гонконг қаласы Университетінің (City University of Hong Kong)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(KZ-HKG-029)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(KZ-HKG-029)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B061 (KZ-HKG-029)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технологиялар (KZ-HKG-029)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 (KZ-HKG-029)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құрылыс жұмыстары және азаматтық құрылыс (KZ-HKG-029)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Сыртқы істер министрлігінің Мәскеу мемлекеттік халықаралық қатынастар институты (университеті)" жоғары білім беру федералдық мемлекеттік автономды білім беру мекемесінің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(RU-542)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 (RU-542)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Анхальт қолданбалы ғылымдар университетінің "Қазақстандағы Анхальт халықаралық университеті"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және металл өңдеу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автоматтандыру (DE-537)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қаласындағы "Мәскеу авиациялық институты (ұлттық зерттеу университеті)" жоғары кәсіби білім беру федералдық мемлекеттік бюджеттік білім беру мекемесінің "Восход"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аппараттарын сынау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және есептеу техникасы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математика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қоғамының базасында Лотарингия Университетінің (Université De Lorraine)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B046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экономика, банк және сақтандыру ісі(KZ-FR-007)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B047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және жарнама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B093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 ісі және мейманхана бизнесі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B140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қатынастар және дипломатия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B049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 (KZ-FR-007)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"Ташкент ирригация және ауыл шаруашылығын механизациялау инженерлері институты" ұлттық зерттеу университетінің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 (KZ-UZ-024)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 және суды пайдалану (KZ-UZ-024)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 (KZ-UZ-024)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 және су ресурстарын басқару (KZ-UZ-024)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қоғамының базасында Сеул ұлттық ғылым және технологиялар университетімен бірлесіп қос дипломды бағдарламалар бойынша оқытуға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мұғалімдерін даярлау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B057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B058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(KZ-KR-034)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Оңтүстік Қазақстан университеті" коммерциялық емес акционерлік қоғамының базасында Arizona State University "Honors College" (АҚШ)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 (KZ-US-045)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инженерия және процестер (KZ-US-045)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B057 (KZ-US-045)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(KZ-US-045)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B044 (KZ-US-045)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басқару (KZ-US-045)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Жәнібеков атындағы Оңтүстік Қазақстан педагогикалық университеті" коммерциялық емес акционерлік қоғамының базасында Гази Университетінің (Gazi Üniversitesi) (Түркия) филиалы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B018 (TR-545)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 мұғалімдерін даярлау (TR-545)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3-қосымша</w:t>
            </w:r>
          </w:p>
        </w:tc>
      </w:tr>
    </w:tbl>
    <w:bookmarkStart w:name="z25" w:id="17"/>
    <w:p>
      <w:pPr>
        <w:spacing w:after="0"/>
        <w:ind w:left="0"/>
        <w:jc w:val="both"/>
      </w:pPr>
      <w:r>
        <w:rPr>
          <w:rFonts w:ascii="Times New Roman"/>
          <w:b w:val="false"/>
          <w:i w:val="false"/>
          <w:color w:val="000000"/>
          <w:sz w:val="28"/>
        </w:rPr>
        <w:t>
      2026 - 2027 оқу жылына арналған педагогикалық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университеті"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B008-Құқық және экономика негіздері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"Өзбекәлі Жәнібеков атындағы Оңтүстік Қазақстан педагогикалық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B008-Құқық және экономика негіздері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B019-Әлеуметтік педагогтарды даярлау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4-қосымша</w:t>
            </w:r>
          </w:p>
        </w:tc>
      </w:tr>
    </w:tbl>
    <w:bookmarkStart w:name="z27" w:id="18"/>
    <w:p>
      <w:pPr>
        <w:spacing w:after="0"/>
        <w:ind w:left="0"/>
        <w:jc w:val="both"/>
      </w:pPr>
      <w:r>
        <w:rPr>
          <w:rFonts w:ascii="Times New Roman"/>
          <w:b w:val="false"/>
          <w:i w:val="false"/>
          <w:color w:val="000000"/>
          <w:sz w:val="28"/>
        </w:rPr>
        <w:t>
      2026 - 2027 оқу жылына арналған техникалық және ауыл шаруашылығы білім беру бағдарламаларының топтары бойынша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Білім беру бағдарламалары тобының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Гранттар саны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Жұбанов атындағы Ақтөбе өңірлік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 Өтебаев атындағы Атырау мұнай және газ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атындағы Жетісу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 атындағы Батыс Қазақстан аграрлық-техникалық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Қазақ агротехникалық зерттеу университеті" коммерциялық емес акционерлік қоғам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B080-Балық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Есенов атындағы Каспий технологиялар және инжиниринг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B066-Теңіз көлігі және технологиялары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су шаруашылығы және ирригация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B173-Гидромелиорация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B175-Сумен қамтамасыз ету және суды бұру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B176-Гидротехникалық құрылыс және су ресурстарын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университетi"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университеті" коммерциялық емес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5-қосымша</w:t>
            </w:r>
          </w:p>
        </w:tc>
      </w:tr>
    </w:tbl>
    <w:bookmarkStart w:name="z29" w:id="19"/>
    <w:p>
      <w:pPr>
        <w:spacing w:after="0"/>
        <w:ind w:left="0"/>
        <w:jc w:val="left"/>
      </w:pPr>
      <w:r>
        <w:rPr>
          <w:rFonts w:ascii="Times New Roman"/>
          <w:b/>
          <w:i w:val="false"/>
          <w:color w:val="000000"/>
        </w:rPr>
        <w:t xml:space="preserve"> 2026 - 2027 оқу жылына Қазақстан Республикасының Үкіметі айқындаған өңірлерге қоныс аударған ауыл жастары арасынан шыққан Қазақстан Республикасының азаматтарын оқытуға арналған мемлекеттік білім беру тапсырысының көлемі көрсетілген жоғары және (немесе) жоғары оқу орнынан кейінгі білім беру ұйымдарының тізбесі</w:t>
      </w:r>
    </w:p>
    <w:bookmarkEnd w:id="19"/>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м.а. 17.07.2026 </w:t>
      </w:r>
      <w:r>
        <w:rPr>
          <w:rFonts w:ascii="Times New Roman"/>
          <w:b w:val="false"/>
          <w:i w:val="false"/>
          <w:color w:val="ff0000"/>
          <w:sz w:val="28"/>
        </w:rPr>
        <w:t>№ 340</w:t>
      </w:r>
      <w:r>
        <w:rPr>
          <w:rFonts w:ascii="Times New Roman"/>
          <w:b w:val="false"/>
          <w:i w:val="false"/>
          <w:color w:val="ff0000"/>
          <w:sz w:val="28"/>
        </w:rPr>
        <w:t xml:space="preserve">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 тобының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Еуразия Университеті" жауапкершілігі шектеулі серіктестігі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B001-Педагогика және психология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B002-Мектепке дейінгі оқыту және тәрбиелеу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B003-Бастауышта оқыту педагогикасы мен әдістемесі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B004-Бастапқы әскери дайындық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B005-Дене шынықтыру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B006-Музыка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B007-Көркем еңбек және сызу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B009-Математика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B010-Физика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B011-Информатика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B012-Химия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B013-Биология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B014-География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B015-Гуманитарлық пәндер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B016-Қазақ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B017-Орыс тілі мен әдебиеті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B020-Арнайы педагогика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B060-Химиялық инженерия және процестер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B061-Материалтану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B062-Электр техникасы және электроэнергетика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B162-Жылу энергетикасы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B063-Электр техникасы және автоматтандыру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B064-Механика және металл өңдеу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B065-Көлік техникасы және технологиялар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B068-Азық-түлік өнімдерінің өндірісі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B069-Материалдар өндірісі (шыны, қағаз, пластик, ағаш)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B070-Тоқыма: киім, аяқ киім және былғары бұйымдары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B071-Тау-кен ісі және пайдалы қазбаларды өндіру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B171-Металлургия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B072-Фармацевтикалық өндіріс технологиясы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B073-Сәулет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B074-Қала құрылысы, құрылыс жұмыстары және азаматтық 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B126-Көлік құрылысы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B075-Кадастр және жерге орналастыру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B076-Стандарттау, сертификаттау және метрология (сала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B077-Өсімдік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B078-Мал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B079-Орман шаруашылығы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B082-Су ресурстары және суды пайдалану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B083-Ветеринария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B183-Агроинженерия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Зұлқарнай Алдамжар атындағы Қостанай әлеуметтік-техникалық университеті"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"Мiржақып Дулатов атындағы Қостанай инженерлік-экономикалық университеті" жеке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2026 жылғы 2 шілдедегі</w:t>
            </w:r>
            <w:r>
              <w:br/>
            </w:r>
            <w:r>
              <w:rPr>
                <w:rFonts w:ascii="Times New Roman"/>
                <w:b w:val="false"/>
                <w:i w:val="false"/>
                <w:color w:val="000000"/>
                <w:sz w:val="20"/>
              </w:rPr>
              <w:t>№ 323 бұйрығына</w:t>
            </w:r>
            <w:r>
              <w:br/>
            </w:r>
            <w:r>
              <w:rPr>
                <w:rFonts w:ascii="Times New Roman"/>
                <w:b w:val="false"/>
                <w:i w:val="false"/>
                <w:color w:val="000000"/>
                <w:sz w:val="20"/>
              </w:rPr>
              <w:t>6-қосымша</w:t>
            </w:r>
          </w:p>
        </w:tc>
      </w:tr>
    </w:tbl>
    <w:bookmarkStart w:name="z34" w:id="20"/>
    <w:p>
      <w:pPr>
        <w:spacing w:after="0"/>
        <w:ind w:left="0"/>
        <w:jc w:val="both"/>
      </w:pPr>
      <w:r>
        <w:rPr>
          <w:rFonts w:ascii="Times New Roman"/>
          <w:b w:val="false"/>
          <w:i w:val="false"/>
          <w:color w:val="000000"/>
          <w:sz w:val="28"/>
        </w:rPr>
        <w:t>
      2026-2027 оқу жылына арналған батыс өңірлерден келген жастарды жетекші жоғары оқу орындарында оқыту үшін жоғары білімі бар кадрларды даярлауға арналған мемлекеттік білім беру тапсырысының көлемін көрсете отырып, жоғары және (немесе) жоғары оқу орнынан кейінгі білім беру ұйымдарының тізбесі</w:t>
      </w:r>
    </w:p>
    <w:bookmarkEnd w:id="20"/>
    <w:bookmarkStart w:name="z35" w:id="21"/>
    <w:p>
      <w:pPr>
        <w:spacing w:after="0"/>
        <w:ind w:left="0"/>
        <w:jc w:val="both"/>
      </w:pPr>
      <w:r>
        <w:rPr>
          <w:rFonts w:ascii="Times New Roman"/>
          <w:b w:val="false"/>
          <w:i w:val="false"/>
          <w:color w:val="000000"/>
          <w:sz w:val="28"/>
        </w:rPr>
        <w:t>
      Толық оқу мерзімі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B001-Педагогика және психология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B005-Дене шынықтыру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спорт және туризм академиясы"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спорт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B006-Музыка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B010-Физика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B012-Химия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B014-География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B015-Гуманитарлық пәндер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B016-Қазақ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B017-Орыс тілі мен әдебиеті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B018-Шет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Арқалық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халықаралық қатынастар және әлем тілдері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"Әлкей Марғұлан атындағы Павлодар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B020-Арнайы педагогика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B050-Биологиялық және сабақтас ғылымдар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B051-Қоршаған орта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B052-Жер туралы ғылым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B053-Химия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B054-Физика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B055-Математика және статистика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B056-Механика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B057-Ақпараттық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Өтемісов атындағы Батыс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қыздар педагогикалық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менеджмент университеті"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Мырзахметов атындағы Көкшетау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"Тұран-Астана" университеті"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B058-Ақпараттық қауіпсіздік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B059-Коммуникациялар және коммуникациялық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инженерлік-технологиялық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B060-Химиялық инженерия және процестер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B061-Материалтану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B062-Электр техникасы және электроэнергетика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"Alikhan Bokeikhan University" білім беру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B063-Электр техникасы және автоматтандыру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B064-Механика және металл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B065-Көлік техникасы және технологиялар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Байтұрсынұлы атындағы Қостанай өңірлік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 University"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B067-Әуе көлігі және технологиялары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B167-Ұшу аппараттары мен қозғалтқыштарды ұшуда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академиясы"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B165-Магистральды желілер және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B166-Көліктік имараттар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B068-Азық-түлік өнімдерінің өндірісі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"Шәкәрім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B069-Материалдар өндірісі (шыны, қағаз, пластик, ағаш)</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B070-Тоқыма: киім, аяқ киім және былғары бұйымдары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B071-Тау-кен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"Торайғыров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B072-Фармацевтикалық өндіріс технологиясы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B073-Сәулет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B074-Қала құрылысы, құрылыс жұмыстары және азаматтық құрылыс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университетi"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B126-Көлік құрылысы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B075-Кадастр және жерге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білім беру корпорациясы"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B076-Стандарттау, сертификаттау және метрология (сала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Серікбаев атындағы Шығыс Қазақстан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аграрлық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"Әбілқас Сағынов атындағы Қарағанды техникалық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"Қазтұтынуодағы Қарағанды университеті" жеке меншік мекемесі</w:t>
            </w:r>
          </w:p>
        </w:tc>
      </w:tr>
    </w:tbl>
    <w:bookmarkStart w:name="z36" w:id="22"/>
    <w:p>
      <w:pPr>
        <w:spacing w:after="0"/>
        <w:ind w:left="0"/>
        <w:jc w:val="both"/>
      </w:pPr>
      <w:r>
        <w:rPr>
          <w:rFonts w:ascii="Times New Roman"/>
          <w:b w:val="false"/>
          <w:i w:val="false"/>
          <w:color w:val="000000"/>
          <w:sz w:val="28"/>
        </w:rPr>
        <w:t>
      Қысқартылған оқу мерзімі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ЖЖОКБҰ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B002-Мектепке дейінгі оқыту және тәрбиелеу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B003-Бастауышта оқыту педагогикасы мен әдістемесі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ұлттық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B009-Математика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B011-Информатика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"Esil University"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B013-Биология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B018-Шет тілі мұғалімдерін даярлау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B071-Тау-кен ісі және пайдалы қазбаларды өндіру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"Ө.А.Байқоңыров атындағы Жезқазған университеті"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университеті"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B271-Мұнай-газ ісі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коммерциялық емес акционерлік қоғамы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