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a5d51" w14:textId="26a5d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ғылыми тағылымдамадан өту конкурсына қатысу үшін үміткерлердің құжаттарын қабылдау және конкурс өткізу мерзімдері мен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тізімін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2 сәуірдегі № 168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Қазақстан Республикасы Ғылым және жоғары білім министрінің міндетін атқарушының 2023 жылғы 18 тамыздағы № 422 бұйрығымен бекітілген Үміткерлерді іріктеу және ғылыми тағылымдамадан өту қағидаларының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Мыналар:</w:t>
      </w:r>
    </w:p>
    <w:bookmarkEnd w:id="0"/>
    <w:bookmarkStart w:name="z6" w:id="1"/>
    <w:p>
      <w:pPr>
        <w:spacing w:after="0"/>
        <w:ind w:left="0"/>
        <w:jc w:val="both"/>
      </w:pPr>
      <w:r>
        <w:rPr>
          <w:rFonts w:ascii="Times New Roman"/>
          <w:b w:val="false"/>
          <w:i w:val="false"/>
          <w:color w:val="000000"/>
          <w:sz w:val="28"/>
        </w:rPr>
        <w:t>
      1) 2026 жылы ғылыми тағылымдамадан өту конкурсына қатысу үшін үміткерлердің құжаттарын қабылдау және конкурс өткізу мерзімдері:</w:t>
      </w:r>
    </w:p>
    <w:bookmarkEnd w:id="1"/>
    <w:bookmarkStart w:name="z7" w:id="2"/>
    <w:p>
      <w:pPr>
        <w:spacing w:after="0"/>
        <w:ind w:left="0"/>
        <w:jc w:val="both"/>
      </w:pPr>
      <w:r>
        <w:rPr>
          <w:rFonts w:ascii="Times New Roman"/>
          <w:b w:val="false"/>
          <w:i w:val="false"/>
          <w:color w:val="000000"/>
          <w:sz w:val="28"/>
        </w:rPr>
        <w:t xml:space="preserve">
      құжат қабылдау: 2026 жылғы 16 наурыз бен 30 қазан аралығы; </w:t>
      </w:r>
    </w:p>
    <w:bookmarkEnd w:id="2"/>
    <w:bookmarkStart w:name="z8" w:id="3"/>
    <w:p>
      <w:pPr>
        <w:spacing w:after="0"/>
        <w:ind w:left="0"/>
        <w:jc w:val="both"/>
      </w:pPr>
      <w:r>
        <w:rPr>
          <w:rFonts w:ascii="Times New Roman"/>
          <w:b w:val="false"/>
          <w:i w:val="false"/>
          <w:color w:val="000000"/>
          <w:sz w:val="28"/>
        </w:rPr>
        <w:t>
      конкурсты өткізу: 2026 жылғы 13 сәуір мен 31 желтоқсан аралығы болып;</w:t>
      </w:r>
    </w:p>
    <w:bookmarkEnd w:id="3"/>
    <w:bookmarkStart w:name="z9"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ғылыми тағылымдамадан өту үшін ұсынылатын шетелдік жетекші жоғары және (немесе) жоғары оқу орнынан кейінгі білім беру ұйымдарының, ғылыми орталықтардың және өзге де ұйымдардың 2026 жылға арналған тізімі бекітілсін.</w:t>
      </w:r>
    </w:p>
    <w:bookmarkEnd w:id="4"/>
    <w:bookmarkStart w:name="z10"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бұйрыққа қол қойылғаннан кейін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2"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Ғылым және жоғары білім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2026 жылғы 16 наурыздан бастап туындаған құқықтық қатынастарға қолданылады.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17" w:id="10"/>
    <w:p>
      <w:pPr>
        <w:spacing w:after="0"/>
        <w:ind w:left="0"/>
        <w:jc w:val="left"/>
      </w:pPr>
      <w:r>
        <w:rPr>
          <w:rFonts w:ascii="Times New Roman"/>
          <w:b/>
          <w:i w:val="false"/>
          <w:color w:val="000000"/>
        </w:rPr>
        <w:t xml:space="preserve"> 2026 жылға арналған ғылыми тағылымдамадан өту үшін ұсынылатын жоғары және (немесе) жоғары оқу орнынан кейінгі білім берудің жетекші шетелдік ұйымдарының, ғылыми орталықтардың және өзге де ұйымдардың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шетелдік ұйымның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Республикасының Үкіметі жанындағы Жоғары ғылыми-техникалық комиссия бекіткен Ғылыми тағылымдамадан өту үшін ғылыми зерттеулердің басым бағыттарының тізбесінен бағыттар коды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Ғылыми зерттеулердің барлық бағыттары бойынша ғылыми тағылымдамадан өту үшін жетекші шетелдік жоғары оқу орындары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Маккуори университеті (Macquarie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Мердок университеті (Murdoch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Аделаид университеті (The University of Adelaide)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1.12, 1.13, 1.14, 1.16, 1.20, 1.21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5.1, 5.10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 Маунтинс Халықаралық қонақ үй басқару мектебі (Blue Mountains International Hotel Management School (BMIHMS)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4.2.2.8</w:t>
            </w:r>
          </w:p>
          <w:bookmarkEnd w:id="1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Мельбурн технологиялық институты (RMIT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университеті (The University of Queensland)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1.1, 1.2, 1.3, 1.4, 1.5, 1.6, 1.7, 1.8, 1.9, 1.10, 1.11, 1.12, 1.13, 1.14, 1.16, 1.17, 1.18, 1.19, 1.20, 1.21, 1.22, 1.23, 1.25, 1.26</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2.3, 2.5, 2.6, 2.7, 2.8, 2.18, 2.20, 2.26, 2.27, 2.28, 2.29, 2.30, 2.32, 2.33</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4.2.2.2, 4.2.2.3, 4.2.2.4, 4.2.2.7, 4.2.2.8, 4.2.2.12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5.1, 5.4, 5.5, 5.6, 5.10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Дикин университеті (Deakin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Австралия университеті (The University of Western Australia)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4"/>
          <w:p>
            <w:pPr>
              <w:spacing w:after="20"/>
              <w:ind w:left="20"/>
              <w:jc w:val="both"/>
            </w:pPr>
            <w:r>
              <w:rPr>
                <w:rFonts w:ascii="Times New Roman"/>
                <w:b w:val="false"/>
                <w:i w:val="false"/>
                <w:color w:val="000000"/>
                <w:sz w:val="20"/>
              </w:rPr>
              <w:t>
1.12, 1.13, 1.14, 1.16, 1.26</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5.1, 5.10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Эдит Коуэн университеті (Edith Cowan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 Троб университеті (La Trobe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5"/>
          <w:p>
            <w:pPr>
              <w:spacing w:after="20"/>
              <w:ind w:left="20"/>
              <w:jc w:val="both"/>
            </w:pPr>
            <w:r>
              <w:rPr>
                <w:rFonts w:ascii="Times New Roman"/>
                <w:b w:val="false"/>
                <w:i w:val="false"/>
                <w:color w:val="000000"/>
                <w:sz w:val="20"/>
              </w:rPr>
              <w:t>
4.4.4.7</w:t>
            </w:r>
          </w:p>
          <w:bookmarkEnd w:id="15"/>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технология университеті (University of Technology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6"/>
          <w:p>
            <w:pPr>
              <w:spacing w:after="20"/>
              <w:ind w:left="20"/>
              <w:jc w:val="both"/>
            </w:pPr>
            <w:r>
              <w:rPr>
                <w:rFonts w:ascii="Times New Roman"/>
                <w:b w:val="false"/>
                <w:i w:val="false"/>
                <w:color w:val="000000"/>
                <w:sz w:val="20"/>
              </w:rPr>
              <w:t>
2.1, 2.19</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3.1, 3.2, 3.3, 3.7, 3.9, 3.11, 3.13, 3.15 4.1.1.1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Гриффит университеті (Griffith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4.2.2.8</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католик университеті (Australian Catholic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Кертин университеті (Curtin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8"/>
          <w:p>
            <w:pPr>
              <w:spacing w:after="20"/>
              <w:ind w:left="20"/>
              <w:jc w:val="both"/>
            </w:pPr>
            <w:r>
              <w:rPr>
                <w:rFonts w:ascii="Times New Roman"/>
                <w:b w:val="false"/>
                <w:i w:val="false"/>
                <w:color w:val="000000"/>
                <w:sz w:val="20"/>
              </w:rPr>
              <w:t>
1.12, 1.13, 1.14, 1.16, 1.17, 1.20, 1.21, 1.26,</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3.12, 3.14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Квинсленд технология университеті (Queensland University of Technology (QUT)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9"/>
          <w:p>
            <w:pPr>
              <w:spacing w:after="20"/>
              <w:ind w:left="20"/>
              <w:jc w:val="both"/>
            </w:pPr>
            <w:r>
              <w:rPr>
                <w:rFonts w:ascii="Times New Roman"/>
                <w:b w:val="false"/>
                <w:i w:val="false"/>
                <w:color w:val="000000"/>
                <w:sz w:val="20"/>
              </w:rPr>
              <w:t>
3.10,</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4.2.2.6, 4.2.2.9, 4.2.2.13, 4.2.2.14,</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Австралия (The University of Newcastle, Australia (UON)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Монаш университеті (Monash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0"/>
          <w:p>
            <w:pPr>
              <w:spacing w:after="20"/>
              <w:ind w:left="20"/>
              <w:jc w:val="both"/>
            </w:pPr>
            <w:r>
              <w:rPr>
                <w:rFonts w:ascii="Times New Roman"/>
                <w:b w:val="false"/>
                <w:i w:val="false"/>
                <w:color w:val="000000"/>
                <w:sz w:val="20"/>
              </w:rPr>
              <w:t>
1.10, 1.12, 1.13, 1.14, 1.24, 1.25</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2.1, 2.2, 2.3, 2.4, 2.5, 2.6, 2.7, 2.8, 2.9, 2.10, 2.11, 2.12, 2.13, 2.14, 2.15, 2.17, 2.19, 2.21, 2.22, 2.23, 2.24, 2.25, 2.27, 2.29, 2.30, 2.31, 2.33, 2.34, 2.35, 2.36, 2.37, 2.39, 2.41, 2.42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3.1, 3.2, 3.3, 3.4, 3.7, 3.9, 3.11, 3.12, 3.13, 3.14, 3.15, 3.16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ұлттық университеті (The Australian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1"/>
          <w:p>
            <w:pPr>
              <w:spacing w:after="20"/>
              <w:ind w:left="20"/>
              <w:jc w:val="both"/>
            </w:pPr>
            <w:r>
              <w:rPr>
                <w:rFonts w:ascii="Times New Roman"/>
                <w:b w:val="false"/>
                <w:i w:val="false"/>
                <w:color w:val="000000"/>
                <w:sz w:val="20"/>
              </w:rPr>
              <w:t>
1.12, 1.13, 1.16, 1.17, 1.26</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2.1, 2.2, 2.4, 2.7, 2.12, 2.13, 2.16, 2.19, 2.24, 2.25, 2.27, 2.38, 2.40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Мельбурн университеті (The University of Melbourne)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2"/>
          <w:p>
            <w:pPr>
              <w:spacing w:after="20"/>
              <w:ind w:left="20"/>
              <w:jc w:val="both"/>
            </w:pPr>
            <w:r>
              <w:rPr>
                <w:rFonts w:ascii="Times New Roman"/>
                <w:b w:val="false"/>
                <w:i w:val="false"/>
                <w:color w:val="000000"/>
                <w:sz w:val="20"/>
              </w:rPr>
              <w:t>
1.1, 1.2, 1.3, 1.4, 1.5, 1.6, 1.7, 1.8, 1.9, 1.10, 1.11, 1.12, 1.13, 1.14, 1.16, 1.17, 1.18, 1.20, 1.25, 1.26</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2.1, 2.2, 2.3, 2.4, 2.5, 2.6, 2.7, 2.8, 2.12, 2.13, 2.16, 2.18, 2.19, 2.20, 2.24, 2.25, 2.26, 2.27, 2.28, 2.29, 2.30, 2.31, 2.32, 2.38, 2.40, 2.41</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Оңтүстік Уэльс университеті (Сидней) (The University of New South Wales (UNSW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3"/>
          <w:p>
            <w:pPr>
              <w:spacing w:after="20"/>
              <w:ind w:left="20"/>
              <w:jc w:val="both"/>
            </w:pPr>
            <w:r>
              <w:rPr>
                <w:rFonts w:ascii="Times New Roman"/>
                <w:b w:val="false"/>
                <w:i w:val="false"/>
                <w:color w:val="000000"/>
                <w:sz w:val="20"/>
              </w:rPr>
              <w:t>
1.1, 1.2, 1.3, 1.4, 1.5, 1.6, 1.7, 1.8, 1.9, 1.10, 1.11, 1.12, 1.13, 1.14, 1.16, 1.17, 1.18, 1.19, 1.20, 1.21, 1.22, 1.23, 1.24, 1.25, 1.26</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Сидней университеті (The University of Sydney)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4"/>
          <w:p>
            <w:pPr>
              <w:spacing w:after="20"/>
              <w:ind w:left="20"/>
              <w:jc w:val="both"/>
            </w:pPr>
            <w:r>
              <w:rPr>
                <w:rFonts w:ascii="Times New Roman"/>
                <w:b w:val="false"/>
                <w:i w:val="false"/>
                <w:color w:val="000000"/>
                <w:sz w:val="20"/>
              </w:rPr>
              <w:t>
1.2, 1.5, 1.8, 1.9, 1.10, 1.12, 1.13, 1.14, 1.15, 1.16, 1.19, 1.20, 1.21, 1.22, 1.23, 1.24, 1.25</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6.1, 6.3, 6.4, 6.9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музыка және орындаушылық өнер университеті (Universität für Musik und darstellende Kunst Wien)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Моцартей университеті, Зальцбург (University Mozarteum Salzburg)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ауылшаруашылық ғылымдары университеті (Universität für Bodenkultur Wien)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ветеринарлық медицина университеті (University of Veterinary Medicine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Еуропа университеті (Central European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5"/>
          <w:p>
            <w:pPr>
              <w:spacing w:after="20"/>
              <w:ind w:left="20"/>
              <w:jc w:val="both"/>
            </w:pPr>
            <w:r>
              <w:rPr>
                <w:rFonts w:ascii="Times New Roman"/>
                <w:b w:val="false"/>
                <w:i w:val="false"/>
                <w:color w:val="000000"/>
                <w:sz w:val="20"/>
              </w:rPr>
              <w:t>
4.1.1.1, 4.1.1.3, 4.1.1.4, 4.1.1.5, 4.1.1.7</w:t>
            </w:r>
          </w:p>
          <w:bookmarkEnd w:id="25"/>
          <w:p>
            <w:pPr>
              <w:spacing w:after="20"/>
              <w:ind w:left="20"/>
              <w:jc w:val="both"/>
            </w:pPr>
            <w:r>
              <w:rPr>
                <w:rFonts w:ascii="Times New Roman"/>
                <w:b w:val="false"/>
                <w:i w:val="false"/>
                <w:color w:val="000000"/>
                <w:sz w:val="20"/>
              </w:rPr>
              <w:t>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 университеті (University of Vienna)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6"/>
          <w:p>
            <w:pPr>
              <w:spacing w:after="20"/>
              <w:ind w:left="20"/>
              <w:jc w:val="both"/>
            </w:pPr>
            <w:r>
              <w:rPr>
                <w:rFonts w:ascii="Times New Roman"/>
                <w:b w:val="false"/>
                <w:i w:val="false"/>
                <w:color w:val="000000"/>
                <w:sz w:val="20"/>
              </w:rPr>
              <w:t xml:space="preserve">
3.10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4.2.2.1, 4.2.2.2, 4.2.2.3, 4.2.2.4, 4.2.2.6, 4.2.2.7, 4.2.2.10, 4.2.2.12, 4.2.2.13, 4.2.2.14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 университеті (Ghent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27"/>
          <w:p>
            <w:pPr>
              <w:spacing w:after="20"/>
              <w:ind w:left="20"/>
              <w:jc w:val="both"/>
            </w:pPr>
            <w:r>
              <w:rPr>
                <w:rFonts w:ascii="Times New Roman"/>
                <w:b w:val="false"/>
                <w:i w:val="false"/>
                <w:color w:val="000000"/>
                <w:sz w:val="20"/>
              </w:rPr>
              <w:t>
4.2.2.7</w:t>
            </w:r>
          </w:p>
          <w:bookmarkEnd w:id="27"/>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 Левен университеті (KU Leuven)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8"/>
          <w:p>
            <w:pPr>
              <w:spacing w:after="20"/>
              <w:ind w:left="20"/>
              <w:jc w:val="both"/>
            </w:pPr>
            <w:r>
              <w:rPr>
                <w:rFonts w:ascii="Times New Roman"/>
                <w:b w:val="false"/>
                <w:i w:val="false"/>
                <w:color w:val="000000"/>
                <w:sz w:val="20"/>
              </w:rPr>
              <w:t>
1.10, 1.16, 1.19, 1.21, 1.22, 1.23, 1.24, 1.25</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3.2, 3.3, 3.4, 3.5, 3.6, 3.8, 3.10, 3.12, 3.14, 3.15, 3.16, 3.17, 3.18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4.2.2.1, 4.2.2.4, 4.2.2.7, 4.2.2.9, 4.2.2.10, 4.2.2.11, 4.2.2.12, 4.2.2.13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Лувен католиктік университеті (Université catholique de Louvain (UCLouvain)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29"/>
          <w:p>
            <w:pPr>
              <w:spacing w:after="20"/>
              <w:ind w:left="20"/>
              <w:jc w:val="both"/>
            </w:pPr>
            <w:r>
              <w:rPr>
                <w:rFonts w:ascii="Times New Roman"/>
                <w:b w:val="false"/>
                <w:i w:val="false"/>
                <w:color w:val="000000"/>
                <w:sz w:val="20"/>
              </w:rPr>
              <w:t>
1.2, 1.5, 1.8, 1.9, 1.10, 1.14, 1.15, 1.16, 1.19, 1.20, 1.21, 1.22, 1.23, 1.24, 1.25</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4.2.2.1, 4.2.2.7, 4.2.2.10, 4.2.2.12</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штаты университеті (UNESP)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Рио-де-Жанейро федералды университеті (Universidade Federal do Rio de Janeiro)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0"/>
          <w:p>
            <w:pPr>
              <w:spacing w:after="20"/>
              <w:ind w:left="20"/>
              <w:jc w:val="both"/>
            </w:pPr>
            <w:r>
              <w:rPr>
                <w:rFonts w:ascii="Times New Roman"/>
                <w:b w:val="false"/>
                <w:i w:val="false"/>
                <w:color w:val="000000"/>
                <w:sz w:val="20"/>
              </w:rPr>
              <w:t>
1.16, 1.20, 1.21</w:t>
            </w:r>
          </w:p>
          <w:bookmarkEnd w:id="30"/>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Кампинас мемлекеттік университеті (Universidade Estadual de Campinas (Unicamp)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Сан-Паулу университеті (Universidade de São Paulo)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1"/>
          <w:p>
            <w:pPr>
              <w:spacing w:after="20"/>
              <w:ind w:left="20"/>
              <w:jc w:val="both"/>
            </w:pPr>
            <w:r>
              <w:rPr>
                <w:rFonts w:ascii="Times New Roman"/>
                <w:b w:val="false"/>
                <w:i w:val="false"/>
                <w:color w:val="000000"/>
                <w:sz w:val="20"/>
              </w:rPr>
              <w:t>
1.12, 1.13, 1.14, 1.16, 1.20, 1.21</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4.2.2.2, 4.2.2.3, 4.2.2.4, 4.2.2.7, 4.2.2.8, 4.2.2.10, 4.2.2.11, 4.2.2.12, 4.2.2.14, </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Лисцова музыка академиясы (The Liszt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Лестер университеті (University of Leicester)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сәулет мектебі (Manchester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өнер университеті (University of the Arts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өнер колледжі (Royal College of 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Курто өнер институты (The Courtauld Institute of 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қауымдастығының сәулет мектебі (Architectural Association School of Architecture)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өнер мектебі (Glasgow School of Art (GSA)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колледжі (Royal College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музыка академиясы (Royal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Гилдхолл музыка және драма мектебі (Guildhall School of Music and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Шотландия корольдік консерваториясы (бұрынғы корольдік Шотландия музыка және драма академиясы) (Royal Conservatoire of Scotland (Formerly Royal Scottish Academy of Music and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Корольдік музыка колледжі (RNCM) (Royal Northern College of Music (RNCM)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Лондондағы Ройял Холлоуэй университеті (Royal Holloway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Тринити Лабан музыка және би консерваториясы (Trinity Laban Conservatoire of Music and Dance)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Хаддерсфилд университеті (University of Huddersfield)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сөйлеу және драмалық өнер мектебі (Central School of Speech &amp; Drama)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Хериот-Уатт университеті (Heriot-Watt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2"/>
          <w:p>
            <w:pPr>
              <w:spacing w:after="20"/>
              <w:ind w:left="20"/>
              <w:jc w:val="both"/>
            </w:pPr>
            <w:r>
              <w:rPr>
                <w:rFonts w:ascii="Times New Roman"/>
                <w:b w:val="false"/>
                <w:i w:val="false"/>
                <w:color w:val="000000"/>
                <w:sz w:val="20"/>
              </w:rPr>
              <w:t>
1.16, 1.20, 1.21</w:t>
            </w:r>
          </w:p>
          <w:bookmarkEnd w:id="32"/>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Крейнфилд университеті (Cranfield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3"/>
          <w:p>
            <w:pPr>
              <w:spacing w:after="20"/>
              <w:ind w:left="20"/>
              <w:jc w:val="both"/>
            </w:pPr>
            <w:r>
              <w:rPr>
                <w:rFonts w:ascii="Times New Roman"/>
                <w:b w:val="false"/>
                <w:i w:val="false"/>
                <w:color w:val="000000"/>
                <w:sz w:val="20"/>
              </w:rPr>
              <w:t>
2.7, 2.13, 2.25</w:t>
            </w:r>
          </w:p>
          <w:bookmarkEnd w:id="33"/>
          <w:p>
            <w:pPr>
              <w:spacing w:after="20"/>
              <w:ind w:left="20"/>
              <w:jc w:val="both"/>
            </w:pPr>
            <w:r>
              <w:rPr>
                <w:rFonts w:ascii="Times New Roman"/>
                <w:b w:val="false"/>
                <w:i w:val="false"/>
                <w:color w:val="000000"/>
                <w:sz w:val="20"/>
              </w:rPr>
              <w:t>
3.2, 3.4, 3.5, 3.6, 3.16, 3.17, 3.18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гигиена және тропикалық медицина мектебі (London School of Hygiene &amp; Tropical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4"/>
          <w:p>
            <w:pPr>
              <w:spacing w:after="20"/>
              <w:ind w:left="20"/>
              <w:jc w:val="both"/>
            </w:pPr>
            <w:r>
              <w:rPr>
                <w:rFonts w:ascii="Times New Roman"/>
                <w:b w:val="false"/>
                <w:i w:val="false"/>
                <w:color w:val="000000"/>
                <w:sz w:val="20"/>
              </w:rPr>
              <w:t>
2.31</w:t>
            </w:r>
          </w:p>
          <w:bookmarkEnd w:id="34"/>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университеті (University of Liverpool)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5"/>
          <w:p>
            <w:pPr>
              <w:spacing w:after="20"/>
              <w:ind w:left="20"/>
              <w:jc w:val="both"/>
            </w:pPr>
            <w:r>
              <w:rPr>
                <w:rFonts w:ascii="Times New Roman"/>
                <w:b w:val="false"/>
                <w:i w:val="false"/>
                <w:color w:val="000000"/>
                <w:sz w:val="20"/>
              </w:rPr>
              <w:t>
1.16, 1.20, 1.21</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Рединг университеті (University of Reading)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36"/>
          <w:p>
            <w:pPr>
              <w:spacing w:after="20"/>
              <w:ind w:left="20"/>
              <w:jc w:val="both"/>
            </w:pPr>
            <w:r>
              <w:rPr>
                <w:rFonts w:ascii="Times New Roman"/>
                <w:b w:val="false"/>
                <w:i w:val="false"/>
                <w:color w:val="000000"/>
                <w:sz w:val="20"/>
              </w:rPr>
              <w:t>
1.12, 1.17</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Абердин университеті (University of Aberdeen)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Кардифф университеті (Cardiff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37"/>
          <w:p>
            <w:pPr>
              <w:spacing w:after="20"/>
              <w:ind w:left="20"/>
              <w:jc w:val="both"/>
            </w:pPr>
            <w:r>
              <w:rPr>
                <w:rFonts w:ascii="Times New Roman"/>
                <w:b w:val="false"/>
                <w:i w:val="false"/>
                <w:color w:val="000000"/>
                <w:sz w:val="20"/>
              </w:rPr>
              <w:t>
3.10</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4.2.2.6, 4.2.2.13, 4.2.2.14, </w:t>
            </w:r>
          </w:p>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Англия университеті (University of East Anglia (UEA)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38"/>
          <w:p>
            <w:pPr>
              <w:spacing w:after="20"/>
              <w:ind w:left="20"/>
              <w:jc w:val="both"/>
            </w:pPr>
            <w:r>
              <w:rPr>
                <w:rFonts w:ascii="Times New Roman"/>
                <w:b w:val="false"/>
                <w:i w:val="false"/>
                <w:color w:val="000000"/>
                <w:sz w:val="20"/>
              </w:rPr>
              <w:t>
4.1.1.1, 4.1.1.2, 4.1.1.3, 4.1.1.4, 4.1.1.7, 4.2.2.12</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Ньюкасл университеті (Newcastle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9"/>
          <w:p>
            <w:pPr>
              <w:spacing w:after="20"/>
              <w:ind w:left="20"/>
              <w:jc w:val="both"/>
            </w:pPr>
            <w:r>
              <w:rPr>
                <w:rFonts w:ascii="Times New Roman"/>
                <w:b w:val="false"/>
                <w:i w:val="false"/>
                <w:color w:val="000000"/>
                <w:sz w:val="20"/>
              </w:rPr>
              <w:t>
4.2.2.4</w:t>
            </w:r>
          </w:p>
          <w:bookmarkEnd w:id="39"/>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Суррей университеті (University of Surrey)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40"/>
          <w:p>
            <w:pPr>
              <w:spacing w:after="20"/>
              <w:ind w:left="20"/>
              <w:jc w:val="both"/>
            </w:pPr>
            <w:r>
              <w:rPr>
                <w:rFonts w:ascii="Times New Roman"/>
                <w:b w:val="false"/>
                <w:i w:val="false"/>
                <w:color w:val="000000"/>
                <w:sz w:val="20"/>
              </w:rPr>
              <w:t>
1.16, 1.20, 1.21</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Борнмут университеті (Bournemouth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41"/>
          <w:p>
            <w:pPr>
              <w:spacing w:after="20"/>
              <w:ind w:left="20"/>
              <w:jc w:val="both"/>
            </w:pPr>
            <w:r>
              <w:rPr>
                <w:rFonts w:ascii="Times New Roman"/>
                <w:b w:val="false"/>
                <w:i w:val="false"/>
                <w:color w:val="000000"/>
                <w:sz w:val="20"/>
              </w:rPr>
              <w:t>
4.2.2.8</w:t>
            </w:r>
          </w:p>
          <w:bookmarkEnd w:id="4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Оксфорд-Брукс университеті (Oxford Brookes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42"/>
          <w:p>
            <w:pPr>
              <w:spacing w:after="20"/>
              <w:ind w:left="20"/>
              <w:jc w:val="both"/>
            </w:pPr>
            <w:r>
              <w:rPr>
                <w:rFonts w:ascii="Times New Roman"/>
                <w:b w:val="false"/>
                <w:i w:val="false"/>
                <w:color w:val="000000"/>
                <w:sz w:val="20"/>
              </w:rPr>
              <w:t>
4.2.2.8</w:t>
            </w:r>
          </w:p>
          <w:bookmarkEnd w:id="4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Дерби университеті (University of Derby)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43"/>
          <w:p>
            <w:pPr>
              <w:spacing w:after="20"/>
              <w:ind w:left="20"/>
              <w:jc w:val="both"/>
            </w:pPr>
            <w:r>
              <w:rPr>
                <w:rFonts w:ascii="Times New Roman"/>
                <w:b w:val="false"/>
                <w:i w:val="false"/>
                <w:color w:val="000000"/>
                <w:sz w:val="20"/>
              </w:rPr>
              <w:t>
4.2.2.8</w:t>
            </w:r>
          </w:p>
          <w:bookmarkEnd w:id="4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Стратклайд университеті (University of Strathclyde)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44"/>
          <w:p>
            <w:pPr>
              <w:spacing w:after="20"/>
              <w:ind w:left="20"/>
              <w:jc w:val="both"/>
            </w:pPr>
            <w:r>
              <w:rPr>
                <w:rFonts w:ascii="Times New Roman"/>
                <w:b w:val="false"/>
                <w:i w:val="false"/>
                <w:color w:val="000000"/>
                <w:sz w:val="20"/>
              </w:rPr>
              <w:t>
4.2.2.8, 4.2.2.9, 4.2.2.13</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қалалық университеті (City,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Королева Мэри университеті (Queen Mary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45"/>
          <w:p>
            <w:pPr>
              <w:spacing w:after="20"/>
              <w:ind w:left="20"/>
              <w:jc w:val="both"/>
            </w:pPr>
            <w:r>
              <w:rPr>
                <w:rFonts w:ascii="Times New Roman"/>
                <w:b w:val="false"/>
                <w:i w:val="false"/>
                <w:color w:val="000000"/>
                <w:sz w:val="20"/>
              </w:rPr>
              <w:t>
4.1.1.5, 4.1.1.7</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4.2.2.5</w:t>
            </w:r>
          </w:p>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Сент-Эндр университеті (University of St Andrews)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Йорк университеті (University of York)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46"/>
          <w:p>
            <w:pPr>
              <w:spacing w:after="20"/>
              <w:ind w:left="20"/>
              <w:jc w:val="both"/>
            </w:pPr>
            <w:r>
              <w:rPr>
                <w:rFonts w:ascii="Times New Roman"/>
                <w:b w:val="false"/>
                <w:i w:val="false"/>
                <w:color w:val="000000"/>
                <w:sz w:val="20"/>
              </w:rPr>
              <w:t>
4.1.1.2, 4.1.1.3, 4.1.1.4, 4.1.1.5, 4.1.1.7 4.2.2.2, 4.2.2.3, 4.2.2.4, 4.2.2.5, 4.2.2.7, 4.2.2.9, 4.2.2.10, 4.2.2.11, 4.2.2.12, 4.2.2.13</w:t>
            </w:r>
          </w:p>
          <w:bookmarkEnd w:id="4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Белфаст корольдік университеті (Queen's University Belfast)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47"/>
          <w:p>
            <w:pPr>
              <w:spacing w:after="20"/>
              <w:ind w:left="20"/>
              <w:jc w:val="both"/>
            </w:pPr>
            <w:r>
              <w:rPr>
                <w:rFonts w:ascii="Times New Roman"/>
                <w:b w:val="false"/>
                <w:i w:val="false"/>
                <w:color w:val="000000"/>
                <w:sz w:val="20"/>
              </w:rPr>
              <w:t>
1.2, 1.5, 1.8, 1.9, 1.10, 1.14, 1.15, 1.16, 1.19, 1.20, 1.21, 1.22, 1.23, 1.24, 1.25</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5.6, 5.10</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Корольдік колледжі (King's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8"/>
          <w:p>
            <w:pPr>
              <w:spacing w:after="20"/>
              <w:ind w:left="20"/>
              <w:jc w:val="both"/>
            </w:pPr>
            <w:r>
              <w:rPr>
                <w:rFonts w:ascii="Times New Roman"/>
                <w:b w:val="false"/>
                <w:i w:val="false"/>
                <w:color w:val="000000"/>
                <w:sz w:val="20"/>
              </w:rPr>
              <w:t>
2.1, 2.19, 2.31, 2.32</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3.1, 3.2, 3.3, 3.7, 3.9, 3.10, 3.11, 3.13, 3.15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Сассекс университеті (University of Sussex)</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49"/>
          <w:p>
            <w:pPr>
              <w:spacing w:after="20"/>
              <w:ind w:left="20"/>
              <w:jc w:val="both"/>
            </w:pPr>
            <w:r>
              <w:rPr>
                <w:rFonts w:ascii="Times New Roman"/>
                <w:b w:val="false"/>
                <w:i w:val="false"/>
                <w:color w:val="000000"/>
                <w:sz w:val="20"/>
              </w:rPr>
              <w:t>
4.1.1.1, 4.1.1.2, 4.1.1.3, 4.1.1.4, 4.1.1.7,</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4.2.2.9, 4.2.2.11, 4.2.2.12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университетінің Шығыс және Африканы зерттеу мектебі (SOAS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50"/>
          <w:p>
            <w:pPr>
              <w:spacing w:after="20"/>
              <w:ind w:left="20"/>
              <w:jc w:val="both"/>
            </w:pPr>
            <w:r>
              <w:rPr>
                <w:rFonts w:ascii="Times New Roman"/>
                <w:b w:val="false"/>
                <w:i w:val="false"/>
                <w:color w:val="000000"/>
                <w:sz w:val="20"/>
              </w:rPr>
              <w:t>
4.1.1.1, 4.1.1.2, 4.1.1.3, 4.1.1.4, 4.1.1.5, 4.1.1.7</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4.2.2.2, 4.2.2.3, 4.2.2.7, 4.2.2.10, 4.2.2.11, 4.2.2.12, 4.2.2.14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Голдсмитс, Лондон университеті (Goldsmiths,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51"/>
          <w:p>
            <w:pPr>
              <w:spacing w:after="20"/>
              <w:ind w:left="20"/>
              <w:jc w:val="both"/>
            </w:pPr>
            <w:r>
              <w:rPr>
                <w:rFonts w:ascii="Times New Roman"/>
                <w:b w:val="false"/>
                <w:i w:val="false"/>
                <w:color w:val="000000"/>
                <w:sz w:val="20"/>
              </w:rPr>
              <w:t>
3.10</w:t>
            </w:r>
          </w:p>
          <w:bookmarkEnd w:id="51"/>
          <w:p>
            <w:pPr>
              <w:spacing w:after="20"/>
              <w:ind w:left="20"/>
              <w:jc w:val="both"/>
            </w:pPr>
            <w:r>
              <w:rPr>
                <w:rFonts w:ascii="Times New Roman"/>
                <w:b w:val="false"/>
                <w:i w:val="false"/>
                <w:color w:val="000000"/>
                <w:sz w:val="20"/>
              </w:rPr>
              <w:t>
4.2.2.6, 4.2.2.8, 4.2.2.13, 4.2.2.14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Шеффилд университеті (The University of Sheffield)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52"/>
          <w:p>
            <w:pPr>
              <w:spacing w:after="20"/>
              <w:ind w:left="20"/>
              <w:jc w:val="both"/>
            </w:pPr>
            <w:r>
              <w:rPr>
                <w:rFonts w:ascii="Times New Roman"/>
                <w:b w:val="false"/>
                <w:i w:val="false"/>
                <w:color w:val="000000"/>
                <w:sz w:val="20"/>
              </w:rPr>
              <w:t>
2.4</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4.1.1.1, 4.1.1.2, 4.1.1.3, 4.1.1.4, 4.1.1.7 4.2.2.2, 4.2.2.3, 4.2.2.4, 4.2.2.7, 4.2.2.9, 4.2.2.12, 4.2.2.13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Ливерпуль Джон Мур университеті (Liverpool John Moores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Бирмингем университеті (University of Birmingham)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53"/>
          <w:p>
            <w:pPr>
              <w:spacing w:after="20"/>
              <w:ind w:left="20"/>
              <w:jc w:val="both"/>
            </w:pPr>
            <w:r>
              <w:rPr>
                <w:rFonts w:ascii="Times New Roman"/>
                <w:b w:val="false"/>
                <w:i w:val="false"/>
                <w:color w:val="000000"/>
                <w:sz w:val="20"/>
              </w:rPr>
              <w:t>
4.2.2.1, 4.2.2.5, 4.2.2.10, 4.2.2.12, 4.2.2.14</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5.1, 5.4, 5.5</w:t>
            </w:r>
          </w:p>
          <w:p>
            <w:pPr>
              <w:spacing w:after="20"/>
              <w:ind w:left="20"/>
              <w:jc w:val="both"/>
            </w:pPr>
            <w:r>
              <w:rPr>
                <w:rFonts w:ascii="Times New Roman"/>
                <w:b w:val="false"/>
                <w:i w:val="false"/>
                <w:color w:val="000000"/>
                <w:sz w:val="20"/>
              </w:rPr>
              <w:t>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 университеті (University of Bath)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Эксетер университеті (The University of Exeter)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54"/>
          <w:p>
            <w:pPr>
              <w:spacing w:after="20"/>
              <w:ind w:left="20"/>
              <w:jc w:val="both"/>
            </w:pPr>
            <w:r>
              <w:rPr>
                <w:rFonts w:ascii="Times New Roman"/>
                <w:b w:val="false"/>
                <w:i w:val="false"/>
                <w:color w:val="000000"/>
                <w:sz w:val="20"/>
              </w:rPr>
              <w:t>
1.1, 1.2, 1.3, 1.4, 1.5, 1.6, 1.7, 1.8, 1.9, 1.10, 1.11, 1.12, 1.13, 1.14, 1.16, 1.17, 1.18, 1.20, 1.25, 1.26</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Дарем университеті (Durham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55"/>
          <w:p>
            <w:pPr>
              <w:spacing w:after="20"/>
              <w:ind w:left="20"/>
              <w:jc w:val="both"/>
            </w:pPr>
            <w:r>
              <w:rPr>
                <w:rFonts w:ascii="Times New Roman"/>
                <w:b w:val="false"/>
                <w:i w:val="false"/>
                <w:color w:val="000000"/>
                <w:sz w:val="20"/>
              </w:rPr>
              <w:t>
4.1.1.2</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4.2.2.1, 4.2.2.2, 4.2.2.3, 4.2.2.4, 4.2.2.5, 4.2.2.7, 4.2.2.10, 4.2.2.12</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Глазго университеті (University of Glasgow)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56"/>
          <w:p>
            <w:pPr>
              <w:spacing w:after="20"/>
              <w:ind w:left="20"/>
              <w:jc w:val="both"/>
            </w:pPr>
            <w:r>
              <w:rPr>
                <w:rFonts w:ascii="Times New Roman"/>
                <w:b w:val="false"/>
                <w:i w:val="false"/>
                <w:color w:val="000000"/>
                <w:sz w:val="20"/>
              </w:rPr>
              <w:t>
2.31</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Ноттингем университеті (University of Nottingham)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57"/>
          <w:p>
            <w:pPr>
              <w:spacing w:after="20"/>
              <w:ind w:left="20"/>
              <w:jc w:val="both"/>
            </w:pPr>
            <w:r>
              <w:rPr>
                <w:rFonts w:ascii="Times New Roman"/>
                <w:b w:val="false"/>
                <w:i w:val="false"/>
                <w:color w:val="000000"/>
                <w:sz w:val="20"/>
              </w:rPr>
              <w:t>
5.6, 5.10</w:t>
            </w:r>
          </w:p>
          <w:bookmarkEnd w:id="57"/>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бизнес мектебі (London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58"/>
          <w:p>
            <w:pPr>
              <w:spacing w:after="20"/>
              <w:ind w:left="20"/>
              <w:jc w:val="both"/>
            </w:pPr>
            <w:r>
              <w:rPr>
                <w:rFonts w:ascii="Times New Roman"/>
                <w:b w:val="false"/>
                <w:i w:val="false"/>
                <w:color w:val="000000"/>
                <w:sz w:val="20"/>
              </w:rPr>
              <w:t>
4.1.1.1, 4.1.1.2, 4.1.1.3, 4.1.1.7,</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Свонси университеті (Swansea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Лидс университеті (University of Leeds)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59"/>
          <w:p>
            <w:pPr>
              <w:spacing w:after="20"/>
              <w:ind w:left="20"/>
              <w:jc w:val="both"/>
            </w:pPr>
            <w:r>
              <w:rPr>
                <w:rFonts w:ascii="Times New Roman"/>
                <w:b w:val="false"/>
                <w:i w:val="false"/>
                <w:color w:val="000000"/>
                <w:sz w:val="20"/>
              </w:rPr>
              <w:t>
1.2, 1.5, 1.8, 1.9, 1.10, 1.12, 1.13, 1.14, 1.15, 1.16, 1.17, 1.19, 1.20, 1.21, 1.22, 1.23, 1.24, 1.25, 1.26</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2.2, 2.3, 2.5, 2.6, 2.7, 2.8, 2.9, 2.10, 2.11, 2.12, 2.14, 2.15, 2.17, 2.18, 2.21, 2.22, 2.23, 2.29, 2.30, 2.31, 2.32, 2.33, 2.34, 2.35, 2.36, 2.37, 2.39, 2.41, 2.42 3.10, 3.12, 3.14, 3.16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4.1.1.1, 4.1.1.2, 4.1.1.3, 4.1.1.4, 4.1.1.7 4.2.2.1, 4.2.2.4, 4.2.2.5, 4.2.2.6, 4.2.2.12, 4.2.2.13, 4.2.2.14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5.1, 5.10, </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Кембридж университеті (University of Cambridge)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0"/>
          <w:p>
            <w:pPr>
              <w:spacing w:after="20"/>
              <w:ind w:left="20"/>
              <w:jc w:val="both"/>
            </w:pPr>
            <w:r>
              <w:rPr>
                <w:rFonts w:ascii="Times New Roman"/>
                <w:b w:val="false"/>
                <w:i w:val="false"/>
                <w:color w:val="000000"/>
                <w:sz w:val="20"/>
              </w:rPr>
              <w:t>
1.1, 1.2, 1.3, 1.4, 1.5, 1.6, 1.7, 1.8, 1.9, 1.10, 1.11, 1.12, 1.13, 1.16, 1.17, 1.18, 1.19, 1.20, 1.21, 1.22, 1.23, 1.24, 1.25, 1.26</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Оксфорд университеті (University of Oxford)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61"/>
          <w:p>
            <w:pPr>
              <w:spacing w:after="20"/>
              <w:ind w:left="20"/>
              <w:jc w:val="both"/>
            </w:pPr>
            <w:r>
              <w:rPr>
                <w:rFonts w:ascii="Times New Roman"/>
                <w:b w:val="false"/>
                <w:i w:val="false"/>
                <w:color w:val="000000"/>
                <w:sz w:val="20"/>
              </w:rPr>
              <w:t>
1.1, 1.2, 1.3, 1.4, 1.5, 1.6, 1.7, 1.8, 1.9, 1.10, 1.11, 1.12, 1.13, 1.16, 1.17, 1.18, 1.19, 1.20, 1.21, 1.22, 1.23, 1.24, 1.25, 1.26</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императорлық колледжі (Imperial College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62"/>
          <w:p>
            <w:pPr>
              <w:spacing w:after="20"/>
              <w:ind w:left="20"/>
              <w:jc w:val="both"/>
            </w:pPr>
            <w:r>
              <w:rPr>
                <w:rFonts w:ascii="Times New Roman"/>
                <w:b w:val="false"/>
                <w:i w:val="false"/>
                <w:color w:val="000000"/>
                <w:sz w:val="20"/>
              </w:rPr>
              <w:t>
1.1, 1.2, 1.3, 1.4, 1.5, 1.6, 1.7, 1.8, 1.9, 1.10, 1.11, 1.12, 1.13, 1.14, 1.16, 1.17, 1.18, 1.19, 1.20, 1.21, 1.22, 1.23, 1.24, 1.25, 1.26</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Ворик университеті (The University of Warwick)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3"/>
          <w:p>
            <w:pPr>
              <w:spacing w:after="20"/>
              <w:ind w:left="20"/>
              <w:jc w:val="both"/>
            </w:pPr>
            <w:r>
              <w:rPr>
                <w:rFonts w:ascii="Times New Roman"/>
                <w:b w:val="false"/>
                <w:i w:val="false"/>
                <w:color w:val="000000"/>
                <w:sz w:val="20"/>
              </w:rPr>
              <w:t>
3.11</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4.1.1.1, 4.1.1.2, 4.1.1.3, 4.1.1.4, 4.1.1.7, 4.2.2.5</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64"/>
          <w:p>
            <w:pPr>
              <w:spacing w:after="20"/>
              <w:ind w:left="20"/>
              <w:jc w:val="both"/>
            </w:pPr>
            <w:r>
              <w:rPr>
                <w:rFonts w:ascii="Times New Roman"/>
                <w:b w:val="false"/>
                <w:i w:val="false"/>
                <w:color w:val="000000"/>
                <w:sz w:val="20"/>
              </w:rPr>
              <w:t>
Лондон университетінің колледжі (University College London</w:t>
            </w:r>
          </w:p>
          <w:bookmarkEnd w:id="64"/>
          <w:p>
            <w:pPr>
              <w:spacing w:after="20"/>
              <w:ind w:left="20"/>
              <w:jc w:val="both"/>
            </w:pPr>
            <w:r>
              <w:rPr>
                <w:rFonts w:ascii="Times New Roman"/>
                <w:b w:val="false"/>
                <w:i w:val="false"/>
                <w:color w:val="000000"/>
                <w:sz w:val="20"/>
              </w:rPr>
              <w:t>
(UCL)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65"/>
          <w:p>
            <w:pPr>
              <w:spacing w:after="20"/>
              <w:ind w:left="20"/>
              <w:jc w:val="both"/>
            </w:pPr>
            <w:r>
              <w:rPr>
                <w:rFonts w:ascii="Times New Roman"/>
                <w:b w:val="false"/>
                <w:i w:val="false"/>
                <w:color w:val="000000"/>
                <w:sz w:val="20"/>
              </w:rPr>
              <w:t>
1.1, 1.2, 1.3, 1.4, 1.5, 1.6, 1.7, 1.8, 1.9, 1.10, 1.11, 1.12, 1.13, 1.14, 1.15, 1.16, 1.17, 1.18, 1.19, 1.20, 1.21, 1.22, 1.23, 1.24, 1.25, 1.26</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 экономика және саясаттану мектебі (The London School of Economics and Political Science (LSE)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66"/>
          <w:p>
            <w:pPr>
              <w:spacing w:after="20"/>
              <w:ind w:left="20"/>
              <w:jc w:val="both"/>
            </w:pPr>
            <w:r>
              <w:rPr>
                <w:rFonts w:ascii="Times New Roman"/>
                <w:b w:val="false"/>
                <w:i w:val="false"/>
                <w:color w:val="000000"/>
                <w:sz w:val="20"/>
              </w:rPr>
              <w:t>
3.10</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Эдинбург университеті (The University of Edinburgh)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67"/>
          <w:p>
            <w:pPr>
              <w:spacing w:after="20"/>
              <w:ind w:left="20"/>
              <w:jc w:val="both"/>
            </w:pPr>
            <w:r>
              <w:rPr>
                <w:rFonts w:ascii="Times New Roman"/>
                <w:b w:val="false"/>
                <w:i w:val="false"/>
                <w:color w:val="000000"/>
                <w:sz w:val="20"/>
              </w:rPr>
              <w:t>
1.1, 1.2, 1.3, 1.4, 1.5, 1.6, 1.7, 1.8, 1.9, 1.10, 1.11, 1.12, 1.13, 1.16, 1.17, 1.18, 1.20, 1.25, 1.26</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Манчестер университеті (The University of Manchester)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8"/>
          <w:p>
            <w:pPr>
              <w:spacing w:after="20"/>
              <w:ind w:left="20"/>
              <w:jc w:val="both"/>
            </w:pPr>
            <w:r>
              <w:rPr>
                <w:rFonts w:ascii="Times New Roman"/>
                <w:b w:val="false"/>
                <w:i w:val="false"/>
                <w:color w:val="000000"/>
                <w:sz w:val="20"/>
              </w:rPr>
              <w:t>
1.1, 1.2, 1.3, 1.4, 1.5, 1.6, 1.7, 1.8, 1.9, 1.10, 1.11, 1.12, 1.16, 1.18, 1.19, 1.20, 1.21, 1.22, 1.23, 1.24, 1.25, 1.26</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Саутгемптон университеті (University of Southampton)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69"/>
          <w:p>
            <w:pPr>
              <w:spacing w:after="20"/>
              <w:ind w:left="20"/>
              <w:jc w:val="both"/>
            </w:pPr>
            <w:r>
              <w:rPr>
                <w:rFonts w:ascii="Times New Roman"/>
                <w:b w:val="false"/>
                <w:i w:val="false"/>
                <w:color w:val="000000"/>
                <w:sz w:val="20"/>
              </w:rPr>
              <w:t>
1.12, 1.17</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Ланкастер университеті (Lancaster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0"/>
          <w:p>
            <w:pPr>
              <w:spacing w:after="20"/>
              <w:ind w:left="20"/>
              <w:jc w:val="both"/>
            </w:pPr>
            <w:r>
              <w:rPr>
                <w:rFonts w:ascii="Times New Roman"/>
                <w:b w:val="false"/>
                <w:i w:val="false"/>
                <w:color w:val="000000"/>
                <w:sz w:val="20"/>
              </w:rPr>
              <w:t>
4.2.2.5, 4.2.2.14</w:t>
            </w:r>
          </w:p>
          <w:bookmarkEnd w:id="7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Бристоль университеті (University of Bristol)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1"/>
          <w:p>
            <w:pPr>
              <w:spacing w:after="20"/>
              <w:ind w:left="20"/>
              <w:jc w:val="both"/>
            </w:pPr>
            <w:r>
              <w:rPr>
                <w:rFonts w:ascii="Times New Roman"/>
                <w:b w:val="false"/>
                <w:i w:val="false"/>
                <w:color w:val="000000"/>
                <w:sz w:val="20"/>
              </w:rPr>
              <w:t>
1.12, 1.13, 1.16, 1.17, 1.26</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4.1.1.2, 4.1.1.3, 4.1.1.4, 4.1.1.5, 4.1.1.7 4.2.2.4, 4.2.2.9, 4.2.2.10, 4.2.2.11, 4.2.2.12, 4.2.2.13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Лафборо университеті (Loughborough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2"/>
          <w:p>
            <w:pPr>
              <w:spacing w:after="20"/>
              <w:ind w:left="20"/>
              <w:jc w:val="both"/>
            </w:pPr>
            <w:r>
              <w:rPr>
                <w:rFonts w:ascii="Times New Roman"/>
                <w:b w:val="false"/>
                <w:i w:val="false"/>
                <w:color w:val="000000"/>
                <w:sz w:val="20"/>
              </w:rPr>
              <w:t>
4.2.2.8, 4.2.2.9, 4.2.2.13</w:t>
            </w:r>
          </w:p>
          <w:bookmarkEnd w:id="72"/>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Корольдік Ветеринарлық Колледж, Лондон Университеті (Royal Veterinary College, University of London)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Данди университеті (University of Dundee)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Констрактер Бремен университеті (Construсtor University Bremen)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73"/>
          <w:p>
            <w:pPr>
              <w:spacing w:after="20"/>
              <w:ind w:left="20"/>
              <w:jc w:val="both"/>
            </w:pPr>
            <w:r>
              <w:rPr>
                <w:rFonts w:ascii="Times New Roman"/>
                <w:b w:val="false"/>
                <w:i w:val="false"/>
                <w:color w:val="000000"/>
                <w:sz w:val="20"/>
              </w:rPr>
              <w:t>
1.10, 1.16, 1.19, 1.21, 1.22, 1.23, 1.24, 1.25</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Кельн университеті (University of Cologne)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Ганс Айслер атындағы музыкалық жоғары мектебі (Hochschule für Musik Hanns Eisler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Музыка және театр жоғары мектебі (Hochschule für Musik und Theater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Берлиндегі өнер университеті (Universität der Knste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Фрайберг тау кен академиясының техникалық университеті (Technische Universität Bergakademie Freiberg)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74"/>
          <w:p>
            <w:pPr>
              <w:spacing w:after="20"/>
              <w:ind w:left="20"/>
              <w:jc w:val="both"/>
            </w:pPr>
            <w:r>
              <w:rPr>
                <w:rFonts w:ascii="Times New Roman"/>
                <w:b w:val="false"/>
                <w:i w:val="false"/>
                <w:color w:val="000000"/>
                <w:sz w:val="20"/>
              </w:rPr>
              <w:t>
1.12, 1.13, 1.14</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Хохенхайм университеті (University of Hohenheim)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Кильдегі Кристиан Альбрехт университеті (Christian-Albrechts-University zu Kiel)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Ахен Рейн-Вестфалия техникалық университеті (RWTH Aachen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75"/>
          <w:p>
            <w:pPr>
              <w:spacing w:after="20"/>
              <w:ind w:left="20"/>
              <w:jc w:val="both"/>
            </w:pPr>
            <w:r>
              <w:rPr>
                <w:rFonts w:ascii="Times New Roman"/>
                <w:b w:val="false"/>
                <w:i w:val="false"/>
                <w:color w:val="000000"/>
                <w:sz w:val="20"/>
              </w:rPr>
              <w:t>
1.2, 1.5, 1.8, 1.9, 1.10, 1.12, 1.13, 1.14, 1.15, 1.16, 1.19, 1.20, 1.21, 1.22, 1.23, 1.24, 1.25</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2.2, 2.3, 2.4, 2.5, 2.6, 2.7, 2.8, 2.9, 2.10, 2.11, 2.12, 2.13, 2.14, 2.15, 2.17, 2.18, 2.21, 2.22, 2.23, 2.25, 2.27, 2.29, 2.30, 2.31, 2.32, 2.33, 2.34, 2.35, 2.36, 2.37, 2.39, 2.41, 2.42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3.2, 3.4, 3.5, 3.6, 3.14, 3.16, 3.17, 3.18</w:t>
            </w:r>
          </w:p>
          <w:p>
            <w:pPr>
              <w:spacing w:after="20"/>
              <w:ind w:left="20"/>
              <w:jc w:val="both"/>
            </w:pPr>
            <w:r>
              <w:rPr>
                <w:rFonts w:ascii="Times New Roman"/>
                <w:b w:val="false"/>
                <w:i w:val="false"/>
                <w:color w:val="000000"/>
                <w:sz w:val="20"/>
              </w:rPr>
              <w:t xml:space="preserve">
6.3.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Дрезден техникалық университеті (Technische Universität Dresden)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6"/>
          <w:p>
            <w:pPr>
              <w:spacing w:after="20"/>
              <w:ind w:left="20"/>
              <w:jc w:val="both"/>
            </w:pPr>
            <w:r>
              <w:rPr>
                <w:rFonts w:ascii="Times New Roman"/>
                <w:b w:val="false"/>
                <w:i w:val="false"/>
                <w:color w:val="000000"/>
                <w:sz w:val="20"/>
              </w:rPr>
              <w:t>
1.10, 1.24, 1.25</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w:t>
            </w:r>
          </w:p>
          <w:p>
            <w:pPr>
              <w:spacing w:after="20"/>
              <w:ind w:left="20"/>
              <w:jc w:val="both"/>
            </w:pPr>
            <w:r>
              <w:rPr>
                <w:rFonts w:ascii="Times New Roman"/>
                <w:b w:val="false"/>
                <w:i w:val="false"/>
                <w:color w:val="000000"/>
                <w:sz w:val="20"/>
              </w:rPr>
              <w:t>
3.2, 3.4, 3.14, 3.16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Тюбингендегі Эберхард Карлс университеті (Eberhard Karls Universität Tübingen)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4.2.2.1, 4.2.2.2, 4.2.2.3, 4.2.2.4, 4.2.2.7, 4.2.2.10, 4.2.2.12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Геттинген университеті (University of Göttingen)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77"/>
          <w:p>
            <w:pPr>
              <w:spacing w:after="20"/>
              <w:ind w:left="20"/>
              <w:jc w:val="both"/>
            </w:pPr>
            <w:r>
              <w:rPr>
                <w:rFonts w:ascii="Times New Roman"/>
                <w:b w:val="false"/>
                <w:i w:val="false"/>
                <w:color w:val="000000"/>
                <w:sz w:val="20"/>
              </w:rPr>
              <w:t>
1.2, 1.5, 1.8, 1.9, 1.10, 1.14, 1.15, 1.16, 1.19, 1.20, 1.21, 1.22, 1.23, 1.24, 1.25</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xml:space="preserve">
6.2, 6.3, 6.4, 6.5, 6.6, 6.7, 6.8, 6.9, 6.10, 6.11, 6.12, 6.13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Гейдельбергтегі Рупрехт Карл университеті (Ruprecht-Karls-Universität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78"/>
          <w:p>
            <w:pPr>
              <w:spacing w:after="20"/>
              <w:ind w:left="20"/>
              <w:jc w:val="both"/>
            </w:pPr>
            <w:r>
              <w:rPr>
                <w:rFonts w:ascii="Times New Roman"/>
                <w:b w:val="false"/>
                <w:i w:val="false"/>
                <w:color w:val="000000"/>
                <w:sz w:val="20"/>
              </w:rPr>
              <w:t>
2.31, 2.32</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4.2.2.1, 4.2.2.2, 4.2.2.3, 4.2.2.4, 4.2.2.7, 4.2.2.10, 4.2.2.12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еркін университеті (Freie Universitaet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9"/>
          <w:p>
            <w:pPr>
              <w:spacing w:after="20"/>
              <w:ind w:left="20"/>
              <w:jc w:val="both"/>
            </w:pPr>
            <w:r>
              <w:rPr>
                <w:rFonts w:ascii="Times New Roman"/>
                <w:b w:val="false"/>
                <w:i w:val="false"/>
                <w:color w:val="000000"/>
                <w:sz w:val="20"/>
              </w:rPr>
              <w:t>
3.10</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Гете-Майндағы Франкфурт университеті (Goethe-University Frankfurt am Main)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техникалық университеті (Technical University of Munich)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0"/>
          <w:p>
            <w:pPr>
              <w:spacing w:after="20"/>
              <w:ind w:left="20"/>
              <w:jc w:val="both"/>
            </w:pPr>
            <w:r>
              <w:rPr>
                <w:rFonts w:ascii="Times New Roman"/>
                <w:b w:val="false"/>
                <w:i w:val="false"/>
                <w:color w:val="000000"/>
                <w:sz w:val="20"/>
              </w:rPr>
              <w:t>
1.2, 1.5, 1.8, 1.9, 1.10, 1.14, 1.15, 1.16, 1.19, 1.20, 1.21, 1.22, 1.23, 1.24, 1.25 2.1, 2.2, 2.3, 2.4, 2.5, 2.6, 2.7, 2.8, 2.9, 2.10, 2.11, 2.12, 2.13, 2.14, 2.15, 2.16, 2.17, 2.18, 2.19, 2.20, 2.21, 2.22, 2.23, 2.24, 2.25, 2.26, 2.27, 2.28, 2.29, 2.30, 2.31, 2.32, 2.33, 2.34, 2.35, 2.36, 2.37, 2.38, 2.39, 2.40, 2.41, 2.42</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4.4.4.6 </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Гумбольдт-Берлиндегі университет (Humboldt-Universität zu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1"/>
          <w:p>
            <w:pPr>
              <w:spacing w:after="20"/>
              <w:ind w:left="20"/>
              <w:jc w:val="both"/>
            </w:pPr>
            <w:r>
              <w:rPr>
                <w:rFonts w:ascii="Times New Roman"/>
                <w:b w:val="false"/>
                <w:i w:val="false"/>
                <w:color w:val="000000"/>
                <w:sz w:val="20"/>
              </w:rPr>
              <w:t>
1.2, 1.5, 1.8, 1.9, 1.10, 1.14, 1.15, 1.16, 1.19, 1.20, 1.21, 1.22, 1.23, 1.24, 1.25</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4.1.1.2, 4.1.1.3, 4.1.1.4, 4.1.1.5, 4.1.1.7 4.2.2.1, 4.2.2.4, 4.2.2.5, 4.2.2.7, 4.2.2.9, 4.2.2.10, 4.2.2.11, 4.2.2.12, 4.2.2.14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Карлсруй технология институты (KIT, Karlsruhe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82"/>
          <w:p>
            <w:pPr>
              <w:spacing w:after="20"/>
              <w:ind w:left="20"/>
              <w:jc w:val="both"/>
            </w:pPr>
            <w:r>
              <w:rPr>
                <w:rFonts w:ascii="Times New Roman"/>
                <w:b w:val="false"/>
                <w:i w:val="false"/>
                <w:color w:val="000000"/>
                <w:sz w:val="20"/>
              </w:rPr>
              <w:t>
1.2, 1.5, 1.8, 1.9, 1.10, 1.14, 1.15, 1.16, 1.19, 1.20, 1.21, 1.22, 1.23, 1.24, 1.25 2.2, 2.3, 2.4, 2.5, 2.6, 2.7, 2.8, 2.9, 2.10, 2.11, 2.12, 2.13, 2.14, 2.15, 2.17, 2.18, 2.21, 2.22, 2.23, 2.25, 2.27, 2.29, 2.30, 2.31, 2.32, 2.33, 2.34, 2.35, 2.36, 2.37, 2.39, 2.41, 2.42</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3.2, 3.4, 3.5, 3.6, 3.14, 3.16, 3.17, 3.18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Мюнхендегі Людвиг-Максимилиан университеті (Ludwig-Maximilians-Universität München)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83"/>
          <w:p>
            <w:pPr>
              <w:spacing w:after="20"/>
              <w:ind w:left="20"/>
              <w:jc w:val="both"/>
            </w:pPr>
            <w:r>
              <w:rPr>
                <w:rFonts w:ascii="Times New Roman"/>
                <w:b w:val="false"/>
                <w:i w:val="false"/>
                <w:color w:val="000000"/>
                <w:sz w:val="20"/>
              </w:rPr>
              <w:t>
2.31, 2.32</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3.10, 3.15</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Берлин техникалық университеті (Technische Universität Berlin (TU Berlin)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84"/>
          <w:p>
            <w:pPr>
              <w:spacing w:after="20"/>
              <w:ind w:left="20"/>
              <w:jc w:val="both"/>
            </w:pPr>
            <w:r>
              <w:rPr>
                <w:rFonts w:ascii="Times New Roman"/>
                <w:b w:val="false"/>
                <w:i w:val="false"/>
                <w:color w:val="000000"/>
                <w:sz w:val="20"/>
              </w:rPr>
              <w:t>
2.4</w:t>
            </w:r>
          </w:p>
          <w:bookmarkEnd w:id="84"/>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Рур Университеті Бохум (Ruhr-Universität Bochum)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Мюнстер университеті (The University of Munster)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корольдік бейнелеу өнері академиясы - Дизайн мектебі (The Royal Danish Academy of Fine Arts - The School of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корольдік музыка академиясы (The Royal Danish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Ольборг университеті (Aalborg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1.16, 1.20, 1.21, 2.7, 2.32.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техникалық университеті (Technical University of Denmark)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85"/>
          <w:p>
            <w:pPr>
              <w:spacing w:after="20"/>
              <w:ind w:left="20"/>
              <w:jc w:val="both"/>
            </w:pPr>
            <w:r>
              <w:rPr>
                <w:rFonts w:ascii="Times New Roman"/>
                <w:b w:val="false"/>
                <w:i w:val="false"/>
                <w:color w:val="000000"/>
                <w:sz w:val="20"/>
              </w:rPr>
              <w:t>
1.1, 1.2, 1.3, 1.4, 1.5, 1.6, 1.7, 1.8, 1.9, 1.10, 1.11, 1.12, 1.14, 1.15, 1.16, 1.18, 1.19, 1.20, 1.21, 1.22, 1.23, 1.24, 1.25, 1.26</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3.2, 3.4, 3.5, 3.6, 3.12, 3.14, 3.16, 3.17, 3.18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Орхус университеті (Aarhus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86"/>
          <w:p>
            <w:pPr>
              <w:spacing w:after="20"/>
              <w:ind w:left="20"/>
              <w:jc w:val="both"/>
            </w:pPr>
            <w:r>
              <w:rPr>
                <w:rFonts w:ascii="Times New Roman"/>
                <w:b w:val="false"/>
                <w:i w:val="false"/>
                <w:color w:val="000000"/>
                <w:sz w:val="20"/>
              </w:rPr>
              <w:t>
4.1.1.1, 4.1.1.2, 4.1.1.3, 4.1.1.4, 4.1.1.5, 4.1.1.7</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бизнес мектебі (Copenhagen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87"/>
          <w:p>
            <w:pPr>
              <w:spacing w:after="20"/>
              <w:ind w:left="20"/>
              <w:jc w:val="both"/>
            </w:pPr>
            <w:r>
              <w:rPr>
                <w:rFonts w:ascii="Times New Roman"/>
                <w:b w:val="false"/>
                <w:i w:val="false"/>
                <w:color w:val="000000"/>
                <w:sz w:val="20"/>
              </w:rPr>
              <w:t>
1.2, 1.5, 1.8, 1.9, 1.10, 1.14, 1.15, 1.16, 1.19, 1.20, 1.21, 1.22, 1.23, 1.24, 1.25</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Копенгаген университеті (University of Copenhagen)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88"/>
          <w:p>
            <w:pPr>
              <w:spacing w:after="20"/>
              <w:ind w:left="20"/>
              <w:jc w:val="both"/>
            </w:pPr>
            <w:r>
              <w:rPr>
                <w:rFonts w:ascii="Times New Roman"/>
                <w:b w:val="false"/>
                <w:i w:val="false"/>
                <w:color w:val="000000"/>
                <w:sz w:val="20"/>
              </w:rPr>
              <w:t>
1.2, 1.5, 1.8, 1.9, 1.10, 1.14, 1.15, 1.16, 1.19, 1.20, 1.21, 1.22, 1.23, 1.24, 1.25</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3.10, 3.14, 3.15, 3.16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4.1.1.2, 4.1.1.3, 4.1.1.4, 4.2.2.1</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Харагпур технологиялық институты (Indian Institute of Technology Kharagpur (IIT-KGP)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89"/>
          <w:p>
            <w:pPr>
              <w:spacing w:after="20"/>
              <w:ind w:left="20"/>
              <w:jc w:val="both"/>
            </w:pPr>
            <w:r>
              <w:rPr>
                <w:rFonts w:ascii="Times New Roman"/>
                <w:b w:val="false"/>
                <w:i w:val="false"/>
                <w:color w:val="000000"/>
                <w:sz w:val="20"/>
              </w:rPr>
              <w:t>
1.12, 1.13, 1.14</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Дханбадтағы Үндістан тау-кен мектебі университеті (Indian School of Mines (ISM) University, Dhanbad)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90"/>
          <w:p>
            <w:pPr>
              <w:spacing w:after="20"/>
              <w:ind w:left="20"/>
              <w:jc w:val="both"/>
            </w:pPr>
            <w:r>
              <w:rPr>
                <w:rFonts w:ascii="Times New Roman"/>
                <w:b w:val="false"/>
                <w:i w:val="false"/>
                <w:color w:val="000000"/>
                <w:sz w:val="20"/>
              </w:rPr>
              <w:t>
1.12, 1.13, 1.14,</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Үндістанның Мадрас технология институты (Indian Institute of Technology Madras (IITM)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91"/>
          <w:p>
            <w:pPr>
              <w:spacing w:after="20"/>
              <w:ind w:left="20"/>
              <w:jc w:val="both"/>
            </w:pPr>
            <w:r>
              <w:rPr>
                <w:rFonts w:ascii="Times New Roman"/>
                <w:b w:val="false"/>
                <w:i w:val="false"/>
                <w:color w:val="000000"/>
                <w:sz w:val="20"/>
              </w:rPr>
              <w:t>
1.16, 1.20, 1.21</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Савитай медициналық және техникалық ғылымдар институты (университет болып саналады) (Saveetha Institute of Medical and Technical Sciences (deemed to be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Ахмадабадтағы Үндістан Басқару институты (Indian Institute of Management (IIM) - Ahmedabad)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92"/>
          <w:p>
            <w:pPr>
              <w:spacing w:after="20"/>
              <w:ind w:left="20"/>
              <w:jc w:val="both"/>
            </w:pPr>
            <w:r>
              <w:rPr>
                <w:rFonts w:ascii="Times New Roman"/>
                <w:b w:val="false"/>
                <w:i w:val="false"/>
                <w:color w:val="000000"/>
                <w:sz w:val="20"/>
              </w:rPr>
              <w:t>
4.1.1.1, 4.1.1.3, 4.1.1.7</w:t>
            </w:r>
          </w:p>
          <w:bookmarkEnd w:id="9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менеджмент институты - Бангалор (Indian Institute of Management (IIM) - Bangalore)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93"/>
          <w:p>
            <w:pPr>
              <w:spacing w:after="20"/>
              <w:ind w:left="20"/>
              <w:jc w:val="both"/>
            </w:pPr>
            <w:r>
              <w:rPr>
                <w:rFonts w:ascii="Times New Roman"/>
                <w:b w:val="false"/>
                <w:i w:val="false"/>
                <w:color w:val="000000"/>
                <w:sz w:val="20"/>
              </w:rPr>
              <w:t>
4.1.1.1, 4.1.1.3, 4.1.1.7,</w:t>
            </w:r>
          </w:p>
          <w:bookmarkEnd w:id="9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Джавахарлал Неру университеті (Jawaharlal Nehru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94"/>
          <w:p>
            <w:pPr>
              <w:spacing w:after="20"/>
              <w:ind w:left="20"/>
              <w:jc w:val="both"/>
            </w:pPr>
            <w:r>
              <w:rPr>
                <w:rFonts w:ascii="Times New Roman"/>
                <w:b w:val="false"/>
                <w:i w:val="false"/>
                <w:color w:val="000000"/>
                <w:sz w:val="20"/>
              </w:rPr>
              <w:t>
4.1.1.1, 4.1.1.2, 4.1.1.3, 4.1.1.4, 4.1.1.5, 4.1.1.7,</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4.2.2.2, 4.2.2.7, 4.2.2.9, 4.2.2.10, 4.2.2.12,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4.2.2.11, 4.2.2.11, 4.2.2.12, 4.2.2.14,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Бомбейдегі Үндістан технологиялық институты (Indian Institute of Technology Bombay (IITB)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95"/>
          <w:p>
            <w:pPr>
              <w:spacing w:after="20"/>
              <w:ind w:left="20"/>
              <w:jc w:val="both"/>
            </w:pPr>
            <w:r>
              <w:rPr>
                <w:rFonts w:ascii="Times New Roman"/>
                <w:b w:val="false"/>
                <w:i w:val="false"/>
                <w:color w:val="000000"/>
                <w:sz w:val="20"/>
              </w:rPr>
              <w:t>
1.12, 1.13, 1.14</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2.1, 2.2, 2.3, 2.5, 2.6, 2.7, 2.8, 2.13, 2.16, 2.18, 2.19, 2.20, 2.24, 2.25, 2.26, 2.27, 2.28, 2.29, 2.30, 2.34, 2.38, 2.40, 2.41, 2.42</w:t>
            </w:r>
          </w:p>
          <w:p>
            <w:pPr>
              <w:spacing w:after="20"/>
              <w:ind w:left="20"/>
              <w:jc w:val="both"/>
            </w:pPr>
            <w:r>
              <w:rPr>
                <w:rFonts w:ascii="Times New Roman"/>
                <w:b w:val="false"/>
                <w:i w:val="false"/>
                <w:color w:val="000000"/>
                <w:sz w:val="20"/>
              </w:rPr>
              <w:t>
3.2, 3.3, 3.8, 3.10, 3.14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Делидегі Үндістан технологиялық институты (Indian Institute of Technology Delhi (IITD)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96"/>
          <w:p>
            <w:pPr>
              <w:spacing w:after="20"/>
              <w:ind w:left="20"/>
              <w:jc w:val="both"/>
            </w:pPr>
            <w:r>
              <w:rPr>
                <w:rFonts w:ascii="Times New Roman"/>
                <w:b w:val="false"/>
                <w:i w:val="false"/>
                <w:color w:val="000000"/>
                <w:sz w:val="20"/>
              </w:rPr>
              <w:t>
2.1, 2.2, 2.3, 2.5, 2.6, 2.8, 2.13, 2.16, 2.18, 2.19, 2.20, 2.24, 2.25, 2.26, 2.27, 2.28, 2.29, 2.30, 2.34, 2.38, 2.40, 2.41, 2.42</w:t>
            </w:r>
          </w:p>
          <w:bookmarkEnd w:id="96"/>
          <w:p>
            <w:pPr>
              <w:spacing w:after="20"/>
              <w:ind w:left="20"/>
              <w:jc w:val="both"/>
            </w:pPr>
            <w:r>
              <w:rPr>
                <w:rFonts w:ascii="Times New Roman"/>
                <w:b w:val="false"/>
                <w:i w:val="false"/>
                <w:color w:val="000000"/>
                <w:sz w:val="20"/>
              </w:rPr>
              <w:t>
3.2, 3.3, 3.8, 3.10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Иерусалимдегі Еврей университеті (The Hebrew University of Jerusalem)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4.2.2.1, 4.2.2.10, 4.2.2.12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Корк университетінің колледжі (University College Cork)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Дублиндегі Тринити колледжі, Дублин университеті (Trinity College Dublin, The University of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7"/>
          <w:p>
            <w:pPr>
              <w:spacing w:after="20"/>
              <w:ind w:left="20"/>
              <w:jc w:val="both"/>
            </w:pPr>
            <w:r>
              <w:rPr>
                <w:rFonts w:ascii="Times New Roman"/>
                <w:b w:val="false"/>
                <w:i w:val="false"/>
                <w:color w:val="000000"/>
                <w:sz w:val="20"/>
              </w:rPr>
              <w:t>
4.2.2.5, 4.2.2.8</w:t>
            </w:r>
          </w:p>
          <w:bookmarkEnd w:id="97"/>
          <w:p>
            <w:pPr>
              <w:spacing w:after="20"/>
              <w:ind w:left="20"/>
              <w:jc w:val="both"/>
            </w:pPr>
            <w:r>
              <w:rPr>
                <w:rFonts w:ascii="Times New Roman"/>
                <w:b w:val="false"/>
                <w:i w:val="false"/>
                <w:color w:val="000000"/>
                <w:sz w:val="20"/>
              </w:rPr>
              <w:t>
5.5, 5.6, 5.10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Дублин университетінің колледжі (University College Dublin)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98"/>
          <w:p>
            <w:pPr>
              <w:spacing w:after="20"/>
              <w:ind w:left="20"/>
              <w:jc w:val="both"/>
            </w:pPr>
            <w:r>
              <w:rPr>
                <w:rFonts w:ascii="Times New Roman"/>
                <w:b w:val="false"/>
                <w:i w:val="false"/>
                <w:color w:val="000000"/>
                <w:sz w:val="20"/>
              </w:rPr>
              <w:t>
1.16, 1.20, 1.21</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4.2.2.5</w:t>
            </w:r>
          </w:p>
          <w:p>
            <w:pPr>
              <w:spacing w:after="20"/>
              <w:ind w:left="20"/>
              <w:jc w:val="both"/>
            </w:pPr>
            <w:r>
              <w:rPr>
                <w:rFonts w:ascii="Times New Roman"/>
                <w:b w:val="false"/>
                <w:i w:val="false"/>
                <w:color w:val="000000"/>
                <w:sz w:val="20"/>
              </w:rPr>
              <w:t>
5.5, 6.1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Комильяс Папалық университеті (Universidad Pontificia Comillas)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 политехникалық университеті (Universidad Politécnica de Madrid (UPM)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99"/>
          <w:p>
            <w:pPr>
              <w:spacing w:after="20"/>
              <w:ind w:left="20"/>
              <w:jc w:val="both"/>
            </w:pPr>
            <w:r>
              <w:rPr>
                <w:rFonts w:ascii="Times New Roman"/>
                <w:b w:val="false"/>
                <w:i w:val="false"/>
                <w:color w:val="000000"/>
                <w:sz w:val="20"/>
              </w:rPr>
              <w:t>
2.4</w:t>
            </w:r>
          </w:p>
          <w:bookmarkEnd w:id="99"/>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университет Каталонии (Universitat Internacional de Catalunya (UIC)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Каталония политехникалық университеті (Universitat Politècnica de Catalunya · BarcelonaTech (UPC)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00"/>
          <w:p>
            <w:pPr>
              <w:spacing w:after="20"/>
              <w:ind w:left="20"/>
              <w:jc w:val="both"/>
            </w:pPr>
            <w:r>
              <w:rPr>
                <w:rFonts w:ascii="Times New Roman"/>
                <w:b w:val="false"/>
                <w:i w:val="false"/>
                <w:color w:val="000000"/>
                <w:sz w:val="20"/>
              </w:rPr>
              <w:t>
2.4</w:t>
            </w:r>
          </w:p>
          <w:bookmarkEnd w:id="100"/>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 университеті (IE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1"/>
          <w:p>
            <w:pPr>
              <w:spacing w:after="20"/>
              <w:ind w:left="20"/>
              <w:jc w:val="both"/>
            </w:pPr>
            <w:r>
              <w:rPr>
                <w:rFonts w:ascii="Times New Roman"/>
                <w:b w:val="false"/>
                <w:i w:val="false"/>
                <w:color w:val="000000"/>
                <w:sz w:val="20"/>
              </w:rPr>
              <w:t>
4.1.1.1, 4.1.1.3, 4.1.1.7</w:t>
            </w:r>
          </w:p>
          <w:bookmarkEnd w:id="10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Наварра университеті (University of Navarra)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102"/>
          <w:p>
            <w:pPr>
              <w:spacing w:after="20"/>
              <w:ind w:left="20"/>
              <w:jc w:val="both"/>
            </w:pPr>
            <w:r>
              <w:rPr>
                <w:rFonts w:ascii="Times New Roman"/>
                <w:b w:val="false"/>
                <w:i w:val="false"/>
                <w:color w:val="000000"/>
                <w:sz w:val="20"/>
              </w:rPr>
              <w:t>
4.1.1.1, 4.1.1.3, 4.1.1.7</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4.2.2.1, 4.2.2.10, 4.2.2.12</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Сан-Пол-де-Мардағы университеттің қонақ үй бизнесі және туризм мектебі (Escuela Universitaria de hosteleria y turismo de Sant Pol de Mar)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03"/>
          <w:p>
            <w:pPr>
              <w:spacing w:after="20"/>
              <w:ind w:left="20"/>
              <w:jc w:val="both"/>
            </w:pPr>
            <w:r>
              <w:rPr>
                <w:rFonts w:ascii="Times New Roman"/>
                <w:b w:val="false"/>
                <w:i w:val="false"/>
                <w:color w:val="000000"/>
                <w:sz w:val="20"/>
              </w:rPr>
              <w:t>
4.2.2.8</w:t>
            </w:r>
          </w:p>
          <w:bookmarkEnd w:id="10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Помпеу Фабра университеті (Барселона) (Universitat Pompeu Fabra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04"/>
          <w:p>
            <w:pPr>
              <w:spacing w:after="20"/>
              <w:ind w:left="20"/>
              <w:jc w:val="both"/>
            </w:pPr>
            <w:r>
              <w:rPr>
                <w:rFonts w:ascii="Times New Roman"/>
                <w:b w:val="false"/>
                <w:i w:val="false"/>
                <w:color w:val="000000"/>
                <w:sz w:val="20"/>
              </w:rPr>
              <w:t>
4.1.1.1, 4.1.1.2, 4.1.1.7</w:t>
            </w:r>
          </w:p>
          <w:bookmarkEnd w:id="104"/>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автономды университеті (Universitat Autònoma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Мадридтің комплутен университеті (Complutense University of Madrid)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05"/>
          <w:p>
            <w:pPr>
              <w:spacing w:after="20"/>
              <w:ind w:left="20"/>
              <w:jc w:val="both"/>
            </w:pPr>
            <w:r>
              <w:rPr>
                <w:rFonts w:ascii="Times New Roman"/>
                <w:b w:val="false"/>
                <w:i w:val="false"/>
                <w:color w:val="000000"/>
                <w:sz w:val="20"/>
              </w:rPr>
              <w:t>
4.2.2.5, 4.2.2.14</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Рамон Ллуль университеті (Universitat Ramon Llull)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06"/>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Венециядағы IUAV университеті (Universita' IUAV di Venezia)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07"/>
          <w:p>
            <w:pPr>
              <w:spacing w:after="20"/>
              <w:ind w:left="20"/>
              <w:jc w:val="both"/>
            </w:pPr>
            <w:r>
              <w:rPr>
                <w:rFonts w:ascii="Times New Roman"/>
                <w:b w:val="false"/>
                <w:i w:val="false"/>
                <w:color w:val="000000"/>
                <w:sz w:val="20"/>
              </w:rPr>
              <w:t xml:space="preserve">
Пиза Қалыпты жоғары мектебі </w:t>
            </w:r>
          </w:p>
          <w:bookmarkEnd w:id="107"/>
          <w:p>
            <w:pPr>
              <w:spacing w:after="20"/>
              <w:ind w:left="20"/>
              <w:jc w:val="both"/>
            </w:pPr>
            <w:r>
              <w:rPr>
                <w:rFonts w:ascii="Times New Roman"/>
                <w:b w:val="false"/>
                <w:i w:val="false"/>
                <w:color w:val="000000"/>
                <w:sz w:val="20"/>
              </w:rPr>
              <w:t>
(Scuola Normale Superiore di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Римдегі "Тор Вергата" университеті (University of Rome "Tor Vergata")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Жүрек католик университеті (Università Cattolica del Sacro Cuore)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Пиза университеті (University of Pisa)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Турин политехникалық университеті (Politecnico di Torino)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08"/>
          <w:p>
            <w:pPr>
              <w:spacing w:after="20"/>
              <w:ind w:left="20"/>
              <w:jc w:val="both"/>
            </w:pPr>
            <w:r>
              <w:rPr>
                <w:rFonts w:ascii="Times New Roman"/>
                <w:b w:val="false"/>
                <w:i w:val="false"/>
                <w:color w:val="000000"/>
                <w:sz w:val="20"/>
              </w:rPr>
              <w:t>
1.2, 1.5, 1.8, 1.9, 1.10, 1.14, 1.15, 1.16, 1.19, 1.20, 1.21, 1.22, 1.23, 1.24, 1.25</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политехникалық университеті (Politecnico di Milano)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09"/>
          <w:p>
            <w:pPr>
              <w:spacing w:after="20"/>
              <w:ind w:left="20"/>
              <w:jc w:val="both"/>
            </w:pPr>
            <w:r>
              <w:rPr>
                <w:rFonts w:ascii="Times New Roman"/>
                <w:b w:val="false"/>
                <w:i w:val="false"/>
                <w:color w:val="000000"/>
                <w:sz w:val="20"/>
              </w:rPr>
              <w:t>
1.10, 1.24, 1.25</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Венециядағы Ка'Фоскари университеті (Ca' Foscari University of Venice)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университет институты (European University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4.1.1.1, 4.1.1.3, 4.1.1.4, 4.1.1.5, 4.1.1.7 4.2.2.7, 4.2.2.10, 4.2.2.11, 4.2.2.12, 4.2.2.14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Милан университеті (University of Milan)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10"/>
          <w:p>
            <w:pPr>
              <w:spacing w:after="20"/>
              <w:ind w:left="20"/>
              <w:jc w:val="both"/>
            </w:pPr>
            <w:r>
              <w:rPr>
                <w:rFonts w:ascii="Times New Roman"/>
                <w:b w:val="false"/>
                <w:i w:val="false"/>
                <w:color w:val="000000"/>
                <w:sz w:val="20"/>
              </w:rPr>
              <w:t>
5.6, 5.10</w:t>
            </w:r>
          </w:p>
          <w:bookmarkEnd w:id="110"/>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Луисс Гвидо Карли университеті (Luiss Guido Carli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4.1.1.1, 4.1.1.3, 4.1.1.4, 4.1.1.5, 4.1.1.7 4.2.2.7, 4.2.2.10, 4.2.2.11, 4.2.2.12, 4.2.2.14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Альма Матер Студиорум - Болонья университеті (Alma Mater Studiorum - University of Bologna)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11"/>
          <w:p>
            <w:pPr>
              <w:spacing w:after="20"/>
              <w:ind w:left="20"/>
              <w:jc w:val="both"/>
            </w:pPr>
            <w:r>
              <w:rPr>
                <w:rFonts w:ascii="Times New Roman"/>
                <w:b w:val="false"/>
                <w:i w:val="false"/>
                <w:color w:val="000000"/>
                <w:sz w:val="20"/>
              </w:rPr>
              <w:t>
4.1.1.5, 4.1.1.7</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Римдағы Сапиенца университеті (Sapienza University of Rome)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4.2.2.2, 4.2.2.3, 4.2.2.4, 4.2.2.7, 4.2.2.8 4.5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Луиджи Боккони коммерциялық университеті (Боккони университеті) (Università Commerciale Luigi Bocconi (Bocconi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12"/>
          <w:p>
            <w:pPr>
              <w:spacing w:after="20"/>
              <w:ind w:left="20"/>
              <w:jc w:val="both"/>
            </w:pPr>
            <w:r>
              <w:rPr>
                <w:rFonts w:ascii="Times New Roman"/>
                <w:b w:val="false"/>
                <w:i w:val="false"/>
                <w:color w:val="000000"/>
                <w:sz w:val="20"/>
              </w:rPr>
              <w:t>
4.1.1.1, 4.1.1.2, 4.1.1.3, 4.1.1.4, 4.1.1.5, 4.1.1.7</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Эмили Карр өнер және дизайн университеті (Emily Carr University of Art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Гуэлф университеті (University of Guelph)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Альберта университеті (University of Alberta)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13"/>
          <w:p>
            <w:pPr>
              <w:spacing w:after="20"/>
              <w:ind w:left="20"/>
              <w:jc w:val="both"/>
            </w:pPr>
            <w:r>
              <w:rPr>
                <w:rFonts w:ascii="Times New Roman"/>
                <w:b w:val="false"/>
                <w:i w:val="false"/>
                <w:color w:val="000000"/>
                <w:sz w:val="20"/>
              </w:rPr>
              <w:t>
1.12, 1.13, 1.14, 1.16, 1.20, 1.21</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5.1, 5.5, 5.6, 5.10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Калгари университеті (University of Calgary)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114"/>
          <w:p>
            <w:pPr>
              <w:spacing w:after="20"/>
              <w:ind w:left="20"/>
              <w:jc w:val="both"/>
            </w:pPr>
            <w:r>
              <w:rPr>
                <w:rFonts w:ascii="Times New Roman"/>
                <w:b w:val="false"/>
                <w:i w:val="false"/>
                <w:color w:val="000000"/>
                <w:sz w:val="20"/>
              </w:rPr>
              <w:t>
1.16, 1.20, 1.21</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w:t>
            </w:r>
            <w:r>
              <w:rPr>
                <w:rFonts w:ascii="Times New Roman"/>
                <w:b w:val="false"/>
                <w:i w:val="false"/>
                <w:color w:val="000000"/>
                <w:sz w:val="20"/>
              </w:rPr>
              <w:t>5.1, 5.10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Оттава университеті (University of Ottawa)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университеті (Western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15"/>
          <w:p>
            <w:pPr>
              <w:spacing w:after="20"/>
              <w:ind w:left="20"/>
              <w:jc w:val="both"/>
            </w:pPr>
            <w:r>
              <w:rPr>
                <w:rFonts w:ascii="Times New Roman"/>
                <w:b w:val="false"/>
                <w:i w:val="false"/>
                <w:color w:val="000000"/>
                <w:sz w:val="20"/>
              </w:rPr>
              <w:t>
1.12, 1.13, 1.14</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4.2.2.1</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Макмастер университеті (McMaster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16"/>
          <w:p>
            <w:pPr>
              <w:spacing w:after="20"/>
              <w:ind w:left="20"/>
              <w:jc w:val="both"/>
            </w:pPr>
            <w:r>
              <w:rPr>
                <w:rFonts w:ascii="Times New Roman"/>
                <w:b w:val="false"/>
                <w:i w:val="false"/>
                <w:color w:val="000000"/>
                <w:sz w:val="20"/>
              </w:rPr>
              <w:t>
2.31,</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Кингстондағы королева университеті (Queen's University at Kingston)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117"/>
          <w:p>
            <w:pPr>
              <w:spacing w:after="20"/>
              <w:ind w:left="20"/>
              <w:jc w:val="both"/>
            </w:pPr>
            <w:r>
              <w:rPr>
                <w:rFonts w:ascii="Times New Roman"/>
                <w:b w:val="false"/>
                <w:i w:val="false"/>
                <w:color w:val="000000"/>
                <w:sz w:val="20"/>
              </w:rPr>
              <w:t>
1.12, 1.13, 1.14</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Торонто университеті (University of Toronto)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18"/>
          <w:p>
            <w:pPr>
              <w:spacing w:after="20"/>
              <w:ind w:left="20"/>
              <w:jc w:val="both"/>
            </w:pPr>
            <w:r>
              <w:rPr>
                <w:rFonts w:ascii="Times New Roman"/>
                <w:b w:val="false"/>
                <w:i w:val="false"/>
                <w:color w:val="000000"/>
                <w:sz w:val="20"/>
              </w:rPr>
              <w:t>
1.1, 1.2, 1.3, 1.4, 1.5, 1.6, 1.7, 1.8, 1.9, 1.10, 1.11, 1.12, 1.13, 1.14, 1.16, 1.17, 1.18, 1.19, 1.20, 1.21, 1.22, 1.23, 1.24, 1.25, 1.26</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Монреаль университеті (Université de Montréal)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19"/>
          <w:p>
            <w:pPr>
              <w:spacing w:after="20"/>
              <w:ind w:left="20"/>
              <w:jc w:val="both"/>
            </w:pPr>
            <w:r>
              <w:rPr>
                <w:rFonts w:ascii="Times New Roman"/>
                <w:b w:val="false"/>
                <w:i w:val="false"/>
                <w:color w:val="000000"/>
                <w:sz w:val="20"/>
              </w:rPr>
              <w:t>
2.1, 2.19</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6.1, 6.4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Британдық Колумбия университеті (University of British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20"/>
          <w:p>
            <w:pPr>
              <w:spacing w:after="20"/>
              <w:ind w:left="20"/>
              <w:jc w:val="both"/>
            </w:pPr>
            <w:r>
              <w:rPr>
                <w:rFonts w:ascii="Times New Roman"/>
                <w:b w:val="false"/>
                <w:i w:val="false"/>
                <w:color w:val="000000"/>
                <w:sz w:val="20"/>
              </w:rPr>
              <w:t>
1.1, 1.2, 1.3, 1.4, 1.5, 1.6, 1.7, 1.8, 1.9, 1.10, 1.11, 1.12, 1.13, 1.14, 1.16, 1.17, 1.18, 1.19, 1.20, 1.21, 1.22, 1.23, 1.25, 1.26</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Макгилль университеті (McGill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21"/>
          <w:p>
            <w:pPr>
              <w:spacing w:after="20"/>
              <w:ind w:left="20"/>
              <w:jc w:val="both"/>
            </w:pPr>
            <w:r>
              <w:rPr>
                <w:rFonts w:ascii="Times New Roman"/>
                <w:b w:val="false"/>
                <w:i w:val="false"/>
                <w:color w:val="000000"/>
                <w:sz w:val="20"/>
              </w:rPr>
              <w:t>
1.1, 1.2, 1.3, 1.4, 1.5, 1.6, 1.7, 1.8, 1.9, 1.10, 1.11, 1.12, 1.13, 1.14, 1.16, 1.17, 1.18, 1.20, 1.25, 1.26</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Ватерлоо университеті (University of Waterloo)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22"/>
          <w:p>
            <w:pPr>
              <w:spacing w:after="20"/>
              <w:ind w:left="20"/>
              <w:jc w:val="both"/>
            </w:pPr>
            <w:r>
              <w:rPr>
                <w:rFonts w:ascii="Times New Roman"/>
                <w:b w:val="false"/>
                <w:i w:val="false"/>
                <w:color w:val="000000"/>
                <w:sz w:val="20"/>
              </w:rPr>
              <w:t>
2.1, 2.2, 2.3, 2.4, 2.5, 2.6, 2.8, 2.12, 2.13, 2.16, 2.18, 2.19, 2.20, 2.24, 2.25, 2.26, 2.27, 2.28, 2.29, 2.30, 2.34, 2.38, 2.40, 2.41, 2.42</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Орталық бейнелеу өнері академиясы (China Central Academy of Fine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музыка консерваториясы (Shanghai Conservatory of Music (SHCM)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тау-кен технологиялық университеті (China University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23"/>
          <w:p>
            <w:pPr>
              <w:spacing w:after="20"/>
              <w:ind w:left="20"/>
              <w:jc w:val="both"/>
            </w:pPr>
            <w:r>
              <w:rPr>
                <w:rFonts w:ascii="Times New Roman"/>
                <w:b w:val="false"/>
                <w:i w:val="false"/>
                <w:color w:val="000000"/>
                <w:sz w:val="20"/>
              </w:rPr>
              <w:t>
1.12, 1.13, 1.14,</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ауылшаруашылық университеті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қытай ауылшаруашылық университеті (South China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ауылшаруашылық университеті (Nanjing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4"/>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124"/>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ауылшаруашылық және орман университеті (Northwest Agriculture and Forestry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Сычуань университеті (Sichuan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университеті (Tianjin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25"/>
          <w:p>
            <w:pPr>
              <w:spacing w:after="20"/>
              <w:ind w:left="20"/>
              <w:jc w:val="both"/>
            </w:pPr>
            <w:r>
              <w:rPr>
                <w:rFonts w:ascii="Times New Roman"/>
                <w:b w:val="false"/>
                <w:i w:val="false"/>
                <w:color w:val="000000"/>
                <w:sz w:val="20"/>
              </w:rPr>
              <w:t>
2.4</w:t>
            </w:r>
          </w:p>
          <w:bookmarkEnd w:id="125"/>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Тонцзы университеті (Tongji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126"/>
          <w:p>
            <w:pPr>
              <w:spacing w:after="20"/>
              <w:ind w:left="20"/>
              <w:jc w:val="both"/>
            </w:pPr>
            <w:r>
              <w:rPr>
                <w:rFonts w:ascii="Times New Roman"/>
                <w:b w:val="false"/>
                <w:i w:val="false"/>
                <w:color w:val="000000"/>
                <w:sz w:val="20"/>
              </w:rPr>
              <w:t>
2.4. 2.24, 2.25, 2.41</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геоғылымдар университеті (China University of Geosciences)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127"/>
          <w:p>
            <w:pPr>
              <w:spacing w:after="20"/>
              <w:ind w:left="20"/>
              <w:jc w:val="both"/>
            </w:pPr>
            <w:r>
              <w:rPr>
                <w:rFonts w:ascii="Times New Roman"/>
                <w:b w:val="false"/>
                <w:i w:val="false"/>
                <w:color w:val="000000"/>
                <w:sz w:val="20"/>
              </w:rPr>
              <w:t>
1.12, 1.13, 1.16, 1.26</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Харбин технологиялар институты (Harbin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128"/>
          <w:p>
            <w:pPr>
              <w:spacing w:after="20"/>
              <w:ind w:left="20"/>
              <w:jc w:val="both"/>
            </w:pPr>
            <w:r>
              <w:rPr>
                <w:rFonts w:ascii="Times New Roman"/>
                <w:b w:val="false"/>
                <w:i w:val="false"/>
                <w:color w:val="000000"/>
                <w:sz w:val="20"/>
              </w:rPr>
              <w:t>
1.10, 1.24, 1.25</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қалыпты университеті (Beijing Normal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29"/>
          <w:p>
            <w:pPr>
              <w:spacing w:after="20"/>
              <w:ind w:left="20"/>
              <w:jc w:val="both"/>
            </w:pPr>
            <w:r>
              <w:rPr>
                <w:rFonts w:ascii="Times New Roman"/>
                <w:b w:val="false"/>
                <w:i w:val="false"/>
                <w:color w:val="000000"/>
                <w:sz w:val="20"/>
              </w:rPr>
              <w:t>
4.2.2.4, 4.2.2.5, 4.2.2.7, 4.2.2.14</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университеті (Wuhan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30"/>
          <w:p>
            <w:pPr>
              <w:spacing w:after="20"/>
              <w:ind w:left="20"/>
              <w:jc w:val="both"/>
            </w:pPr>
            <w:r>
              <w:rPr>
                <w:rFonts w:ascii="Times New Roman"/>
                <w:b w:val="false"/>
                <w:i w:val="false"/>
                <w:color w:val="000000"/>
                <w:sz w:val="20"/>
              </w:rPr>
              <w:t>
1.2, 1.5, 1.8, 1.9, 1.10, 1.12, 1.13, 1.14, 1.15, 1.16, 1.17, 1.19, 1.20, 1.21, 1.22, 1.23, 1.24, 1.25, 1.26</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4.2.2.1, 4.2.2.4, 4.2.2.9, 4.2.2.13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Нанкин университеті (Nanjing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31"/>
          <w:p>
            <w:pPr>
              <w:spacing w:after="20"/>
              <w:ind w:left="20"/>
              <w:jc w:val="both"/>
            </w:pPr>
            <w:r>
              <w:rPr>
                <w:rFonts w:ascii="Times New Roman"/>
                <w:b w:val="false"/>
                <w:i w:val="false"/>
                <w:color w:val="000000"/>
                <w:sz w:val="20"/>
              </w:rPr>
              <w:t>
1.1, 1.2, 1.3, 1.4, 1.5, 1.6, 1.7, 1.8, 1.9, 1.10, 1.11, 1.12, 1.13, 1.14, 1.15, 1.16, 1.17, 1.18, 1.19, 1.20, 1.21, 1.22, 1.23, 1.24, 1.25, 1.26</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4.2.2.4, 4.2.2.5, 4.2.2.7, 4.2.2.9, 4.2.2.13, 4.2.2.14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Ренмин (халық) университеті (Renmin (People's) University of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32"/>
          <w:p>
            <w:pPr>
              <w:spacing w:after="20"/>
              <w:ind w:left="20"/>
              <w:jc w:val="both"/>
            </w:pPr>
            <w:r>
              <w:rPr>
                <w:rFonts w:ascii="Times New Roman"/>
                <w:b w:val="false"/>
                <w:i w:val="false"/>
                <w:color w:val="000000"/>
                <w:sz w:val="20"/>
              </w:rPr>
              <w:t>
4.1.1.2, 4.1.1.3, 4.1.1.4, 4.1.1.5, 4.1.1.7 4.2.2.1, 4.2.2.5, 4.2.2.9, 4.2.2.10, 4.2.2.11, 4.2.2.12, 4.2.2.13, 4.2.2.14</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Цинхуа университеті (Tsinghua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33"/>
          <w:p>
            <w:pPr>
              <w:spacing w:after="20"/>
              <w:ind w:left="20"/>
              <w:jc w:val="both"/>
            </w:pPr>
            <w:r>
              <w:rPr>
                <w:rFonts w:ascii="Times New Roman"/>
                <w:b w:val="false"/>
                <w:i w:val="false"/>
                <w:color w:val="000000"/>
                <w:sz w:val="20"/>
              </w:rPr>
              <w:t>
1.1, 1.2, 1.3, 1.4, 1.5, 1.6, 1.7, 1.8, 1.9, 1.10, 1.11, 1.12, 1.13, 1.16, 1.17, 1.18, 1.19, 1.20, 1.21, 1.22, 1.23, 1.24, 1.25, 1.26</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университеті (Peking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34"/>
          <w:p>
            <w:pPr>
              <w:spacing w:after="20"/>
              <w:ind w:left="20"/>
              <w:jc w:val="both"/>
            </w:pPr>
            <w:r>
              <w:rPr>
                <w:rFonts w:ascii="Times New Roman"/>
                <w:b w:val="false"/>
                <w:i w:val="false"/>
                <w:color w:val="000000"/>
                <w:sz w:val="20"/>
              </w:rPr>
              <w:t>
1.1, 1.2, 1.3, 1.4, 1.5, 1.6, 1.7, 1.8, 1.9, 1.10, 1.11, 1.12, 1.13, 1.16, 1.17, 1.18, 1.19, 1.20, 1.21, 1.22, 1.23, 1.24, 1.25, 1.26</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Цзяо Тун университеті (Shanghai Jiao Tong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135"/>
          <w:p>
            <w:pPr>
              <w:spacing w:after="20"/>
              <w:ind w:left="20"/>
              <w:jc w:val="both"/>
            </w:pPr>
            <w:r>
              <w:rPr>
                <w:rFonts w:ascii="Times New Roman"/>
                <w:b w:val="false"/>
                <w:i w:val="false"/>
                <w:color w:val="000000"/>
                <w:sz w:val="20"/>
              </w:rPr>
              <w:t>
1.1, 1.2, 1.3, 1.4, 1.5, 1.6, 1.7, 1.8, 1.9, 1.10, 1.11, 1.12, 1.14, 1.15, 1.16, 1.18, 1.19, 1.20, 1.21, 1.22, 1.23, 1.24, 1.25, 1.26</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5.1, 5.2, 5.6, 5.10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Фудан университеті (Fudan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136"/>
          <w:p>
            <w:pPr>
              <w:spacing w:after="20"/>
              <w:ind w:left="20"/>
              <w:jc w:val="both"/>
            </w:pPr>
            <w:r>
              <w:rPr>
                <w:rFonts w:ascii="Times New Roman"/>
                <w:b w:val="false"/>
                <w:i w:val="false"/>
                <w:color w:val="000000"/>
                <w:sz w:val="20"/>
              </w:rPr>
              <w:t>
1.2, 1.5, 1.8, 1.9, 1.10, 1.14, 1.15, 1.16, 1.19, 1.20, 1.21, 1.22, 1.23, 1.24, 1.25</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және технологиялар университеті (University of Science and Technology of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37"/>
          <w:p>
            <w:pPr>
              <w:spacing w:after="20"/>
              <w:ind w:left="20"/>
              <w:jc w:val="both"/>
            </w:pPr>
            <w:r>
              <w:rPr>
                <w:rFonts w:ascii="Times New Roman"/>
                <w:b w:val="false"/>
                <w:i w:val="false"/>
                <w:color w:val="000000"/>
                <w:sz w:val="20"/>
              </w:rPr>
              <w:t>
1.10, 1.16, 1.19, 1.21, 1.22, 1.23, 1.24, 1.25</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3.2, 3.4, 3.5, 3.6, 3.14, 3.16, 3.17, 3.18 4.2.2.9, 4.2.2.13</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Чжэцзян университеті (Zhejiang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138"/>
          <w:p>
            <w:pPr>
              <w:spacing w:after="20"/>
              <w:ind w:left="20"/>
              <w:jc w:val="both"/>
            </w:pPr>
            <w:r>
              <w:rPr>
                <w:rFonts w:ascii="Times New Roman"/>
                <w:b w:val="false"/>
                <w:i w:val="false"/>
                <w:color w:val="000000"/>
                <w:sz w:val="20"/>
              </w:rPr>
              <w:t>
1.1, 1.2, 1.3, 1.4, 1.5, 1.6, 1.7, 1.8, 1.9, 1.10, 1.11, 1.12, 1.16, 1.18, 1.19, 1.20, 1.21, 1.22, 1.23, 1.24, 1.25, 1.26</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4.2.2.1, 4.2.2.5, 4.2.2.8, 4.2.2.9, 4.2.2.12, 4.2.2.13, 4.2.2.14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Академиясының университеті (University of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139"/>
          <w:p>
            <w:pPr>
              <w:spacing w:after="20"/>
              <w:ind w:left="20"/>
              <w:jc w:val="both"/>
            </w:pPr>
            <w:r>
              <w:rPr>
                <w:rFonts w:ascii="Times New Roman"/>
                <w:b w:val="false"/>
                <w:i w:val="false"/>
                <w:color w:val="000000"/>
                <w:sz w:val="20"/>
              </w:rPr>
              <w:t>
1.10, 1.12, 1.13, 1.16, 1.17, 1.19, 1.21, 1.22, 1.23, 1.24, 1.25, 1.26</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2.2, 2.3, 2.4, 2.5, 2.6, 2.7, 2.8, 2.9, 2.10, 2.11, 2.12, 2.13, 2.14, 2.15, 2.17, 2.21, 2.22, 2.23, 2.27, 2.29, 2.30, 2.31, 2.33, 2.34, 2.35, 2.36, 2.37, 2.39, 2.41, 2.42 3.2, 3.4, 3.12, 3.14, 3.16</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Университеті (Southeast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40"/>
          <w:p>
            <w:pPr>
              <w:spacing w:after="20"/>
              <w:ind w:left="20"/>
              <w:jc w:val="both"/>
            </w:pPr>
            <w:r>
              <w:rPr>
                <w:rFonts w:ascii="Times New Roman"/>
                <w:b w:val="false"/>
                <w:i w:val="false"/>
                <w:color w:val="000000"/>
                <w:sz w:val="20"/>
              </w:rPr>
              <w:t>
2.4</w:t>
            </w:r>
          </w:p>
          <w:bookmarkEnd w:id="140"/>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Бейжің Шетелтану Университеті (Beijing Foreign Studies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Сунь Ятсен Университеті (Sun Yat-sen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41"/>
          <w:p>
            <w:pPr>
              <w:spacing w:after="20"/>
              <w:ind w:left="20"/>
              <w:jc w:val="both"/>
            </w:pPr>
            <w:r>
              <w:rPr>
                <w:rFonts w:ascii="Times New Roman"/>
                <w:b w:val="false"/>
                <w:i w:val="false"/>
                <w:color w:val="000000"/>
                <w:sz w:val="20"/>
              </w:rPr>
              <w:t>
4.2.2.1, 4.2.2.8</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Сиань Цзяотун Университеті (Xi’an Jiaotong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42"/>
          <w:p>
            <w:pPr>
              <w:spacing w:after="20"/>
              <w:ind w:left="20"/>
              <w:jc w:val="both"/>
            </w:pPr>
            <w:r>
              <w:rPr>
                <w:rFonts w:ascii="Times New Roman"/>
                <w:b w:val="false"/>
                <w:i w:val="false"/>
                <w:color w:val="000000"/>
                <w:sz w:val="20"/>
              </w:rPr>
              <w:t>
2.7, 2.13, 2.25</w:t>
            </w:r>
          </w:p>
          <w:bookmarkEnd w:id="142"/>
          <w:p>
            <w:pPr>
              <w:spacing w:after="20"/>
              <w:ind w:left="20"/>
              <w:jc w:val="both"/>
            </w:pPr>
            <w:r>
              <w:rPr>
                <w:rFonts w:ascii="Times New Roman"/>
                <w:b w:val="false"/>
                <w:i w:val="false"/>
                <w:color w:val="000000"/>
                <w:sz w:val="20"/>
              </w:rPr>
              <w:t>
3.2, 3.4, 3.5, 3.6, 3.16, 3.17, 3.18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Хуажун Аграрлық Университеті (Huazhong Agricultural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орындаушылық өнер академиясы (Hong Kong Academy of Performing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білім беру университеті (The Education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ғылым және технологиялар университеті (The Hong Kong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143"/>
          <w:p>
            <w:pPr>
              <w:spacing w:after="20"/>
              <w:ind w:left="20"/>
              <w:jc w:val="both"/>
            </w:pPr>
            <w:r>
              <w:rPr>
                <w:rFonts w:ascii="Times New Roman"/>
                <w:b w:val="false"/>
                <w:i w:val="false"/>
                <w:color w:val="000000"/>
                <w:sz w:val="20"/>
              </w:rPr>
              <w:t>
1.10, 1.16, 1.19, 1.21, 1.22, 1.23, 1.24, 1.25</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университеті (The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144"/>
          <w:p>
            <w:pPr>
              <w:spacing w:after="20"/>
              <w:ind w:left="20"/>
              <w:jc w:val="both"/>
            </w:pPr>
            <w:r>
              <w:rPr>
                <w:rFonts w:ascii="Times New Roman"/>
                <w:b w:val="false"/>
                <w:i w:val="false"/>
                <w:color w:val="000000"/>
                <w:sz w:val="20"/>
              </w:rPr>
              <w:t>
1.1, 1.2, 1.3, 1.4, 1.5, 1.6, 1.7, 1.8, 1.9, 1.10, 1.11, 1.12, 1.13, 1.14, 1.16, 1.17, 1.18, 1.19, 1.20, 1.21, 1.22, 1.23, 1.25, 1.26</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қалалық университеті (City University of Hong Kong)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145"/>
          <w:p>
            <w:pPr>
              <w:spacing w:after="20"/>
              <w:ind w:left="20"/>
              <w:jc w:val="both"/>
            </w:pPr>
            <w:r>
              <w:rPr>
                <w:rFonts w:ascii="Times New Roman"/>
                <w:b w:val="false"/>
                <w:i w:val="false"/>
                <w:color w:val="000000"/>
                <w:sz w:val="20"/>
              </w:rPr>
              <w:t>
2.1, 2.19</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3.1, 3.2, 3.3, 3.7, 3.9, 3.10, 3.11, 3.13, 3.15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4.2.2.5, 4.2.2.6, 4.2.2.13, 4.2.2.14, 4.4.4.6</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Қытай университеті (The Chinese University of Hong Kong (CUHK)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146"/>
          <w:p>
            <w:pPr>
              <w:spacing w:after="20"/>
              <w:ind w:left="20"/>
              <w:jc w:val="both"/>
            </w:pPr>
            <w:r>
              <w:rPr>
                <w:rFonts w:ascii="Times New Roman"/>
                <w:b w:val="false"/>
                <w:i w:val="false"/>
                <w:color w:val="000000"/>
                <w:sz w:val="20"/>
              </w:rPr>
              <w:t>
1.2, 1.5, 1.8, 1.9, 1.10, 1.14, 1.15, 1.16, 1.19, 1.20, 1.21, 1.22, 1.23, 1.24, 1.25</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2.1, 2.2, 2.3, 2.4, 2.5, 2.6, 2.7, 2.8, 2.9, 2.10, 2.11, 2.12, 2.13, 2.14, 2.15, 2.16, 2.17, 2.18, 2.19, 2.21, 2.22, 2.23, 2.24, 2.25, 2.27, 2.29, 2.30, 2.31, 2.32, 2.33, 2.34, 2.35, 2.36, 2.37, 2.38, 2.39, 2.40, 2.41, 2.42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3.1, 3.2, 3.3, 3.5, 3.6, 3.7, 3.8, 3.9, 3.10, 3.11, 3.13, 3.14, 3.15, 3.16, 3.17, 3.18 4.1.1.1, 4.1.1.2, 4.1.1.3, 4.1.1.4, 4.1.1.5, 4.1.1.6, 4.1.1.7, 4.2.2.1</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5.1, 5.2, 5.4, 5.5, 5.6, 5.7, 5.8, 5.10</w:t>
            </w:r>
          </w:p>
          <w:p>
            <w:pPr>
              <w:spacing w:after="20"/>
              <w:ind w:left="20"/>
              <w:jc w:val="both"/>
            </w:pPr>
            <w:r>
              <w:rPr>
                <w:rFonts w:ascii="Times New Roman"/>
                <w:b w:val="false"/>
                <w:i w:val="false"/>
                <w:color w:val="000000"/>
                <w:sz w:val="20"/>
              </w:rPr>
              <w:t>
6.3, 6.4, 6.9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политехникалық университеті (The Hong Kong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47"/>
          <w:p>
            <w:pPr>
              <w:spacing w:after="20"/>
              <w:ind w:left="20"/>
              <w:jc w:val="both"/>
            </w:pPr>
            <w:r>
              <w:rPr>
                <w:rFonts w:ascii="Times New Roman"/>
                <w:b w:val="false"/>
                <w:i w:val="false"/>
                <w:color w:val="000000"/>
                <w:sz w:val="20"/>
              </w:rPr>
              <w:t>
1.1, 1.2, 1.3, 1.4, 1.5, 1.6, 1.7, 1.8, 1.9, 1.10, 1.11, 1.12, 1.18, 1.20, 1.25, 1.26 2.1, 2.3, 2.4, 2.5, 2.6, 2.7, 2.8, 2.13, 2.18, 2.19, 2.20, 2.24, 2.25, 2.26, 2.27, 2.28, 2.29, 2.30, 2.41</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3.1, 3.2, 3.3, 3.4, 3.5, 3.6, 3.7, 3.9, 3.11, 3.12, 3.13, 3.15, 3.16, 3.17, 3.18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4.1.1.1, 4.1.1.2, 4.1.1.3, 4.1.1.4, 4.1.1.7, 4.2.2.4, 4.2.2.8</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туризм институты (Macao Institute for Tourism Studies (IFTM)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Макао арнайы әкімшілік ауданы (Қытай Халық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148"/>
          <w:p>
            <w:pPr>
              <w:spacing w:after="20"/>
              <w:ind w:left="20"/>
              <w:jc w:val="both"/>
            </w:pPr>
            <w:r>
              <w:rPr>
                <w:rFonts w:ascii="Times New Roman"/>
                <w:b w:val="false"/>
                <w:i w:val="false"/>
                <w:color w:val="000000"/>
                <w:sz w:val="20"/>
              </w:rPr>
              <w:t>
4.2.2.8,</w:t>
            </w:r>
          </w:p>
          <w:bookmarkEnd w:id="14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ПЕТРОНАС технологиялар университеті (Universiti Teknologi PETRONAS (UTP)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49"/>
          <w:p>
            <w:pPr>
              <w:spacing w:after="20"/>
              <w:ind w:left="20"/>
              <w:jc w:val="both"/>
            </w:pPr>
            <w:r>
              <w:rPr>
                <w:rFonts w:ascii="Times New Roman"/>
                <w:b w:val="false"/>
                <w:i w:val="false"/>
                <w:color w:val="000000"/>
                <w:sz w:val="20"/>
              </w:rPr>
              <w:t>
1.16, 1.20, 1.21</w:t>
            </w:r>
          </w:p>
          <w:bookmarkEnd w:id="149"/>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Путра университеті (Universiti Putra Malaysia (UPM)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ғылым университеті (Management and Science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50"/>
          <w:p>
            <w:pPr>
              <w:spacing w:after="20"/>
              <w:ind w:left="20"/>
              <w:jc w:val="both"/>
            </w:pPr>
            <w:r>
              <w:rPr>
                <w:rFonts w:ascii="Times New Roman"/>
                <w:b w:val="false"/>
                <w:i w:val="false"/>
                <w:color w:val="000000"/>
                <w:sz w:val="20"/>
              </w:rPr>
              <w:t>
4.2.2.8,</w:t>
            </w:r>
          </w:p>
          <w:bookmarkEnd w:id="15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UCSI университеті (UCSI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университеті (Universiti Malaya (UM)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1"/>
          <w:p>
            <w:pPr>
              <w:spacing w:after="20"/>
              <w:ind w:left="20"/>
              <w:jc w:val="both"/>
            </w:pPr>
            <w:r>
              <w:rPr>
                <w:rFonts w:ascii="Times New Roman"/>
                <w:b w:val="false"/>
                <w:i w:val="false"/>
                <w:color w:val="000000"/>
                <w:sz w:val="20"/>
              </w:rPr>
              <w:t>
2.1, 2.19</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Тейлор университеті (Taylor's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52"/>
          <w:p>
            <w:pPr>
              <w:spacing w:after="20"/>
              <w:ind w:left="20"/>
              <w:jc w:val="both"/>
            </w:pPr>
            <w:r>
              <w:rPr>
                <w:rFonts w:ascii="Times New Roman"/>
                <w:b w:val="false"/>
                <w:i w:val="false"/>
                <w:color w:val="000000"/>
                <w:sz w:val="20"/>
              </w:rPr>
              <w:t>
4.2.2.8</w:t>
            </w:r>
          </w:p>
          <w:bookmarkEnd w:id="15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технологиялық университеті (Universiti Teknologi Malaysia)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153"/>
          <w:p>
            <w:pPr>
              <w:spacing w:after="20"/>
              <w:ind w:left="20"/>
              <w:jc w:val="both"/>
            </w:pPr>
            <w:r>
              <w:rPr>
                <w:rFonts w:ascii="Times New Roman"/>
                <w:b w:val="false"/>
                <w:i w:val="false"/>
                <w:color w:val="000000"/>
                <w:sz w:val="20"/>
              </w:rPr>
              <w:t>
1.16, 1.20, 1.21</w:t>
            </w:r>
          </w:p>
          <w:bookmarkEnd w:id="153"/>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Мехико ұлттық автономиялық университеті (Universidad Nacional Autónoma de México (UNAM)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154"/>
          <w:p>
            <w:pPr>
              <w:spacing w:after="20"/>
              <w:ind w:left="20"/>
              <w:jc w:val="both"/>
            </w:pPr>
            <w:r>
              <w:rPr>
                <w:rFonts w:ascii="Times New Roman"/>
                <w:b w:val="false"/>
                <w:i w:val="false"/>
                <w:color w:val="000000"/>
                <w:sz w:val="20"/>
              </w:rPr>
              <w:t>
1.16, 1.20, 1.21</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4.2.2.2, 4.2.2.3, 4.2.2.4, 4.2.2.5, 4.2.2.7, 4.2.2.8, 4.2.2.9, 4.2.2.10, 4.2.2.11, 4.2.2.12, 4.2.2.14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Монтеррей техникалық университеті (Tecnológico de Monterrey)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55"/>
          <w:p>
            <w:pPr>
              <w:spacing w:after="20"/>
              <w:ind w:left="20"/>
              <w:jc w:val="both"/>
            </w:pPr>
            <w:r>
              <w:rPr>
                <w:rFonts w:ascii="Times New Roman"/>
                <w:b w:val="false"/>
                <w:i w:val="false"/>
                <w:color w:val="000000"/>
                <w:sz w:val="20"/>
              </w:rPr>
              <w:t>
4.1.1.1, 4.1.1.3, 4.1.1.7</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Эйндховендегі дизайн академиясы (Design Academy Eindhoven)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стоматология академиялық орталығы (Academic Centre for Dentistry Amsterdam (ACTA)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Радбуд университеті (Radboud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Вагенинген университеті және зерттеу орталығы (Wageningen University &amp;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56"/>
          <w:p>
            <w:pPr>
              <w:spacing w:after="20"/>
              <w:ind w:left="20"/>
              <w:jc w:val="both"/>
            </w:pPr>
            <w:r>
              <w:rPr>
                <w:rFonts w:ascii="Times New Roman"/>
                <w:b w:val="false"/>
                <w:i w:val="false"/>
                <w:color w:val="000000"/>
                <w:sz w:val="20"/>
              </w:rPr>
              <w:t>
1.1, 1.2, 1.3, 1.4, 1.5, 1.6, 1.7, 1.8, 1.9, 1.10, 1.11, 1.12, 1.13, 1.16, 1.17, 1.18, 1.20, 1.25, 1.26</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Гаагадағы қонақ үй мектебі (Hotelschool The Hague)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57"/>
          <w:p>
            <w:pPr>
              <w:spacing w:after="20"/>
              <w:ind w:left="20"/>
              <w:jc w:val="both"/>
            </w:pPr>
            <w:r>
              <w:rPr>
                <w:rFonts w:ascii="Times New Roman"/>
                <w:b w:val="false"/>
                <w:i w:val="false"/>
                <w:color w:val="000000"/>
                <w:sz w:val="20"/>
              </w:rPr>
              <w:t>
4.2.2.8,</w:t>
            </w:r>
          </w:p>
          <w:bookmarkEnd w:id="15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Бреда қолданбалы ғылымдар университеті (NHTV Breda University of Applied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58"/>
          <w:p>
            <w:pPr>
              <w:spacing w:after="20"/>
              <w:ind w:left="20"/>
              <w:jc w:val="both"/>
            </w:pPr>
            <w:r>
              <w:rPr>
                <w:rFonts w:ascii="Times New Roman"/>
                <w:b w:val="false"/>
                <w:i w:val="false"/>
                <w:color w:val="000000"/>
                <w:sz w:val="20"/>
              </w:rPr>
              <w:t>
4.2.2.8,</w:t>
            </w:r>
          </w:p>
          <w:bookmarkEnd w:id="15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Лейден университеті (Leiden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59"/>
          <w:p>
            <w:pPr>
              <w:spacing w:after="20"/>
              <w:ind w:left="20"/>
              <w:jc w:val="both"/>
            </w:pPr>
            <w:r>
              <w:rPr>
                <w:rFonts w:ascii="Times New Roman"/>
                <w:b w:val="false"/>
                <w:i w:val="false"/>
                <w:color w:val="000000"/>
                <w:sz w:val="20"/>
              </w:rPr>
              <w:t>
4.1.1.1, 4.1.1.2, 4.1.1.3, 4.1.1.4, 4.1.1.5, 4.1.1.7</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еркін университеті (Vrije Universiteit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60"/>
          <w:p>
            <w:pPr>
              <w:spacing w:after="20"/>
              <w:ind w:left="20"/>
              <w:jc w:val="both"/>
            </w:pPr>
            <w:r>
              <w:rPr>
                <w:rFonts w:ascii="Times New Roman"/>
                <w:b w:val="false"/>
                <w:i w:val="false"/>
                <w:color w:val="000000"/>
                <w:sz w:val="20"/>
              </w:rPr>
              <w:t>
4.1.1.6</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4.2.2.1, 4.2.2.10, 4.2.2.12</w:t>
            </w:r>
          </w:p>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Гронинген университеті (University of Groningen)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61"/>
          <w:p>
            <w:pPr>
              <w:spacing w:after="20"/>
              <w:ind w:left="20"/>
              <w:jc w:val="both"/>
            </w:pPr>
            <w:r>
              <w:rPr>
                <w:rFonts w:ascii="Times New Roman"/>
                <w:b w:val="false"/>
                <w:i w:val="false"/>
                <w:color w:val="000000"/>
                <w:sz w:val="20"/>
              </w:rPr>
              <w:t>
4.1.1.6</w:t>
            </w:r>
          </w:p>
          <w:bookmarkEnd w:id="161"/>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Утрехт университеті (Utrecht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62"/>
          <w:p>
            <w:pPr>
              <w:spacing w:after="20"/>
              <w:ind w:left="20"/>
              <w:jc w:val="both"/>
            </w:pPr>
            <w:r>
              <w:rPr>
                <w:rFonts w:ascii="Times New Roman"/>
                <w:b w:val="false"/>
                <w:i w:val="false"/>
                <w:color w:val="000000"/>
                <w:sz w:val="20"/>
              </w:rPr>
              <w:t>
1.1, 1.2, 1.3, 1.4, 1.5, 1.6, 1.7, 1.8, 1.9, 1.10, 1.11, 1.12, 1.13, 1.16, 1.17, 1.18, 1.20, 1.25, 1.26</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2.3, 2.5, 2.6, 2.7, 2.8, 2.18, 2.20, 2.26, 2.27, 2.28, 2.29, 2.30</w:t>
            </w:r>
          </w:p>
          <w:p>
            <w:pPr>
              <w:spacing w:after="20"/>
              <w:ind w:left="20"/>
              <w:jc w:val="both"/>
            </w:pPr>
            <w:r>
              <w:rPr>
                <w:rFonts w:ascii="Times New Roman"/>
                <w:b w:val="false"/>
                <w:i w:val="false"/>
                <w:color w:val="000000"/>
                <w:sz w:val="20"/>
              </w:rPr>
              <w:t>
</w:t>
            </w:r>
            <w:r>
              <w:rPr>
                <w:rFonts w:ascii="Times New Roman"/>
                <w:b w:val="false"/>
                <w:i w:val="false"/>
                <w:color w:val="000000"/>
                <w:sz w:val="20"/>
              </w:rPr>
              <w:t>3.12, 3.16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5.6, 5.10</w:t>
            </w:r>
          </w:p>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Дельфт технологиялық университеті (Delft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163"/>
          <w:p>
            <w:pPr>
              <w:spacing w:after="20"/>
              <w:ind w:left="20"/>
              <w:jc w:val="both"/>
            </w:pPr>
            <w:r>
              <w:rPr>
                <w:rFonts w:ascii="Times New Roman"/>
                <w:b w:val="false"/>
                <w:i w:val="false"/>
                <w:color w:val="000000"/>
                <w:sz w:val="20"/>
              </w:rPr>
              <w:t>
1.1, 1.2, 1.3, 1.4, 1.5, 1.6, 1.7, 1.8, 1.9, 1.10, 1.11, 1.12, 1.13, 1.14, 1.16, 1.17, 1.18, 1.19, 1.20, 1.21, 1.22, 1.23, 1.24, 1.25, 1.26</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Эразм Роттердам университеті (Erasmus University Rotterdam)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64"/>
          <w:p>
            <w:pPr>
              <w:spacing w:after="20"/>
              <w:ind w:left="20"/>
              <w:jc w:val="both"/>
            </w:pPr>
            <w:r>
              <w:rPr>
                <w:rFonts w:ascii="Times New Roman"/>
                <w:b w:val="false"/>
                <w:i w:val="false"/>
                <w:color w:val="000000"/>
                <w:sz w:val="20"/>
              </w:rPr>
              <w:t>
2.31</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Эйндховен технологиялық университеті (Eindhoven University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Амстердам университеті (University of Amsterdam)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65"/>
          <w:p>
            <w:pPr>
              <w:spacing w:after="20"/>
              <w:ind w:left="20"/>
              <w:jc w:val="both"/>
            </w:pPr>
            <w:r>
              <w:rPr>
                <w:rFonts w:ascii="Times New Roman"/>
                <w:b w:val="false"/>
                <w:i w:val="false"/>
                <w:color w:val="000000"/>
                <w:sz w:val="20"/>
              </w:rPr>
              <w:t>
2.1, 2.2, 2.4, 2.12, 2.13, 2.16, 2.19, 2.24, 2.25, 2.27, 2.31, 2.38, 2.40</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Масси университеті (Massey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Отаго университеті (University of Otago)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166"/>
          <w:p>
            <w:pPr>
              <w:spacing w:after="20"/>
              <w:ind w:left="20"/>
              <w:jc w:val="both"/>
            </w:pPr>
            <w:r>
              <w:rPr>
                <w:rFonts w:ascii="Times New Roman"/>
                <w:b w:val="false"/>
                <w:i w:val="false"/>
                <w:color w:val="000000"/>
                <w:sz w:val="20"/>
              </w:rPr>
              <w:t>
4.4.4.7</w:t>
            </w:r>
          </w:p>
          <w:bookmarkEnd w:id="166"/>
          <w:p>
            <w:pPr>
              <w:spacing w:after="20"/>
              <w:ind w:left="20"/>
              <w:jc w:val="both"/>
            </w:pPr>
            <w:r>
              <w:rPr>
                <w:rFonts w:ascii="Times New Roman"/>
                <w:b w:val="false"/>
                <w:i w:val="false"/>
                <w:color w:val="000000"/>
                <w:sz w:val="20"/>
              </w:rPr>
              <w:t>
5.1, 5.4, 5.5, 5.10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технологиялық университеті (Auckland University of Technology (AUT)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университеті (The University of Auckland)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67"/>
          <w:p>
            <w:pPr>
              <w:spacing w:after="20"/>
              <w:ind w:left="20"/>
              <w:jc w:val="both"/>
            </w:pPr>
            <w:r>
              <w:rPr>
                <w:rFonts w:ascii="Times New Roman"/>
                <w:b w:val="false"/>
                <w:i w:val="false"/>
                <w:color w:val="000000"/>
                <w:sz w:val="20"/>
              </w:rPr>
              <w:t>
2.4, 2.24, 2.25, 2.41</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музыка академиясы (Norwegian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68"/>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өмір ғылымдары университеті (Norwegian University of Life Sciences (UMB)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ғылым және технологиялар университеті (Norwegian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169"/>
          <w:p>
            <w:pPr>
              <w:spacing w:after="20"/>
              <w:ind w:left="20"/>
              <w:jc w:val="both"/>
            </w:pPr>
            <w:r>
              <w:rPr>
                <w:rFonts w:ascii="Times New Roman"/>
                <w:b w:val="false"/>
                <w:i w:val="false"/>
                <w:color w:val="000000"/>
                <w:sz w:val="20"/>
              </w:rPr>
              <w:t>
1.16, 1.20, 1.21</w:t>
            </w:r>
          </w:p>
          <w:bookmarkEnd w:id="169"/>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Осло университеті (University of Oslo)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170"/>
          <w:p>
            <w:pPr>
              <w:spacing w:after="20"/>
              <w:ind w:left="20"/>
              <w:jc w:val="both"/>
            </w:pPr>
            <w:r>
              <w:rPr>
                <w:rFonts w:ascii="Times New Roman"/>
                <w:b w:val="false"/>
                <w:i w:val="false"/>
                <w:color w:val="000000"/>
                <w:sz w:val="20"/>
              </w:rPr>
              <w:t>
1.12, 1.13, 1.16, 1.20, 1.21, 1.26</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2.7, 2.32</w:t>
            </w:r>
          </w:p>
          <w:p>
            <w:pPr>
              <w:spacing w:after="20"/>
              <w:ind w:left="20"/>
              <w:jc w:val="both"/>
            </w:pPr>
            <w:r>
              <w:rPr>
                <w:rFonts w:ascii="Times New Roman"/>
                <w:b w:val="false"/>
                <w:i w:val="false"/>
                <w:color w:val="000000"/>
                <w:sz w:val="20"/>
              </w:rPr>
              <w:t>
</w:t>
            </w:r>
            <w:r>
              <w:rPr>
                <w:rFonts w:ascii="Times New Roman"/>
                <w:b w:val="false"/>
                <w:i w:val="false"/>
                <w:color w:val="000000"/>
                <w:sz w:val="20"/>
              </w:rPr>
              <w:t>3.12</w:t>
            </w:r>
          </w:p>
          <w:p>
            <w:pPr>
              <w:spacing w:after="20"/>
              <w:ind w:left="20"/>
              <w:jc w:val="both"/>
            </w:pPr>
            <w:r>
              <w:rPr>
                <w:rFonts w:ascii="Times New Roman"/>
                <w:b w:val="false"/>
                <w:i w:val="false"/>
                <w:color w:val="000000"/>
                <w:sz w:val="20"/>
              </w:rPr>
              <w:t>
</w:t>
            </w:r>
            <w:r>
              <w:rPr>
                <w:rFonts w:ascii="Times New Roman"/>
                <w:b w:val="false"/>
                <w:i w:val="false"/>
                <w:color w:val="000000"/>
                <w:sz w:val="20"/>
              </w:rPr>
              <w:t>4.1.1.2, 4.2.2.1</w:t>
            </w:r>
          </w:p>
          <w:p>
            <w:pPr>
              <w:spacing w:after="20"/>
              <w:ind w:left="20"/>
              <w:jc w:val="both"/>
            </w:pPr>
            <w:r>
              <w:rPr>
                <w:rFonts w:ascii="Times New Roman"/>
                <w:b w:val="false"/>
                <w:i w:val="false"/>
                <w:color w:val="000000"/>
                <w:sz w:val="20"/>
              </w:rPr>
              <w:t>
4.2.2.2, 4.2.2.3, 4.2.2.7, 4.2.2.10, 4.2.2.12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Халифа ғылым және технологиялар университеті (Khalifa University of Science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171"/>
          <w:p>
            <w:pPr>
              <w:spacing w:after="20"/>
              <w:ind w:left="20"/>
              <w:jc w:val="both"/>
            </w:pPr>
            <w:r>
              <w:rPr>
                <w:rFonts w:ascii="Times New Roman"/>
                <w:b w:val="false"/>
                <w:i w:val="false"/>
                <w:color w:val="000000"/>
                <w:sz w:val="20"/>
              </w:rPr>
              <w:t>
1.16, 1.20, 1.21,</w:t>
            </w:r>
          </w:p>
          <w:bookmarkEnd w:id="171"/>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Эмират қонақ үй менеджменті академиясы (The Emirates Academy of Hospitality Management (EAHM)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72"/>
          <w:p>
            <w:pPr>
              <w:spacing w:after="20"/>
              <w:ind w:left="20"/>
              <w:jc w:val="both"/>
            </w:pPr>
            <w:r>
              <w:rPr>
                <w:rFonts w:ascii="Times New Roman"/>
                <w:b w:val="false"/>
                <w:i w:val="false"/>
                <w:color w:val="000000"/>
                <w:sz w:val="20"/>
              </w:rPr>
              <w:t>
4.2.2.8,</w:t>
            </w:r>
          </w:p>
          <w:bookmarkEnd w:id="17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Варшава өмір ғылымдары университеті – SGGW (Warsaw University of Life Sciences – SGGW (WULS-SGGW)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Гнесин атындағы Ресей музыка академиясы (The Gnesins Russian Academy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 Чайковский атындағы Мәскеу консерваториясы (Moscow P. I. Tchaikovsky Conservatory)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Римский-Корсаков атындағы Санкт-Петербург мемлекеттік консерваториясы (Rimsky-Korsakov St. Petersburg State Conservatory)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Томск политехникалық ұлттық зерттеу университеті (National Research Tomsk Polytechnic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73"/>
          <w:p>
            <w:pPr>
              <w:spacing w:after="20"/>
              <w:ind w:left="20"/>
              <w:jc w:val="both"/>
            </w:pPr>
            <w:r>
              <w:rPr>
                <w:rFonts w:ascii="Times New Roman"/>
                <w:b w:val="false"/>
                <w:i w:val="false"/>
                <w:color w:val="000000"/>
                <w:sz w:val="20"/>
              </w:rPr>
              <w:t>
1.16, 1.20, 1.21,</w:t>
            </w:r>
          </w:p>
          <w:bookmarkEnd w:id="173"/>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тау-кен университеті (Saint-Petersburg Mining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174"/>
          <w:p>
            <w:pPr>
              <w:spacing w:after="20"/>
              <w:ind w:left="20"/>
              <w:jc w:val="both"/>
            </w:pPr>
            <w:r>
              <w:rPr>
                <w:rFonts w:ascii="Times New Roman"/>
                <w:b w:val="false"/>
                <w:i w:val="false"/>
                <w:color w:val="000000"/>
                <w:sz w:val="20"/>
              </w:rPr>
              <w:t>
1.16, 1.20, 1.21</w:t>
            </w:r>
          </w:p>
          <w:bookmarkEnd w:id="174"/>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Санкт-Петербург мемлекеттік университеті (Saint Petersburg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175"/>
          <w:p>
            <w:pPr>
              <w:spacing w:after="20"/>
              <w:ind w:left="20"/>
              <w:jc w:val="both"/>
            </w:pPr>
            <w:r>
              <w:rPr>
                <w:rFonts w:ascii="Times New Roman"/>
                <w:b w:val="false"/>
                <w:i w:val="false"/>
                <w:color w:val="000000"/>
                <w:sz w:val="20"/>
              </w:rPr>
              <w:t>
1.12, 1.13, 1.14</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 (Еділ) федералды университеті (Kazan (Volga region) Federal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176"/>
          <w:p>
            <w:pPr>
              <w:spacing w:after="20"/>
              <w:ind w:left="20"/>
              <w:jc w:val="both"/>
            </w:pPr>
            <w:r>
              <w:rPr>
                <w:rFonts w:ascii="Times New Roman"/>
                <w:b w:val="false"/>
                <w:i w:val="false"/>
                <w:color w:val="000000"/>
                <w:sz w:val="20"/>
              </w:rPr>
              <w:t>
1.16, 1.20, 1.21</w:t>
            </w:r>
          </w:p>
          <w:bookmarkEnd w:id="176"/>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 университеті (RUDN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77"/>
          <w:p>
            <w:pPr>
              <w:spacing w:after="20"/>
              <w:ind w:left="20"/>
              <w:jc w:val="both"/>
            </w:pPr>
            <w:r>
              <w:rPr>
                <w:rFonts w:ascii="Times New Roman"/>
                <w:b w:val="false"/>
                <w:i w:val="false"/>
                <w:color w:val="000000"/>
                <w:sz w:val="20"/>
              </w:rPr>
              <w:t>
1.16, 1.19, 1.20, 1.21, 1.22, 1.23</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2.7, 2.32, 2.33</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 Ломоносов атындағы Мәскеу мемлекеттік университеті (Lomonosov Moscow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178"/>
          <w:p>
            <w:pPr>
              <w:spacing w:after="20"/>
              <w:ind w:left="20"/>
              <w:jc w:val="both"/>
            </w:pPr>
            <w:r>
              <w:rPr>
                <w:rFonts w:ascii="Times New Roman"/>
                <w:b w:val="false"/>
                <w:i w:val="false"/>
                <w:color w:val="000000"/>
                <w:sz w:val="20"/>
              </w:rPr>
              <w:t>
1.12, 1.13, 1.14</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4.2.2.5, 4.2.2.14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 және технология университеті "МИСИС" (National University Sciense and technology "MISIS")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1.12, 1.13, 1.14, 2.7, 3.14.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ұлттық университеті (National University of Singapore (NUS)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179"/>
          <w:p>
            <w:pPr>
              <w:spacing w:after="20"/>
              <w:ind w:left="20"/>
              <w:jc w:val="both"/>
            </w:pPr>
            <w:r>
              <w:rPr>
                <w:rFonts w:ascii="Times New Roman"/>
                <w:b w:val="false"/>
                <w:i w:val="false"/>
                <w:color w:val="000000"/>
                <w:sz w:val="20"/>
              </w:rPr>
              <w:t>
1.1, 1.2, 1.3, 1.4, 1.5, 1.6, 1.7, 1.8, 1.9, 1.10, 1.11, 1.12, 1.16, 1.18, 1.19, 1.20, 1.21, 1.22, 1.23, 1.24, 1.25, 1.26</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Наньян технологиялық университеті, Сингапур (Nanyang Technological University, Singapore (NTU)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80"/>
          <w:p>
            <w:pPr>
              <w:spacing w:after="20"/>
              <w:ind w:left="20"/>
              <w:jc w:val="both"/>
            </w:pPr>
            <w:r>
              <w:rPr>
                <w:rFonts w:ascii="Times New Roman"/>
                <w:b w:val="false"/>
                <w:i w:val="false"/>
                <w:color w:val="000000"/>
                <w:sz w:val="20"/>
              </w:rPr>
              <w:t>
1.1, 1.2, 1.3, 1.4, 1.5, 1.6, 1.7, 1.8, 1.9, 1.10, 1.11, 1.12, 1.13, 1.16, 1.17, 1.18, 1.19, 1.20, 1.21, 1.22, 1.23, 1.24, 1.25, 1.26</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мектеп жанындағы Парсонс дизайн мектебі (Parsons School of Design at The New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өнер институтының мектебі (School of the Art Institute of Chicago (SAIC)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 орталығының дизайн колледжі (Art Center College of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Саванна өнер және дизайн колледжі (Savannah College of Art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мектебі (School of Visual Arts (SVA)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мектеп (The New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Род-Айленд дизайн мектебі (Rhode Island School of Design (RISD)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Пратт институты (Pratt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Джулиард мектебі (Juilliard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Кертис музыкалық институты (Curtis Institute of Music)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өнер институты (California Institute of the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Нью-Мексико тау-кен технологиялық институты (New Mexico Institute of Mining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81"/>
          <w:p>
            <w:pPr>
              <w:spacing w:after="20"/>
              <w:ind w:left="20"/>
              <w:jc w:val="both"/>
            </w:pPr>
            <w:r>
              <w:rPr>
                <w:rFonts w:ascii="Times New Roman"/>
                <w:b w:val="false"/>
                <w:i w:val="false"/>
                <w:color w:val="000000"/>
                <w:sz w:val="20"/>
              </w:rPr>
              <w:t>
1.2, 1.5, 1.8, 1.9, 1.10, 1.12, 1.13, 1.14, 1.15, 1.16, 1.19, 1.20, 1.21, 1.22, 1.23, 1.24, 1.25</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 Рино университеті (University of Nevada - Reno)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82"/>
          <w:p>
            <w:pPr>
              <w:spacing w:after="20"/>
              <w:ind w:left="20"/>
              <w:jc w:val="both"/>
            </w:pPr>
            <w:r>
              <w:rPr>
                <w:rFonts w:ascii="Times New Roman"/>
                <w:b w:val="false"/>
                <w:i w:val="false"/>
                <w:color w:val="000000"/>
                <w:sz w:val="20"/>
              </w:rPr>
              <w:t>
1.12, 1.13, 1.14,</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Небраска - Линкольн университеті (University of Nebraska - Lincoln)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Юта университеті (University of Utah)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83"/>
          <w:p>
            <w:pPr>
              <w:spacing w:after="20"/>
              <w:ind w:left="20"/>
              <w:jc w:val="both"/>
            </w:pPr>
            <w:r>
              <w:rPr>
                <w:rFonts w:ascii="Times New Roman"/>
                <w:b w:val="false"/>
                <w:i w:val="false"/>
                <w:color w:val="000000"/>
                <w:sz w:val="20"/>
              </w:rPr>
              <w:t>
1.12, 1.13, 1.14</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Рочестер университеті (University of Rochester)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Сент-Луистегі Вашингтон университеті (Washington University in St. Louis)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184"/>
          <w:p>
            <w:pPr>
              <w:spacing w:after="20"/>
              <w:ind w:left="20"/>
              <w:jc w:val="both"/>
            </w:pPr>
            <w:r>
              <w:rPr>
                <w:rFonts w:ascii="Times New Roman"/>
                <w:b w:val="false"/>
                <w:i w:val="false"/>
                <w:color w:val="000000"/>
                <w:sz w:val="20"/>
              </w:rPr>
              <w:t>
2.31, 2.32</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Эмори университеті (Emory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185"/>
          <w:p>
            <w:pPr>
              <w:spacing w:after="20"/>
              <w:ind w:left="20"/>
              <w:jc w:val="both"/>
            </w:pPr>
            <w:r>
              <w:rPr>
                <w:rFonts w:ascii="Times New Roman"/>
                <w:b w:val="false"/>
                <w:i w:val="false"/>
                <w:color w:val="000000"/>
                <w:sz w:val="20"/>
              </w:rPr>
              <w:t>
2.31</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4.2.2.1, 4.2.2.10, 4.2.2.12</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Кейстің батыс резервтік университеті (Case Western Reserve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университеті (University of Iowa)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Сан-Франциско (University of California, San Francisco (UCSF)</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86"/>
          <w:p>
            <w:pPr>
              <w:spacing w:after="20"/>
              <w:ind w:left="20"/>
              <w:jc w:val="both"/>
            </w:pPr>
            <w:r>
              <w:rPr>
                <w:rFonts w:ascii="Times New Roman"/>
                <w:b w:val="false"/>
                <w:i w:val="false"/>
                <w:color w:val="000000"/>
                <w:sz w:val="20"/>
              </w:rPr>
              <w:t>
2.31, 2.32</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3.15</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Айова штатының университеті (Iowa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6.1, 6.2, 6.3, 6.4, 6.5, 6.6, 6.7, 6.8, 6.9, 6.10, 6.11, 6.12, 6.13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Канзас штатының университеті (Kansas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6.1, 6.2, 6.3, 6.4, 6.5, 6.6, 6.7, 6.8, 6.9, 6.10, 6.11, 6.12, 6.13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Тафтс университеті (Tufts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87"/>
          <w:p>
            <w:pPr>
              <w:spacing w:after="20"/>
              <w:ind w:left="20"/>
              <w:jc w:val="both"/>
            </w:pPr>
            <w:r>
              <w:rPr>
                <w:rFonts w:ascii="Times New Roman"/>
                <w:b w:val="false"/>
                <w:i w:val="false"/>
                <w:color w:val="000000"/>
                <w:sz w:val="20"/>
              </w:rPr>
              <w:t>
5.4, 5.5</w:t>
            </w:r>
          </w:p>
          <w:bookmarkEnd w:id="187"/>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тау-кен мектебі (Colorado School of Mines)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88"/>
          <w:p>
            <w:pPr>
              <w:spacing w:after="20"/>
              <w:ind w:left="20"/>
              <w:jc w:val="both"/>
            </w:pPr>
            <w:r>
              <w:rPr>
                <w:rFonts w:ascii="Times New Roman"/>
                <w:b w:val="false"/>
                <w:i w:val="false"/>
                <w:color w:val="000000"/>
                <w:sz w:val="20"/>
              </w:rPr>
              <w:t>
1.12, 1.13, 1.14, 1.16, 1.17, 1.20, 1.21 2.7, 2.32</w:t>
            </w:r>
          </w:p>
          <w:bookmarkEnd w:id="188"/>
          <w:p>
            <w:pPr>
              <w:spacing w:after="20"/>
              <w:ind w:left="20"/>
              <w:jc w:val="both"/>
            </w:pPr>
            <w:r>
              <w:rPr>
                <w:rFonts w:ascii="Times New Roman"/>
                <w:b w:val="false"/>
                <w:i w:val="false"/>
                <w:color w:val="000000"/>
                <w:sz w:val="20"/>
              </w:rPr>
              <w:t>
3.12, 3.14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Орегон штатының университеті (Oregon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Боулдер университеті (University of Colorado Boulder)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189"/>
          <w:p>
            <w:pPr>
              <w:spacing w:after="20"/>
              <w:ind w:left="20"/>
              <w:jc w:val="both"/>
            </w:pPr>
            <w:r>
              <w:rPr>
                <w:rFonts w:ascii="Times New Roman"/>
                <w:b w:val="false"/>
                <w:i w:val="false"/>
                <w:color w:val="000000"/>
                <w:sz w:val="20"/>
              </w:rPr>
              <w:t>
1.12, 1.13, 1.14, 1.16, 1.17, 1.26</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3.12, 3.14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Колорадо штатының университеті (Colorado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190"/>
          <w:p>
            <w:pPr>
              <w:spacing w:after="20"/>
              <w:ind w:left="20"/>
              <w:jc w:val="both"/>
            </w:pPr>
            <w:r>
              <w:rPr>
                <w:rFonts w:ascii="Times New Roman"/>
                <w:b w:val="false"/>
                <w:i w:val="false"/>
                <w:color w:val="000000"/>
                <w:sz w:val="20"/>
              </w:rPr>
              <w:t>
1.2, 1.5, 1.8, 1.9, 1.10, 1.12, 1.13, 1.14, 1.15, 1.16, 1.17, 1.19, 1.20, 1.21, 1.22, 1.23, 1.24, 1.25, 1.26</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2.2, 2.3, 2.5, 2.6, 2.7, 2.8, 2.9, 2.10, 2.11, 2.12, 2.14, 2.15, 2.17, 2.18, 2.21, 2.22, 2.23, 2.29, 2.30, 2.31, 2.32, 2.33, 2.34, 2.35, 2.36, 2.37, 2.39, 2.41, 2.42, 3.12, 3.14, 3.16</w:t>
            </w:r>
          </w:p>
          <w:p>
            <w:pPr>
              <w:spacing w:after="20"/>
              <w:ind w:left="20"/>
              <w:jc w:val="both"/>
            </w:pPr>
            <w:r>
              <w:rPr>
                <w:rFonts w:ascii="Times New Roman"/>
                <w:b w:val="false"/>
                <w:i w:val="false"/>
                <w:color w:val="000000"/>
                <w:sz w:val="20"/>
              </w:rPr>
              <w:t>
6.1, 6.3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Санта-Барбара (University of California, Santa Barbara (UCSB)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91"/>
          <w:p>
            <w:pPr>
              <w:spacing w:after="20"/>
              <w:ind w:left="20"/>
              <w:jc w:val="both"/>
            </w:pPr>
            <w:r>
              <w:rPr>
                <w:rFonts w:ascii="Times New Roman"/>
                <w:b w:val="false"/>
                <w:i w:val="false"/>
                <w:color w:val="000000"/>
                <w:sz w:val="20"/>
              </w:rPr>
              <w:t>
1.10, 1.24, 1.25</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2.2, 2.3, 2.4, 2.5, 2.6, 2.7, 2.8, 2.9, 2.10, 2.11, 2.12, 2.13, 2.14, 2.15, 2.17, 2.21, 2.22, 2.23, 2.27, 2.29, 2.30, 2.31, 2.33, 2.34, 2.35, 2.36, 2.37, 2.39, 2.41, 2.42 3.2, 3.4, 3.10, 3.14, 3.16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4.2.2.6, 4.2.2.13, 4.2.2.14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технологиялық институты (California Institute of Technology (Caltech)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192"/>
          <w:p>
            <w:pPr>
              <w:spacing w:after="20"/>
              <w:ind w:left="20"/>
              <w:jc w:val="both"/>
            </w:pPr>
            <w:r>
              <w:rPr>
                <w:rFonts w:ascii="Times New Roman"/>
                <w:b w:val="false"/>
                <w:i w:val="false"/>
                <w:color w:val="000000"/>
                <w:sz w:val="20"/>
              </w:rPr>
              <w:t>
1.1, 1.2, 1.3, 1.4, 1.5, 1.6, 1.7, 1.8, 1.9, 1.10, 1.11, 1.12, 1.13, 1.16, 1.17, 1.18, 1.19, 1.20, 1.21, 1.22, 1.23, 1.24, 1.25, 1.26</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Вандербильт университеті (Vanderbilt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93"/>
          <w:p>
            <w:pPr>
              <w:spacing w:after="20"/>
              <w:ind w:left="20"/>
              <w:jc w:val="both"/>
            </w:pPr>
            <w:r>
              <w:rPr>
                <w:rFonts w:ascii="Times New Roman"/>
                <w:b w:val="false"/>
                <w:i w:val="false"/>
                <w:color w:val="000000"/>
                <w:sz w:val="20"/>
              </w:rPr>
              <w:t>
4.2.2.1, 4.2.2.10, 4.2.2.12</w:t>
            </w:r>
          </w:p>
          <w:bookmarkEnd w:id="193"/>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Невада университеті - Лас-Вегас (University of Nevada - Las Vegas)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194"/>
          <w:p>
            <w:pPr>
              <w:spacing w:after="20"/>
              <w:ind w:left="20"/>
              <w:jc w:val="both"/>
            </w:pPr>
            <w:r>
              <w:rPr>
                <w:rFonts w:ascii="Times New Roman"/>
                <w:b w:val="false"/>
                <w:i w:val="false"/>
                <w:color w:val="000000"/>
                <w:sz w:val="20"/>
              </w:rPr>
              <w:t>
4.2.2.8</w:t>
            </w:r>
          </w:p>
          <w:bookmarkEnd w:id="19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Флорида университеті (University of Central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95"/>
          <w:p>
            <w:pPr>
              <w:spacing w:after="20"/>
              <w:ind w:left="20"/>
              <w:jc w:val="both"/>
            </w:pPr>
            <w:r>
              <w:rPr>
                <w:rFonts w:ascii="Times New Roman"/>
                <w:b w:val="false"/>
                <w:i w:val="false"/>
                <w:color w:val="000000"/>
                <w:sz w:val="20"/>
              </w:rPr>
              <w:t>
4.2.2.8</w:t>
            </w:r>
          </w:p>
          <w:bookmarkEnd w:id="19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политехникалық институты және мемлекеттік университет (Virginia Polytechnic Institute and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96"/>
          <w:p>
            <w:pPr>
              <w:spacing w:after="20"/>
              <w:ind w:left="20"/>
              <w:jc w:val="both"/>
            </w:pPr>
            <w:r>
              <w:rPr>
                <w:rFonts w:ascii="Times New Roman"/>
                <w:b w:val="false"/>
                <w:i w:val="false"/>
                <w:color w:val="000000"/>
                <w:sz w:val="20"/>
              </w:rPr>
              <w:t>
1.12, 1.13, 1.14</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халықаралық университеті (Florida International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97"/>
          <w:p>
            <w:pPr>
              <w:spacing w:after="20"/>
              <w:ind w:left="20"/>
              <w:jc w:val="both"/>
            </w:pPr>
            <w:r>
              <w:rPr>
                <w:rFonts w:ascii="Times New Roman"/>
                <w:b w:val="false"/>
                <w:i w:val="false"/>
                <w:color w:val="000000"/>
                <w:sz w:val="20"/>
              </w:rPr>
              <w:t>
4.2.2.8</w:t>
            </w:r>
          </w:p>
          <w:bookmarkEnd w:id="19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Хьюстон университеті (University of Houston)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98"/>
          <w:p>
            <w:pPr>
              <w:spacing w:after="20"/>
              <w:ind w:left="20"/>
              <w:jc w:val="both"/>
            </w:pPr>
            <w:r>
              <w:rPr>
                <w:rFonts w:ascii="Times New Roman"/>
                <w:b w:val="false"/>
                <w:i w:val="false"/>
                <w:color w:val="000000"/>
                <w:sz w:val="20"/>
              </w:rPr>
              <w:t>
4.2.2.8</w:t>
            </w:r>
          </w:p>
          <w:bookmarkEnd w:id="19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штатының университеті (Washington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99"/>
          <w:p>
            <w:pPr>
              <w:spacing w:after="20"/>
              <w:ind w:left="20"/>
              <w:jc w:val="both"/>
            </w:pPr>
            <w:r>
              <w:rPr>
                <w:rFonts w:ascii="Times New Roman"/>
                <w:b w:val="false"/>
                <w:i w:val="false"/>
                <w:color w:val="000000"/>
                <w:sz w:val="20"/>
              </w:rPr>
              <w:t>
4.2.2.8</w:t>
            </w:r>
          </w:p>
          <w:bookmarkEnd w:id="19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Маноадағы Гавайи университеті (University of Hawaiʻi at Mānoa)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технологиялық университеті (Texas Tech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00"/>
          <w:p>
            <w:pPr>
              <w:spacing w:after="20"/>
              <w:ind w:left="20"/>
              <w:jc w:val="both"/>
            </w:pPr>
            <w:r>
              <w:rPr>
                <w:rFonts w:ascii="Times New Roman"/>
                <w:b w:val="false"/>
                <w:i w:val="false"/>
                <w:color w:val="000000"/>
                <w:sz w:val="20"/>
              </w:rPr>
              <w:t>
1.16, 1.20, 1.21</w:t>
            </w:r>
          </w:p>
          <w:bookmarkEnd w:id="200"/>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Нью-Брансуиктегі Ратгерс университеті (Rutgers University–New Brunswick)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Питтсбург университеті (University of Pittsburgh)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201"/>
          <w:p>
            <w:pPr>
              <w:spacing w:after="20"/>
              <w:ind w:left="20"/>
              <w:jc w:val="both"/>
            </w:pPr>
            <w:r>
              <w:rPr>
                <w:rFonts w:ascii="Times New Roman"/>
                <w:b w:val="false"/>
                <w:i w:val="false"/>
                <w:color w:val="000000"/>
                <w:sz w:val="20"/>
              </w:rPr>
              <w:t>
2.31</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4.2.2.1, 4.2.2.9, 4.2.2.13</w:t>
            </w:r>
          </w:p>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университеті (The University of Arizona)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202"/>
          <w:p>
            <w:pPr>
              <w:spacing w:after="20"/>
              <w:ind w:left="20"/>
              <w:jc w:val="both"/>
            </w:pPr>
            <w:r>
              <w:rPr>
                <w:rFonts w:ascii="Times New Roman"/>
                <w:b w:val="false"/>
                <w:i w:val="false"/>
                <w:color w:val="000000"/>
                <w:sz w:val="20"/>
              </w:rPr>
              <w:t>
1.12, 1.13, 1.14, 1.16, 1.17, 1.26</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4.2.2.2, 4.2.2.3, 4.2.2.4, 4.2.2.5, 4.2.2.7, 4.2.2.9, 4.2.2.10, 4.2.2.12, 4.2.2.13, 4.2.2.14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Джорджтаун университеті (Georgetown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4.1.1.1, 4.1.1.3, 4.1.1.4, 4.1.1.5, 4.1.1.7 4.2.2.7, 4.2.2.10, 4.2.2.11, 4.2.2.12, 4.2.2.14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Нотр-Дам университеті (University of Notre Dame)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Сиракуз университеті (Syracuse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203"/>
          <w:p>
            <w:pPr>
              <w:spacing w:after="20"/>
              <w:ind w:left="20"/>
              <w:jc w:val="both"/>
            </w:pPr>
            <w:r>
              <w:rPr>
                <w:rFonts w:ascii="Times New Roman"/>
                <w:b w:val="false"/>
                <w:i w:val="false"/>
                <w:color w:val="000000"/>
                <w:sz w:val="20"/>
              </w:rPr>
              <w:t>
4.1.1.2, 4.1.1.3, 4.1.1.4, 4.1.1.5, 4.1.1.7, 4.2.2.9, 4.2.2.10, 4.2.2.11, 4.2.2.12, 4.2.2.13</w:t>
            </w:r>
          </w:p>
          <w:bookmarkEnd w:id="20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университеті (The University of Georgia)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Мэриленд университеті, Колледж Паркі (University of Maryland, College Park)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04"/>
          <w:p>
            <w:pPr>
              <w:spacing w:after="20"/>
              <w:ind w:left="20"/>
              <w:jc w:val="both"/>
            </w:pPr>
            <w:r>
              <w:rPr>
                <w:rFonts w:ascii="Times New Roman"/>
                <w:b w:val="false"/>
                <w:i w:val="false"/>
                <w:color w:val="000000"/>
                <w:sz w:val="20"/>
              </w:rPr>
              <w:t>
1.2, 1.5, 1.8, 1.9, 1.10, 1.12, 1.13, 1.14, 1.15, 1.16, 1.17, 1.19, 1.20, 1.21, 1.22, 1.23, 1.24, 1.25, 1.26</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Браун университеті (Brown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205"/>
          <w:p>
            <w:pPr>
              <w:spacing w:after="20"/>
              <w:ind w:left="20"/>
              <w:jc w:val="both"/>
            </w:pPr>
            <w:r>
              <w:rPr>
                <w:rFonts w:ascii="Times New Roman"/>
                <w:b w:val="false"/>
                <w:i w:val="false"/>
                <w:color w:val="000000"/>
                <w:sz w:val="20"/>
              </w:rPr>
              <w:t>
4.1.1.1, 4.1.1.2, 4.1.1.7</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4.2.2.2, 4.2.2.3, 4.2.2.5, 4.2.2.7, 4.2.2.10, 4.2.2.12</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университеті (University of Florida)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206"/>
          <w:p>
            <w:pPr>
              <w:spacing w:after="20"/>
              <w:ind w:left="20"/>
              <w:jc w:val="both"/>
            </w:pPr>
            <w:r>
              <w:rPr>
                <w:rFonts w:ascii="Times New Roman"/>
                <w:b w:val="false"/>
                <w:i w:val="false"/>
                <w:color w:val="000000"/>
                <w:sz w:val="20"/>
              </w:rPr>
              <w:t>
4.2.2.8</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Огайо штатының университеті (The Ohio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07"/>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1.2, 1.5, 1.8, 1.9, 1.10, 1.14, 1.15, 1.16, 1.19, 1.20, 1.21, 1.22, 1.23, 1.24, 1.25 2.2, 2.3, 2.5, 2.6, 2.7, 2.8, 2.9, 2.10, 2.11, 2.12, 2.14, 2.15, 2.17, 2.18, 2.21, 2.22, 2.23, 2.29, 2.30, 2.31, 2.32, 2.33, 2.34, 2.35, 2.36, 2.37, 2.39, 2.41, 2.42 3.10, 3.14, 3.16</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4.2.2.5, 4.2.2.6, 4.2.2.13, 4.2.2.14 4.4.4.1, 4.4.4.2, 4.4.4.3, 4.4.4.4, 4.4.4.5, 4.4.4.6, 4.4.4.7, 4.4.4.8, 4.4.4.9, 4.4.4.10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Индиана Блумингтон университеті (Indiana University Bloomington)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208"/>
          <w:p>
            <w:pPr>
              <w:spacing w:after="20"/>
              <w:ind w:left="20"/>
              <w:jc w:val="both"/>
            </w:pPr>
            <w:r>
              <w:rPr>
                <w:rFonts w:ascii="Times New Roman"/>
                <w:b w:val="false"/>
                <w:i w:val="false"/>
                <w:color w:val="000000"/>
                <w:sz w:val="20"/>
              </w:rPr>
              <w:t>
4.1.1.2, 4.1.1.3, 4.1.1.4, 4.1.1.5, 4.1.1.7</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4.2.2.8, 4.2.2.9, 4.2.2.10, 4.2.2.11, 4.2.2.12, 4.2.2.13</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Массачусетс Амхерст университеті (University of Massachusetts Amherst)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209"/>
          <w:p>
            <w:pPr>
              <w:spacing w:after="20"/>
              <w:ind w:left="20"/>
              <w:jc w:val="both"/>
            </w:pPr>
            <w:r>
              <w:rPr>
                <w:rFonts w:ascii="Times New Roman"/>
                <w:b w:val="false"/>
                <w:i w:val="false"/>
                <w:color w:val="000000"/>
                <w:sz w:val="20"/>
              </w:rPr>
              <w:t>
4.1.1.1, 4.1.1.2, 4.1.1.3, 4.1.1.4, 4.1.1.7</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4.2.2.5, 4.2.2.8, 4.2.2.12, 4.2.2.14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Массачусетс технологиялық институты (Massachusetts Institute of Technology (MIT)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210"/>
          <w:p>
            <w:pPr>
              <w:spacing w:after="20"/>
              <w:ind w:left="20"/>
              <w:jc w:val="both"/>
            </w:pPr>
            <w:r>
              <w:rPr>
                <w:rFonts w:ascii="Times New Roman"/>
                <w:b w:val="false"/>
                <w:i w:val="false"/>
                <w:color w:val="000000"/>
                <w:sz w:val="20"/>
              </w:rPr>
              <w:t>
1.1, 1.2, 1.3, 1.4, 1.5, 1.6, 1.7, 1.8, 1.9, 1.10, 1.11, 1.12, 1.13, 1.16, 1.17, 1.18, 1.19, 1.20, 1.21, 1.22, 1.23, 1.24, 1.25, 1.26</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Стэнфорд университеті (Stanford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11"/>
          <w:p>
            <w:pPr>
              <w:spacing w:after="20"/>
              <w:ind w:left="20"/>
              <w:jc w:val="both"/>
            </w:pPr>
            <w:r>
              <w:rPr>
                <w:rFonts w:ascii="Times New Roman"/>
                <w:b w:val="false"/>
                <w:i w:val="false"/>
                <w:color w:val="000000"/>
                <w:sz w:val="20"/>
              </w:rPr>
              <w:t>
1.1, 1.2, 1.3, 1.4, 1.5, 1.6, 1.7, 1.8, 1.9, 1.10, 1.11, 1.12, 1.13, 1.16, 1.17, 1.18, 1.19, 1.20, 1.21, 1.22, 1.23, 1.24, 1.25, 1.26</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 университеті (Harvard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212"/>
          <w:p>
            <w:pPr>
              <w:spacing w:after="20"/>
              <w:ind w:left="20"/>
              <w:jc w:val="both"/>
            </w:pPr>
            <w:r>
              <w:rPr>
                <w:rFonts w:ascii="Times New Roman"/>
                <w:b w:val="false"/>
                <w:i w:val="false"/>
                <w:color w:val="000000"/>
                <w:sz w:val="20"/>
              </w:rPr>
              <w:t>
1.1, 1.2, 1.3, 1.4, 1.5, 1.6, 1.7, 1.8, 1.9, 1.10, 1.11, 1.12, 1.13, 1.16, 1.17, 1.18, 1.19, 1.20, 1.21, 1.22, 1.23, 1.24, 1.25, 1.26</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Беркли (University of California, Berkeley (UCB)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213"/>
          <w:p>
            <w:pPr>
              <w:spacing w:after="20"/>
              <w:ind w:left="20"/>
              <w:jc w:val="both"/>
            </w:pPr>
            <w:r>
              <w:rPr>
                <w:rFonts w:ascii="Times New Roman"/>
                <w:b w:val="false"/>
                <w:i w:val="false"/>
                <w:color w:val="000000"/>
                <w:sz w:val="20"/>
              </w:rPr>
              <w:t>
1.1, 1.2, 1.3, 1.4, 1.5, 1.6, 1.7, 1.8, 1.9, 1.10, 1.11, 1.12, 1.13, 1.16, 1.17, 1.18, 1.19, 1.20, 1.21, 1.22, 1.23, 1.24, 1.25, 1.26</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Джорджия технологиялық институты (Georgia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214"/>
          <w:p>
            <w:pPr>
              <w:spacing w:after="20"/>
              <w:ind w:left="20"/>
              <w:jc w:val="both"/>
            </w:pPr>
            <w:r>
              <w:rPr>
                <w:rFonts w:ascii="Times New Roman"/>
                <w:b w:val="false"/>
                <w:i w:val="false"/>
                <w:color w:val="000000"/>
                <w:sz w:val="20"/>
              </w:rPr>
              <w:t>
1.1, 1.2, 1.3, 1.4, 1.5, 1.6, 1.7, 1.8, 1.9, 1.10, 1.11, 1.12, 1.16, 1.18, 1.19, 1.20, 1.21, 1.22, 1.23, 1.24, 1.25, 1.26</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Принстон университеті (Princeton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215"/>
          <w:p>
            <w:pPr>
              <w:spacing w:after="20"/>
              <w:ind w:left="20"/>
              <w:jc w:val="both"/>
            </w:pPr>
            <w:r>
              <w:rPr>
                <w:rFonts w:ascii="Times New Roman"/>
                <w:b w:val="false"/>
                <w:i w:val="false"/>
                <w:color w:val="000000"/>
                <w:sz w:val="20"/>
              </w:rPr>
              <w:t>
1.1, 1.2, 1.3, 1.4, 1.5, 1.6, 1.7, 1.8, 1.9, 1.10, 1.11, 1.12, 1.13, 1.16, 1.17, 1.18, 1.19, 1.20, 1.21, 1.22, 1.23, 1.25, 1.26</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2.1, 2.2, 2.3, 2.4, 2.5, 2.6, 2.7, 2.8, 2.12, 2.13, 2.16, 2.18, 2.19, 2.20, 2.24, 2.25, 2.26, 2.27, 2.28, 2.29, 2.30, 2.31, 2.32, 2.33, 2.34, 2.38, 2.40, 2.41, 2.42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5.2, 5.3, 5.6, 5.7, 5.8, 5.9, 5.10, 6.3, 6.4, 6.5, 6.9, 6.10, 6.13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университеті (Columbia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216"/>
          <w:p>
            <w:pPr>
              <w:spacing w:after="20"/>
              <w:ind w:left="20"/>
              <w:jc w:val="both"/>
            </w:pPr>
            <w:r>
              <w:rPr>
                <w:rFonts w:ascii="Times New Roman"/>
                <w:b w:val="false"/>
                <w:i w:val="false"/>
                <w:color w:val="000000"/>
                <w:sz w:val="20"/>
              </w:rPr>
              <w:t>
1.1, 1.2, 1.3, 1.4, 1.5, 1.6, 1.7, 1.8, 1.9, 1.10, 1.11, 1.12, 1.13, 1.16, 1.17, 1.18, 1.19, 1.20, 1.21, 1.22, 1.23, 1.25, 1.26 2.1, 2.2, 2.3, 2.4, 2.5, 2.6, 2.7, 2.8, 2.12, 2.13, 2.16, 2.18, 2.19, 2.20, 2.24, 2.25, 2.26, 2.27, 2.28, 2.29, 2.30, 2.31, 2.32, 2.33, 2.34, 2.38, 2.40, 2.41, 2.42</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Карнеги-Меллон университеті (Carnegie Mellon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217"/>
          <w:p>
            <w:pPr>
              <w:spacing w:after="20"/>
              <w:ind w:left="20"/>
              <w:jc w:val="both"/>
            </w:pPr>
            <w:r>
              <w:rPr>
                <w:rFonts w:ascii="Times New Roman"/>
                <w:b w:val="false"/>
                <w:i w:val="false"/>
                <w:color w:val="000000"/>
                <w:sz w:val="20"/>
              </w:rPr>
              <w:t>
2.1, 2.2, 2.3, 2.4, 2.5, 2.6, 2.8, 2.12, 2.13, 2.16, 2.18, 2.19, 2.20, 2.24, 2.25, 2.26, 2.27, 2.28, 2.29, 2.30, 2.34, 2.38, 2.40, 2.41, 2.42</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4.2.2.8, 4.2.2.9, 4.2.2.13, 4.2.2.14, 4.4.4.6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Чикаго университеті (University of Chicago)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218"/>
          <w:p>
            <w:pPr>
              <w:spacing w:after="20"/>
              <w:ind w:left="20"/>
              <w:jc w:val="both"/>
            </w:pPr>
            <w:r>
              <w:rPr>
                <w:rFonts w:ascii="Times New Roman"/>
                <w:b w:val="false"/>
                <w:i w:val="false"/>
                <w:color w:val="000000"/>
                <w:sz w:val="20"/>
              </w:rPr>
              <w:t>
1.16, 1.19, 1.21, 1.22, 1.23</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2.1, 2.2, 2.4, 2.12, 2.13, 2.16, 2.19, 2.24, 2.25, 2.27, 2.31, 2.32, 2.33, 2.38, 2.40 3.1, 3.2, 3.3, 3.5, 3.6, 3.7, 3.8, 3.9, 3.10, 3.11, 3.13, 3.15, 3.17, 3.18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Мичиган-Анн-Арбор университеті (University of Michigan-Ann Arbor)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219"/>
          <w:p>
            <w:pPr>
              <w:spacing w:after="20"/>
              <w:ind w:left="20"/>
              <w:jc w:val="both"/>
            </w:pPr>
            <w:r>
              <w:rPr>
                <w:rFonts w:ascii="Times New Roman"/>
                <w:b w:val="false"/>
                <w:i w:val="false"/>
                <w:color w:val="000000"/>
                <w:sz w:val="20"/>
              </w:rPr>
              <w:t>
1.1, 1.2, 1.3, 1.4, 1.5, 1.6, 1.7, 1.8, 1.9, 1.10, 1.11, 1.12, 1.17, 1.18, 1.20, 1.24, 1.25, 1.26</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Корнел университеті (Cornell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220"/>
          <w:p>
            <w:pPr>
              <w:spacing w:after="20"/>
              <w:ind w:left="20"/>
              <w:jc w:val="both"/>
            </w:pPr>
            <w:r>
              <w:rPr>
                <w:rFonts w:ascii="Times New Roman"/>
                <w:b w:val="false"/>
                <w:i w:val="false"/>
                <w:color w:val="000000"/>
                <w:sz w:val="20"/>
              </w:rPr>
              <w:t>
1.1, 1.2, 1.3, 1.4, 1.5, 1.6, 1.7, 1.8, 1.9, 1.10, 1.11, 1.12, 1.13, 1.16, 1.17, 1.18, 1.19, 1.20, 1.21, 1.22, 1.23, 1.24, 1.25, 1.26</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4.2.2.2, 4.2.2.3, 4.2.2.4, 4.2.2.5, 4.2.2.6, 4.2.2.7, 4.2.2.8, 4.2.2.9, 4.2.2.10, 4.2.2.11, 4.2.2.12, 4.2.2.13, 4.2.2.14, 4.3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5.1, 5.2, 5.3, 5.4, 5.5, 5.6, 5.7, 5.8, 5.9, 5.10, 6.1, 6.2, 6.3, 6.4, 6.5, 6.6, 6.7, 6.8, 6.9, 6.10, 6.11, 6.12, 6.13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Лос-Анджелес (University of California, Los Angeles (UCLA)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221"/>
          <w:p>
            <w:pPr>
              <w:spacing w:after="20"/>
              <w:ind w:left="20"/>
              <w:jc w:val="both"/>
            </w:pPr>
            <w:r>
              <w:rPr>
                <w:rFonts w:ascii="Times New Roman"/>
                <w:b w:val="false"/>
                <w:i w:val="false"/>
                <w:color w:val="000000"/>
                <w:sz w:val="20"/>
              </w:rPr>
              <w:t>
1.1, 1.2, 1.3, 1.4, 1.5, 1.6, 1.7, 1.8, 1.9, 1.10, 1.11, 1.12, 1.13, 1.16, 1.17, 1.18, 1.19, 1.20, 1.21, 1.22, 1.23, 1.24, 1.25, 1.26</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университеті (University of Pennsylvania)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222"/>
          <w:p>
            <w:pPr>
              <w:spacing w:after="20"/>
              <w:ind w:left="20"/>
              <w:jc w:val="both"/>
            </w:pPr>
            <w:r>
              <w:rPr>
                <w:rFonts w:ascii="Times New Roman"/>
                <w:b w:val="false"/>
                <w:i w:val="false"/>
                <w:color w:val="000000"/>
                <w:sz w:val="20"/>
              </w:rPr>
              <w:t>
1.16, 1.19, 1.21, 1.22, 1.23</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2.1, 2.2, 2.4, 2.12, 2.13, 2.16, 2.19, 2.24, 2.25, 2.27, 2.31, 2.32, 2.33, 2.38, 2.40 3.1, 3.2, 3.3, 3.5, 3.6, 3.7, 3.8, 3.9, 3.10, 3.11, 3.13, 3.15, 3.17, 3.18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Дьюк университеті (Duke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223"/>
          <w:p>
            <w:pPr>
              <w:spacing w:after="20"/>
              <w:ind w:left="20"/>
              <w:jc w:val="both"/>
            </w:pPr>
            <w:r>
              <w:rPr>
                <w:rFonts w:ascii="Times New Roman"/>
                <w:b w:val="false"/>
                <w:i w:val="false"/>
                <w:color w:val="000000"/>
                <w:sz w:val="20"/>
              </w:rPr>
              <w:t>
1.1, 1.2, 1.3, 1.4, 1.5, 1.6, 1.7, 1.8, 1.9, 1.10, 1.11, 1.12, 1.18, 1.20, 1.25, 1.26, 2.3, 2.5, 2.6, 2.8, 2.18, 2.20, 2.26, 2.27, 2.28, 2.29, 2.30, 2.31, 2.32</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3.11, 3.15, 3.16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Вашингтон университеті (University of Washington)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224"/>
          <w:p>
            <w:pPr>
              <w:spacing w:after="20"/>
              <w:ind w:left="20"/>
              <w:jc w:val="both"/>
            </w:pPr>
            <w:r>
              <w:rPr>
                <w:rFonts w:ascii="Times New Roman"/>
                <w:b w:val="false"/>
                <w:i w:val="false"/>
                <w:color w:val="000000"/>
                <w:sz w:val="20"/>
              </w:rPr>
              <w:t>
1.1, 1.2, 1.3, 1.4, 1.5, 1.6, 1.7, 1.8, 1.9, 1.10, 1.11, 1.12, 1.13, 1.16, 1.17, 1.18, 1.20, 1.25, 1.26</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2.1, 2.2, 2.3, 2.4, 2.5, 2.6, 2.7, 2.8, 2.12, 2.13, 2.16, 2.18, 2.19, 2.20, 2.24, 2.25, 2.26, 2.27, 2.28, 2.29, 2.30, 2.31, 2.32, 2.38, 2.40</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4.1.1.1, 4.1.1.2, 4.1.1.4, 4.1.1.6, 4.1.1.7 4.2.2.5, 4.2.2.9, 4.2.2.13, 4.2.2.14 4.4.4.1, 4.4.4.2, 4.4.4.3, 4.4.4.4, 4.4.4.5, 4.4.4.6, 4.4.4.7, 4.4.4.8, 4.4.4.9, 4.4.4.10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Йель университеті (Yale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225"/>
          <w:p>
            <w:pPr>
              <w:spacing w:after="20"/>
              <w:ind w:left="20"/>
              <w:jc w:val="both"/>
            </w:pPr>
            <w:r>
              <w:rPr>
                <w:rFonts w:ascii="Times New Roman"/>
                <w:b w:val="false"/>
                <w:i w:val="false"/>
                <w:color w:val="000000"/>
                <w:sz w:val="20"/>
              </w:rPr>
              <w:t>
1.1, 1.2, 1.3, 1.4, 1.5, 1.6, 1.7, 1.8, 1.9, 1.10, 1.11, 1.12, 1.13, 1.16, 1.17, 1.18, 1.19, 1.20, 1.21, 1.22, 1.23, 1.25, 1.26 2.1, 2.2, 2.3, 2.4, 2.5, 2.6, 2.7, 2.8, 2.12, 2.13, 2.16, 2.18, 2.19, 2.20, 2.24, 2.25, 2.26, 2.27, 2.28, 2.29, 2.30, 2.31, 2.32, 2.33, 2.34, 2.38, 2.40, 2.41, 2.42</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3.1, 3.2, 3.3, 3.5, 3.6, 3.7, 3.8, 3.9, 3.10, 3.11, 3.12, 3.13, 3.15, 3.16, 3.17, 3.18 4.1.1.1, 4.1.1.2, 4.1.1.3, 4.1.1.4, 4.1.1.5, 4.1.1.6, 4.1.1.7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4.4.4.6, 4.4.4.8, 4.4.4.10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Пердью университеті (Purdue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226"/>
          <w:p>
            <w:pPr>
              <w:spacing w:after="20"/>
              <w:ind w:left="20"/>
              <w:jc w:val="both"/>
            </w:pPr>
            <w:r>
              <w:rPr>
                <w:rFonts w:ascii="Times New Roman"/>
                <w:b w:val="false"/>
                <w:i w:val="false"/>
                <w:color w:val="000000"/>
                <w:sz w:val="20"/>
              </w:rPr>
              <w:t>
1.10, 1.24, 1.25</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2.2, 2.3, 2.4, 2.5, 2.6, 2.7, 2.8, 2.9, 2.10, 2.11, 2.12, 2.13, 2.14, 2.15, 2.17, 2.21, 2.22, 2.23, 2.24, 2.25, 2.27, 2.29, 2.30, 2.31, 2.33, 2.34, 2.35, 2.36, 2.37, 2.39, 2.41, 2.42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3.2, 3.4, 3.5, 3.6, 3.11, 3.12, 3.14, 3.16, 3.17, 3.18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 Хопкинс университеті (Johns Hopkins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227"/>
          <w:p>
            <w:pPr>
              <w:spacing w:after="20"/>
              <w:ind w:left="20"/>
              <w:jc w:val="both"/>
            </w:pPr>
            <w:r>
              <w:rPr>
                <w:rFonts w:ascii="Times New Roman"/>
                <w:b w:val="false"/>
                <w:i w:val="false"/>
                <w:color w:val="000000"/>
                <w:sz w:val="20"/>
              </w:rPr>
              <w:t>
1.1, 1.2, 1.3, 1.4, 1.5, 1.6, 1.7, 1.8, 1.9, 1.10, 1.11, 1.12, 1.14, 1.15, 1.16, 1.18, 1.19, 1.20, 1.21, 1.22, 1.23, 1.24, 1.25, 1.26</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2.1, 2.2, 2.3, 2.5, 2.6, 2.7, 2.8, 2.9, 2.10, 2.11, 2.12, 2.14, 2.15, 2.17, 2.18, 2.19, 2.20, 2.21, 2.22, 2.23, 2.26, 2.27, 2.28, 2.29, 2.30, 2.31, 2.32, 2.33, 2.34, 2.35, 2.36, 2.37, 2.39, 2.41, 2.42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университеті (New York University (NYU)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228"/>
          <w:p>
            <w:pPr>
              <w:spacing w:after="20"/>
              <w:ind w:left="20"/>
              <w:jc w:val="both"/>
            </w:pPr>
            <w:r>
              <w:rPr>
                <w:rFonts w:ascii="Times New Roman"/>
                <w:b w:val="false"/>
                <w:i w:val="false"/>
                <w:color w:val="000000"/>
                <w:sz w:val="20"/>
              </w:rPr>
              <w:t>
2.1, 2.2, 2.4, 2.12, 2.13, 2.16, 2.19, 2.24, 2.25, 2.27, 2.31, 2.32, 2.38, 2.40</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3.1, 3.2, 3.3, 3.5, 3.6, 3.7, 3.8, 3.9, 3.10, 3.11, 3.13, 3.15, 3.17, 3.18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Висконсин-Мэдисон университеті (University of Wisconsin-Madison)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229"/>
          <w:p>
            <w:pPr>
              <w:spacing w:after="20"/>
              <w:ind w:left="20"/>
              <w:jc w:val="both"/>
            </w:pPr>
            <w:r>
              <w:rPr>
                <w:rFonts w:ascii="Times New Roman"/>
                <w:b w:val="false"/>
                <w:i w:val="false"/>
                <w:color w:val="000000"/>
                <w:sz w:val="20"/>
              </w:rPr>
              <w:t>
3.10, 3.11</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4.1.1.1, 4.1.1.2, 4.1.1.3, 4.1.1.4, 4.1.1.7, 4.2.2.2, 4.2.2.3, 4.2.2.4, 4.2.2.6, 4.2.2.7, 4.2.2.9, 4.2.2.10, 4.2.2.11, 4.2.2.12, 4.2.2.13, 4.2.2.14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4.4.4.1, 4.4.4.2, 4.4.4.3, 4.4.4.4, 4.4.4.5, 4.4.4.6, 4.4.4.7, 4.4.4.8, 4.4.4.9, 4.4.4.10 4.5</w:t>
            </w:r>
          </w:p>
          <w:p>
            <w:pPr>
              <w:spacing w:after="20"/>
              <w:ind w:left="20"/>
              <w:jc w:val="both"/>
            </w:pPr>
            <w:r>
              <w:rPr>
                <w:rFonts w:ascii="Times New Roman"/>
                <w:b w:val="false"/>
                <w:i w:val="false"/>
                <w:color w:val="000000"/>
                <w:sz w:val="20"/>
              </w:rPr>
              <w:t>
</w:t>
            </w:r>
            <w:r>
              <w:rPr>
                <w:rFonts w:ascii="Times New Roman"/>
                <w:b w:val="false"/>
                <w:i w:val="false"/>
                <w:color w:val="000000"/>
                <w:sz w:val="20"/>
              </w:rPr>
              <w:t>5.6, 5.10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Солтүстік-Батыс университеті (Northwestern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230"/>
          <w:p>
            <w:pPr>
              <w:spacing w:after="20"/>
              <w:ind w:left="20"/>
              <w:jc w:val="both"/>
            </w:pPr>
            <w:r>
              <w:rPr>
                <w:rFonts w:ascii="Times New Roman"/>
                <w:b w:val="false"/>
                <w:i w:val="false"/>
                <w:color w:val="000000"/>
                <w:sz w:val="20"/>
              </w:rPr>
              <w:t>
1.10, 1.16, 1.19, 1.21, 1.22, 1.23, 1.24, 1.25</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3.2, 3.4, 3.5, 3.6, 3.10, 3.11, 3.14, 3.16, 3.17, 3.18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4.2.2.6, 4.2.2.8, 4.2.2.9, 4.2.2.11, 4.2.2.12, 4.2.2.13, 4.2.2.14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5.1, 5.2, 5.4, 5.5, 5.7, 5.8, 5.10</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Остиндегі Техас университеті (University of Texas at Austin)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231"/>
          <w:p>
            <w:pPr>
              <w:spacing w:after="20"/>
              <w:ind w:left="20"/>
              <w:jc w:val="both"/>
            </w:pPr>
            <w:r>
              <w:rPr>
                <w:rFonts w:ascii="Times New Roman"/>
                <w:b w:val="false"/>
                <w:i w:val="false"/>
                <w:color w:val="000000"/>
                <w:sz w:val="20"/>
              </w:rPr>
              <w:t>
1.10, 1.12, 1.13, 1.16, 1.17, 1.19, 1.20, 1.21, 1.22, 1.23, 1.24, 1.25, 1.26</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4.1.1.1, 4.1.1.2, 4.1.1.3, 4.1.1.4, 4.1.1.6, 4.2.2.2, 4.2.2.3, 4.2.2.5, 4.2.2.6, 4.2.2.7, 4.2.2.9, 4.2.2.10, 4.2.2.11, 4.2.2.12, 4.2.2.13, 4.2.2.14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5.2, 5.6, 5.10</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Аризона штатының университеті (Arizona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32"/>
          <w:p>
            <w:pPr>
              <w:spacing w:after="20"/>
              <w:ind w:left="20"/>
              <w:jc w:val="both"/>
            </w:pPr>
            <w:r>
              <w:rPr>
                <w:rFonts w:ascii="Times New Roman"/>
                <w:b w:val="false"/>
                <w:i w:val="false"/>
                <w:color w:val="000000"/>
                <w:sz w:val="20"/>
              </w:rPr>
              <w:t>
4.1.1.2</w:t>
            </w:r>
          </w:p>
          <w:bookmarkEnd w:id="232"/>
          <w:p>
            <w:pPr>
              <w:spacing w:after="20"/>
              <w:ind w:left="20"/>
              <w:jc w:val="both"/>
            </w:pPr>
            <w:r>
              <w:rPr>
                <w:rFonts w:ascii="Times New Roman"/>
                <w:b w:val="false"/>
                <w:i w:val="false"/>
                <w:color w:val="000000"/>
                <w:sz w:val="20"/>
              </w:rPr>
              <w:t>
4.2.2.2, 4.2.2.3, 4.2.2.4, 4.2.2.7, 4.2.2.9, 4.2.2.10, 4.2.2.12, 4.2.2.13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Мичиган штатының университеті (Michigan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233"/>
          <w:p>
            <w:pPr>
              <w:spacing w:after="20"/>
              <w:ind w:left="20"/>
              <w:jc w:val="both"/>
            </w:pPr>
            <w:r>
              <w:rPr>
                <w:rFonts w:ascii="Times New Roman"/>
                <w:b w:val="false"/>
                <w:i w:val="false"/>
                <w:color w:val="000000"/>
                <w:sz w:val="20"/>
              </w:rPr>
              <w:t>
3.10</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4.2.2.5, 4.2.2.6, 4.2.2.8, 4.2.2.13, 4.2.2.14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штатының университеті (North Carolina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6.1, 6.2, 6.3, 6.4, 6.5, 6.6, 6.7, 6.8, 6.9, 6.10, 6.11, 6.12, 6.13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Пенсильвания штатының университеті (Pennsylvania State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234"/>
          <w:p>
            <w:pPr>
              <w:spacing w:after="20"/>
              <w:ind w:left="20"/>
              <w:jc w:val="both"/>
            </w:pPr>
            <w:r>
              <w:rPr>
                <w:rFonts w:ascii="Times New Roman"/>
                <w:b w:val="false"/>
                <w:i w:val="false"/>
                <w:color w:val="000000"/>
                <w:sz w:val="20"/>
              </w:rPr>
              <w:t>
1.1, 1.2, 1.3, 1.4, 1.5, 1.6, 1.7, 1.8, 1.9, 1.10, 1.11, 1.12, 1.13, 1.14, 1.15, 1.16, 1.17, 1.18, 1.19, 1.20, 1.21,1.22, 1.23, 1.24, 1.25, 1.26</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2.1, 2.2, 2.3, 2.4, 2.5, 2.6, 2.7, 2.8, 2.9, 2.10, 2.11, 2.12, 2.13, 2.14, 2.15, 2.17, 2.18, 2.19, 2.20, 2.21, 2.22, 2.23, 2.24, 2.25, 2.26, 2.27, 2.28, 2.29, 2.30, 2.31, 2.32, 2.33, 2.34, 2.35, 2.36, 2.37, 2.39, 2.41, 2.42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4.1.1.1, 4.1.1.2, 4.1.1.3, 4.1.1.4, 4.1.1.6, 4.1.1.7, 4.2.2.2, 4.2.2.3, 4.2.2.4, 4.2.2.5, 4.2.2.6, 4.2.2.7, 4.2.2.8,4.2.2.10, 4.2.2.12, 4.2.2.13, 4.2.2.14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5.1, 5.5, 5.10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A &amp; M университеті (Texas A&amp;M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235"/>
          <w:p>
            <w:pPr>
              <w:spacing w:after="20"/>
              <w:ind w:left="20"/>
              <w:jc w:val="both"/>
            </w:pPr>
            <w:r>
              <w:rPr>
                <w:rFonts w:ascii="Times New Roman"/>
                <w:b w:val="false"/>
                <w:i w:val="false"/>
                <w:color w:val="000000"/>
                <w:sz w:val="20"/>
              </w:rPr>
              <w:t>
1.1, 1.2, 1.3, 1.4, 1.5, 1.6, 1.7, 1.8, 1.9, 1.10, 1.11, 1.12, 1.13, 1.14, 1.15, 1.16, 1.17, 1.18, 1.19, 1.20, 1.21, 1.22, 1.23, 1.24, 1.25, 1.26</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2.2, 2.3, 2.4, 2.5, 2.6, 2.7, 2.8, 2.9, 2.10, 2.11, 2.12, 2.13, 2.14, 2.15, 2.17, 2.18, 2.20, 2.21, 2.22, 2.23, 2.24, 2.25, 2.26, 2.27, 2.28, 2.29, 2.30, 2.31, 2.32, 2.33, 2.34, 2.35, 2.36, 2.37, 2.39, 2.41, 2.42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3.2, 3.4, 3.5, 3.6, 3.12, 3.14, 3.16, 3.17, 3.18</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университеті, Сан-Диего (University of California, San Diego (UCSD)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236"/>
          <w:p>
            <w:pPr>
              <w:spacing w:after="20"/>
              <w:ind w:left="20"/>
              <w:jc w:val="both"/>
            </w:pPr>
            <w:r>
              <w:rPr>
                <w:rFonts w:ascii="Times New Roman"/>
                <w:b w:val="false"/>
                <w:i w:val="false"/>
                <w:color w:val="000000"/>
                <w:sz w:val="20"/>
              </w:rPr>
              <w:t>
1.2, 1.5, 1.8, 1.9, 1.10, 1.12, 1.13, 1.14, 1.15, 1.16, 1.17, 1.19, 1.20, 1.21, 1.22, 1.23, 1.24, 1.25, 1.26</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6.3, 6.4, 6.5, 6.9, 6.10, 6.13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Урбана-Шампейндегі Иллинойс университеті (University of Illinois at Urbana-Champaign)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237"/>
          <w:p>
            <w:pPr>
              <w:spacing w:after="20"/>
              <w:ind w:left="20"/>
              <w:jc w:val="both"/>
            </w:pPr>
            <w:r>
              <w:rPr>
                <w:rFonts w:ascii="Times New Roman"/>
                <w:b w:val="false"/>
                <w:i w:val="false"/>
                <w:color w:val="000000"/>
                <w:sz w:val="20"/>
              </w:rPr>
              <w:t>
1.1, 1.2, 1.3, 1.4, 1.5, 1.6, 1.7, 1.8, 1.9, 1.10, 1.11, 1.12, 1.13, 1.14, 1.15, 1.16, 1.18, 1.19, 1.20, 1.21, 1.22, 1.23, 1.24, 1.25, 1.26</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Миннесота университеті Твин-Ситис (University of Minnesota Twin Cities)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238"/>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4.1.1.6</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Каролина университеті, Чапел Хилл (University of North Carolina, Chapel Hill)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39"/>
          <w:p>
            <w:pPr>
              <w:spacing w:after="20"/>
              <w:ind w:left="20"/>
              <w:jc w:val="both"/>
            </w:pPr>
            <w:r>
              <w:rPr>
                <w:rFonts w:ascii="Times New Roman"/>
                <w:b w:val="false"/>
                <w:i w:val="false"/>
                <w:color w:val="000000"/>
                <w:sz w:val="20"/>
              </w:rPr>
              <w:t>
4.1.1.6</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4.2.2.9, 4.2.2.13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4.4.4.7</w:t>
            </w:r>
          </w:p>
          <w:p>
            <w:pPr>
              <w:spacing w:after="20"/>
              <w:ind w:left="20"/>
              <w:jc w:val="both"/>
            </w:pPr>
            <w:r>
              <w:rPr>
                <w:rFonts w:ascii="Times New Roman"/>
                <w:b w:val="false"/>
                <w:i w:val="false"/>
                <w:color w:val="000000"/>
                <w:sz w:val="20"/>
              </w:rPr>
              <w:t>
5.1, 5.4, 5.5, 5.6, 5.10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Каролина университеті (University of South Carolina)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Буффало университеті SUNY (University at Buffalo SUNY)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240"/>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240"/>
          <w:p>
            <w:pPr>
              <w:spacing w:after="20"/>
              <w:ind w:left="20"/>
              <w:jc w:val="both"/>
            </w:pPr>
            <w:r>
              <w:rPr>
                <w:rFonts w:ascii="Times New Roman"/>
                <w:b w:val="false"/>
                <w:i w:val="false"/>
                <w:color w:val="000000"/>
                <w:sz w:val="20"/>
              </w:rPr>
              <w:t>
5.4, 5.5, 6.3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Миссури университеті, Колумбия (University of Missouri, Columbia)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241"/>
          <w:p>
            <w:pPr>
              <w:spacing w:after="20"/>
              <w:ind w:left="20"/>
              <w:jc w:val="both"/>
            </w:pPr>
            <w:r>
              <w:rPr>
                <w:rFonts w:ascii="Times New Roman"/>
                <w:b w:val="false"/>
                <w:i w:val="false"/>
                <w:color w:val="000000"/>
                <w:sz w:val="20"/>
              </w:rPr>
              <w:t>
3.10</w:t>
            </w:r>
          </w:p>
          <w:bookmarkEnd w:id="241"/>
          <w:p>
            <w:pPr>
              <w:spacing w:after="20"/>
              <w:ind w:left="20"/>
              <w:jc w:val="both"/>
            </w:pPr>
            <w:r>
              <w:rPr>
                <w:rFonts w:ascii="Times New Roman"/>
                <w:b w:val="false"/>
                <w:i w:val="false"/>
                <w:color w:val="000000"/>
                <w:sz w:val="20"/>
              </w:rPr>
              <w:t>
4.2.2.6, 4.2.2.13, 4.2.2.14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Теннесси Университеті, Ноксвилл (The University of Tennessee, Knoxville)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Далластағы Техас Университетінің Оңтүстік-Батыс Медициналық Орталығы (The University of Texas Southwestern Medical Center at Dallas)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Техас университетінің М. Д. Андерсон атындағы онкологиялық орталығы (The University of Texas M.D. Anderson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42"/>
          <w:p>
            <w:pPr>
              <w:spacing w:after="20"/>
              <w:ind w:left="20"/>
              <w:jc w:val="both"/>
            </w:pPr>
            <w:r>
              <w:rPr>
                <w:rFonts w:ascii="Times New Roman"/>
                <w:b w:val="false"/>
                <w:i w:val="false"/>
                <w:color w:val="000000"/>
                <w:sz w:val="20"/>
              </w:rPr>
              <w:t>
2.31</w:t>
            </w:r>
          </w:p>
          <w:bookmarkEnd w:id="242"/>
          <w:p>
            <w:pPr>
              <w:spacing w:after="20"/>
              <w:ind w:left="20"/>
              <w:jc w:val="both"/>
            </w:pPr>
            <w:r>
              <w:rPr>
                <w:rFonts w:ascii="Times New Roman"/>
                <w:b w:val="false"/>
                <w:i w:val="false"/>
                <w:color w:val="000000"/>
                <w:sz w:val="20"/>
              </w:rPr>
              <w:t>
5.1, 5.2, 5.4, 5.5, 5.7, 5.8, 5.10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Таяу Шығыс техникалық университеті (Middle East Technical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243"/>
          <w:p>
            <w:pPr>
              <w:spacing w:after="20"/>
              <w:ind w:left="20"/>
              <w:jc w:val="both"/>
            </w:pPr>
            <w:r>
              <w:rPr>
                <w:rFonts w:ascii="Times New Roman"/>
                <w:b w:val="false"/>
                <w:i w:val="false"/>
                <w:color w:val="000000"/>
                <w:sz w:val="20"/>
              </w:rPr>
              <w:t>
1.16, 1.20, 1.21</w:t>
            </w:r>
          </w:p>
          <w:bookmarkEnd w:id="243"/>
          <w:p>
            <w:pPr>
              <w:spacing w:after="20"/>
              <w:ind w:left="20"/>
              <w:jc w:val="both"/>
            </w:pPr>
            <w:r>
              <w:rPr>
                <w:rFonts w:ascii="Times New Roman"/>
                <w:b w:val="false"/>
                <w:i w:val="false"/>
                <w:color w:val="000000"/>
                <w:sz w:val="20"/>
              </w:rPr>
              <w:t>
2.7, 2.32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Стамбул техникалық университеті (Istanbul Technical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244"/>
          <w:p>
            <w:pPr>
              <w:spacing w:after="20"/>
              <w:ind w:left="20"/>
              <w:jc w:val="both"/>
            </w:pPr>
            <w:r>
              <w:rPr>
                <w:rFonts w:ascii="Times New Roman"/>
                <w:b w:val="false"/>
                <w:i w:val="false"/>
                <w:color w:val="000000"/>
                <w:sz w:val="20"/>
              </w:rPr>
              <w:t>
1.2, 1.5, 1.8, 1.9, 1.10, 1.12, 1.13, 1.14, 1.15, 1.16, 1.19, 1.20, 1.21, 1.22, 1.23, 1.24, 1.25</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2.2, 2.3, 2.5, 2.6, 2.7, 2.8, 2.9, 2.10, 2.11, 2.12, 2.14, 2.15, 2.17, 2.18, 2.21, 2.22, 2.23, 2.29, 2.30, 2.31, 2.32, 2.33, 2.34, 2.35, 2.36, 2.37, 2.39, 2.41, 2.42 3.14, 3.16</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өнер университеті (University of the Arts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Турку университеті (University of Turku)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Тампере университеті (Tampere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Хельсинки университеті (University of Helsinki)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245"/>
          <w:p>
            <w:pPr>
              <w:spacing w:after="20"/>
              <w:ind w:left="20"/>
              <w:jc w:val="both"/>
            </w:pPr>
            <w:r>
              <w:rPr>
                <w:rFonts w:ascii="Times New Roman"/>
                <w:b w:val="false"/>
                <w:i w:val="false"/>
                <w:color w:val="000000"/>
                <w:sz w:val="20"/>
              </w:rPr>
              <w:t>
4.2.2.1, 4.2.2.10, 4.2.2.12</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Ювяскюля университеті (University of Jyväskylä)</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Аалто университеті (Aalto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46"/>
          <w:p>
            <w:pPr>
              <w:spacing w:after="20"/>
              <w:ind w:left="20"/>
              <w:jc w:val="both"/>
            </w:pPr>
            <w:r>
              <w:rPr>
                <w:rFonts w:ascii="Times New Roman"/>
                <w:b w:val="false"/>
                <w:i w:val="false"/>
                <w:color w:val="000000"/>
                <w:sz w:val="20"/>
              </w:rPr>
              <w:t>
2.4, 4.2.2.8</w:t>
            </w:r>
          </w:p>
          <w:bookmarkEnd w:id="24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ұлттық сәндік өнер мектебі (Ecole Nationale Supérieure des Arts Décoratifs (ENSAD)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Экс-Марсель университеті (Aix-Marseille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4.2.2.2, 4.2.2.3, 4.2.2.4, 4.2.2.7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ұлттық музыка және би консерваториясы (Conservatoire national supérieur de musique et de danse de Paris (CNSMDP)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Лион жоғары ұлттық музыка және би консерваториясы (Conservatoire national supérieur de musique et de danse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247"/>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4.2.2.8</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 институты (Агро Дижон институты, Агро Монпелье институты, Агро Ибн Анжер институты) (L'Institut Agro (L'Institut Agro Dijon, L'Institut Agro Montpellier, L'Institut Agro Rennes Angers)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248"/>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248"/>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VetAgro Sup, Лион ветеринарлық кампусы (VetAgro Sup, Campus Vétérinaire de Lyon)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ветеринарлық мектеп, Альфор (École Nationale Vétérinaire, Alfort)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Страсбург университеті (Université de Strasbourg)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49"/>
          <w:p>
            <w:pPr>
              <w:spacing w:after="20"/>
              <w:ind w:left="20"/>
              <w:jc w:val="both"/>
            </w:pPr>
            <w:r>
              <w:rPr>
                <w:rFonts w:ascii="Times New Roman"/>
                <w:b w:val="false"/>
                <w:i w:val="false"/>
                <w:color w:val="000000"/>
                <w:sz w:val="20"/>
              </w:rPr>
              <w:t>
1.16, 1.19, 1.21, 1.22, 1.23</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2.33</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Гренобль-Альп университеті (Université Grenoble Alpes)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250"/>
          <w:p>
            <w:pPr>
              <w:spacing w:after="20"/>
              <w:ind w:left="20"/>
              <w:jc w:val="both"/>
            </w:pPr>
            <w:r>
              <w:rPr>
                <w:rFonts w:ascii="Times New Roman"/>
                <w:b w:val="false"/>
                <w:i w:val="false"/>
                <w:color w:val="000000"/>
                <w:sz w:val="20"/>
              </w:rPr>
              <w:t>
1.12, 1.13, 1.16, 1.17, 1.26</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Ватель қонақ үй бизнесі мектебі (Hotel School Vatel)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251"/>
          <w:p>
            <w:pPr>
              <w:spacing w:after="20"/>
              <w:ind w:left="20"/>
              <w:jc w:val="both"/>
            </w:pPr>
            <w:r>
              <w:rPr>
                <w:rFonts w:ascii="Times New Roman"/>
                <w:b w:val="false"/>
                <w:i w:val="false"/>
                <w:color w:val="000000"/>
                <w:sz w:val="20"/>
              </w:rPr>
              <w:t>
4.2.2.8</w:t>
            </w:r>
          </w:p>
          <w:bookmarkEnd w:id="25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1 Пантеон-Сорбонна университеті (Université Paris 1 Panthéon-Sorbonne)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252"/>
          <w:p>
            <w:pPr>
              <w:spacing w:after="20"/>
              <w:ind w:left="20"/>
              <w:jc w:val="both"/>
            </w:pPr>
            <w:r>
              <w:rPr>
                <w:rFonts w:ascii="Times New Roman"/>
                <w:b w:val="false"/>
                <w:i w:val="false"/>
                <w:color w:val="000000"/>
                <w:sz w:val="20"/>
              </w:rPr>
              <w:t>
4.1.1.1, 4.1.1.2, 4.1.1.3, 4.1.1.4, 4.1.1.5, 4.1.1.7</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4.2.2.1, 4.2.2.2, 4.2.2.3, 4.2.2.4, 4.2.2.5, 4.2.2.7, 4.2.2.8, 4.2.2.10, 4.2.2.12, 4.2.2.14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Сайнз По (Sciences Po)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253"/>
          <w:p>
            <w:pPr>
              <w:spacing w:after="20"/>
              <w:ind w:left="20"/>
              <w:jc w:val="both"/>
            </w:pPr>
            <w:r>
              <w:rPr>
                <w:rFonts w:ascii="Times New Roman"/>
                <w:b w:val="false"/>
                <w:i w:val="false"/>
                <w:color w:val="000000"/>
                <w:sz w:val="20"/>
              </w:rPr>
              <w:t>
4.1.1.1, 4.1.1.2, 4.1.1.3, 4.1.1.4, 4.1.1.5, 4.1.1.7</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4.4.4.8, 4.4.4.10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ғылымдар жоғары мектебі (Ecole des Hautes Etudes en Sciences Sociales (EHESS)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54"/>
          <w:p>
            <w:pPr>
              <w:spacing w:after="20"/>
              <w:ind w:left="20"/>
              <w:jc w:val="both"/>
            </w:pPr>
            <w:r>
              <w:rPr>
                <w:rFonts w:ascii="Times New Roman"/>
                <w:b w:val="false"/>
                <w:i w:val="false"/>
                <w:color w:val="000000"/>
                <w:sz w:val="20"/>
              </w:rPr>
              <w:t>
4.1.1.2</w:t>
            </w:r>
          </w:p>
          <w:bookmarkEnd w:id="254"/>
          <w:p>
            <w:pPr>
              <w:spacing w:after="20"/>
              <w:ind w:left="20"/>
              <w:jc w:val="both"/>
            </w:pPr>
            <w:r>
              <w:rPr>
                <w:rFonts w:ascii="Times New Roman"/>
                <w:b w:val="false"/>
                <w:i w:val="false"/>
                <w:color w:val="000000"/>
                <w:sz w:val="20"/>
              </w:rPr>
              <w:t>
4.2.2.2, 4.2.2.3, 4.2.2.7, 4.2.2.10, 4.2.2.12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жоғары коммерциялық мектебі (HEC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255"/>
          <w:p>
            <w:pPr>
              <w:spacing w:after="20"/>
              <w:ind w:left="20"/>
              <w:jc w:val="both"/>
            </w:pPr>
            <w:r>
              <w:rPr>
                <w:rFonts w:ascii="Times New Roman"/>
                <w:b w:val="false"/>
                <w:i w:val="false"/>
                <w:color w:val="000000"/>
                <w:sz w:val="20"/>
              </w:rPr>
              <w:t>
4.1.1.1, 4.1.1.3, 4.1.1.7</w:t>
            </w:r>
          </w:p>
          <w:bookmarkEnd w:id="25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бизнес мектебі және ғылыми-зерттеу институты (INSEAD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256"/>
          <w:p>
            <w:pPr>
              <w:spacing w:after="20"/>
              <w:ind w:left="20"/>
              <w:jc w:val="both"/>
            </w:pPr>
            <w:r>
              <w:rPr>
                <w:rFonts w:ascii="Times New Roman"/>
                <w:b w:val="false"/>
                <w:i w:val="false"/>
                <w:color w:val="000000"/>
                <w:sz w:val="20"/>
              </w:rPr>
              <w:t>
4.1.1.1, 4.1.1.3, 4.1.1.7</w:t>
            </w:r>
          </w:p>
          <w:bookmarkEnd w:id="25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мектебі (ESCP Europe)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ESSEC бизнес мектебі, Париж (ESSEC Business School,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257"/>
          <w:p>
            <w:pPr>
              <w:spacing w:after="20"/>
              <w:ind w:left="20"/>
              <w:jc w:val="both"/>
            </w:pPr>
            <w:r>
              <w:rPr>
                <w:rFonts w:ascii="Times New Roman"/>
                <w:b w:val="false"/>
                <w:i w:val="false"/>
                <w:color w:val="000000"/>
                <w:sz w:val="20"/>
              </w:rPr>
              <w:t>
4.1.1.1, 4.1.1.3, 4.1.1.7</w:t>
            </w:r>
          </w:p>
          <w:bookmarkEnd w:id="25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политехникалық институты (Institut Polytechnique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58"/>
          <w:p>
            <w:pPr>
              <w:spacing w:after="20"/>
              <w:ind w:left="20"/>
              <w:jc w:val="both"/>
            </w:pPr>
            <w:r>
              <w:rPr>
                <w:rFonts w:ascii="Times New Roman"/>
                <w:b w:val="false"/>
                <w:i w:val="false"/>
                <w:color w:val="000000"/>
                <w:sz w:val="20"/>
              </w:rPr>
              <w:t>
3.11</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Сорбонн университеті (Sorbonne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259"/>
          <w:p>
            <w:pPr>
              <w:spacing w:after="20"/>
              <w:ind w:left="20"/>
              <w:jc w:val="both"/>
            </w:pPr>
            <w:r>
              <w:rPr>
                <w:rFonts w:ascii="Times New Roman"/>
                <w:b w:val="false"/>
                <w:i w:val="false"/>
                <w:color w:val="000000"/>
                <w:sz w:val="20"/>
              </w:rPr>
              <w:t>
1.12, 1.13, 1.16, 1.17, 1.26</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2.7, 2.31, 2.32</w:t>
            </w:r>
          </w:p>
          <w:p>
            <w:pPr>
              <w:spacing w:after="20"/>
              <w:ind w:left="20"/>
              <w:jc w:val="both"/>
            </w:pPr>
            <w:r>
              <w:rPr>
                <w:rFonts w:ascii="Times New Roman"/>
                <w:b w:val="false"/>
                <w:i w:val="false"/>
                <w:color w:val="000000"/>
                <w:sz w:val="20"/>
              </w:rPr>
              <w:t>
</w:t>
            </w:r>
            <w:r>
              <w:rPr>
                <w:rFonts w:ascii="Times New Roman"/>
                <w:b w:val="false"/>
                <w:i w:val="false"/>
                <w:color w:val="000000"/>
                <w:sz w:val="20"/>
              </w:rPr>
              <w:t>3.11, 3.12, 3.15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4.2.2.1, 4.2.2.5, 4.2.2.7, 4.2.2.14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PSL университеті (Université PSL)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260"/>
          <w:p>
            <w:pPr>
              <w:spacing w:after="20"/>
              <w:ind w:left="20"/>
              <w:jc w:val="both"/>
            </w:pPr>
            <w:r>
              <w:rPr>
                <w:rFonts w:ascii="Times New Roman"/>
                <w:b w:val="false"/>
                <w:i w:val="false"/>
                <w:color w:val="000000"/>
                <w:sz w:val="20"/>
              </w:rPr>
              <w:t>
1.12, 1.13, 1.14, 1.16, 1.17, 1.26</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2.1, 2.7, 2.19</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3.1, 3.2, 3.3, 3.7, 3.9, 3.11, 3.12, 3.13, 3.14, 3.15</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Париж-Сакле университеті (Université Paris-Saclay)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261"/>
          <w:p>
            <w:pPr>
              <w:spacing w:after="20"/>
              <w:ind w:left="20"/>
              <w:jc w:val="both"/>
            </w:pPr>
            <w:r>
              <w:rPr>
                <w:rFonts w:ascii="Times New Roman"/>
                <w:b w:val="false"/>
                <w:i w:val="false"/>
                <w:color w:val="000000"/>
                <w:sz w:val="20"/>
              </w:rPr>
              <w:t>
1.2, 1.5, 1.8, 1.9, 1.10, 1.14, 1.15, 1.16, 1.19, 1.20, 1.21, 1.22, 1.23, 1.24, 1.25 2.1, 2.2, 2.3, 2.5, 2.6, 2.7, 2.8, 2.9, 2.10, 2.11, 2.12, 2.13, 2.14, 2.15, 2.16, 2.17, 2.18, 2.19, 2.20, 2.21, 2.22, 2.23, 2.24, 2.25, 2.26, 2.27, 2.28, 2.29, 2.30, 2.31, 2.32, 2.33, 2.34, 2.35, 2.36, 2.37, 2.38, 2.39, 2.40, 2.41, 2.42</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3.2, 3.3, 3.8, 3.10, 3.11, 3.14, 3.16 4.1.1.1, 4.1.1.2, 4.1.1.4, 4.1.1.7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университеті (Universidad de Chile)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262"/>
          <w:p>
            <w:pPr>
              <w:spacing w:after="20"/>
              <w:ind w:left="20"/>
              <w:jc w:val="both"/>
            </w:pPr>
            <w:r>
              <w:rPr>
                <w:rFonts w:ascii="Times New Roman"/>
                <w:b w:val="false"/>
                <w:i w:val="false"/>
                <w:color w:val="000000"/>
                <w:sz w:val="20"/>
              </w:rPr>
              <w:t>
1.12, 1.13, 1.14</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4.4.4.10</w:t>
            </w:r>
          </w:p>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католик университеті (Pontificia Universidad Católica de Chile (UC)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263"/>
          <w:p>
            <w:pPr>
              <w:spacing w:after="20"/>
              <w:ind w:left="20"/>
              <w:jc w:val="both"/>
            </w:pPr>
            <w:r>
              <w:rPr>
                <w:rFonts w:ascii="Times New Roman"/>
                <w:b w:val="false"/>
                <w:i w:val="false"/>
                <w:color w:val="000000"/>
                <w:sz w:val="20"/>
              </w:rPr>
              <w:t>
1.12, 1.13, 1.14</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2.4, 2.7, 2.24, 2.25, 2.41</w:t>
            </w:r>
          </w:p>
          <w:p>
            <w:pPr>
              <w:spacing w:after="20"/>
              <w:ind w:left="20"/>
              <w:jc w:val="both"/>
            </w:pPr>
            <w:r>
              <w:rPr>
                <w:rFonts w:ascii="Times New Roman"/>
                <w:b w:val="false"/>
                <w:i w:val="false"/>
                <w:color w:val="000000"/>
                <w:sz w:val="20"/>
              </w:rPr>
              <w:t>
</w:t>
            </w:r>
            <w:r>
              <w:rPr>
                <w:rFonts w:ascii="Times New Roman"/>
                <w:b w:val="false"/>
                <w:i w:val="false"/>
                <w:color w:val="000000"/>
                <w:sz w:val="20"/>
              </w:rPr>
              <w:t>3.10, 3.12, 3.14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4.2.2.1, 4.2.2.5, 4.2.2.6, 4.2.2.7, 4.2.2.10, 4.2.2.11, 4.2.2.12, 4.2.2.13, 4.2.2.14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4.4.4.1, 4.4.4.2, 4.4.4.3, 4.4.4.4, 4.4.4.5, 4.4.4.6, 4.4.4.7, 4.4.4.8, 4.4.4.9, 4.4.4.10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өнер университеті (Zurich University of the Arts (ZHdK)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медицина факультеті Берн және Цюрих (Vetsuisse Faculty Bern and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Берн университеті (University of Bern)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федералды политехникалық мектебі (EPFL)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264"/>
          <w:p>
            <w:pPr>
              <w:spacing w:after="20"/>
              <w:ind w:left="20"/>
              <w:jc w:val="both"/>
            </w:pPr>
            <w:r>
              <w:rPr>
                <w:rFonts w:ascii="Times New Roman"/>
                <w:b w:val="false"/>
                <w:i w:val="false"/>
                <w:color w:val="000000"/>
                <w:sz w:val="20"/>
              </w:rPr>
              <w:t>
1.10, 1.16, 1.19, 1.21, 1.22, 1.23, 1.24, 1.25</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6.3, 6.4, 6.5, 6.10, 6.13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Лозанна қонақ үй бизнесі мектебі (Ecole hôtelière de Lausanne (EHL Hospitality Business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65"/>
          <w:p>
            <w:pPr>
              <w:spacing w:after="20"/>
              <w:ind w:left="20"/>
              <w:jc w:val="both"/>
            </w:pPr>
            <w:r>
              <w:rPr>
                <w:rFonts w:ascii="Times New Roman"/>
                <w:b w:val="false"/>
                <w:i w:val="false"/>
                <w:color w:val="000000"/>
                <w:sz w:val="20"/>
              </w:rPr>
              <w:t>
4.2.2.8</w:t>
            </w:r>
          </w:p>
          <w:bookmarkEnd w:id="265"/>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SHMS - Швейцария қонақ үй менеджменті мектебі (SHMS - Swiss Hotel Management School)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266"/>
          <w:p>
            <w:pPr>
              <w:spacing w:after="20"/>
              <w:ind w:left="20"/>
              <w:jc w:val="both"/>
            </w:pPr>
            <w:r>
              <w:rPr>
                <w:rFonts w:ascii="Times New Roman"/>
                <w:b w:val="false"/>
                <w:i w:val="false"/>
                <w:color w:val="000000"/>
                <w:sz w:val="20"/>
              </w:rPr>
              <w:t>
4.2.2.8</w:t>
            </w:r>
          </w:p>
          <w:bookmarkEnd w:id="266"/>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Сезар Ритц Колледждері (Cesar Ritz Colleges)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267"/>
          <w:p>
            <w:pPr>
              <w:spacing w:after="20"/>
              <w:ind w:left="20"/>
              <w:jc w:val="both"/>
            </w:pPr>
            <w:r>
              <w:rPr>
                <w:rFonts w:ascii="Times New Roman"/>
                <w:b w:val="false"/>
                <w:i w:val="false"/>
                <w:color w:val="000000"/>
                <w:sz w:val="20"/>
              </w:rPr>
              <w:t>
4.2.2.8</w:t>
            </w:r>
          </w:p>
          <w:bookmarkEnd w:id="26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Ле-Роштағы дүниежүзілік қонақжайлылық менеджменті мектебі (Les Roches Global Hospitality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268"/>
          <w:p>
            <w:pPr>
              <w:spacing w:after="20"/>
              <w:ind w:left="20"/>
              <w:jc w:val="both"/>
            </w:pPr>
            <w:r>
              <w:rPr>
                <w:rFonts w:ascii="Times New Roman"/>
                <w:b w:val="false"/>
                <w:i w:val="false"/>
                <w:color w:val="000000"/>
                <w:sz w:val="20"/>
              </w:rPr>
              <w:t>
4.2.2.8</w:t>
            </w:r>
          </w:p>
          <w:bookmarkEnd w:id="268"/>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HIM – Монтре қонақ үй институты (Hotel Institute Montreux – HIM)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69"/>
          <w:p>
            <w:pPr>
              <w:spacing w:after="20"/>
              <w:ind w:left="20"/>
              <w:jc w:val="both"/>
            </w:pPr>
            <w:r>
              <w:rPr>
                <w:rFonts w:ascii="Times New Roman"/>
                <w:b w:val="false"/>
                <w:i w:val="false"/>
                <w:color w:val="000000"/>
                <w:sz w:val="20"/>
              </w:rPr>
              <w:t>
4.2.2.8</w:t>
            </w:r>
          </w:p>
          <w:bookmarkEnd w:id="26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аспаздық өнер академиясы (Culinary Arts Academy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270"/>
          <w:p>
            <w:pPr>
              <w:spacing w:after="20"/>
              <w:ind w:left="20"/>
              <w:jc w:val="both"/>
            </w:pPr>
            <w:r>
              <w:rPr>
                <w:rFonts w:ascii="Times New Roman"/>
                <w:b w:val="false"/>
                <w:i w:val="false"/>
                <w:color w:val="000000"/>
                <w:sz w:val="20"/>
              </w:rPr>
              <w:t>
4.2.2.8</w:t>
            </w:r>
          </w:p>
          <w:bookmarkEnd w:id="270"/>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Глион жоғары білім институты (Glion Institute of Higher Education)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271"/>
          <w:p>
            <w:pPr>
              <w:spacing w:after="20"/>
              <w:ind w:left="20"/>
              <w:jc w:val="both"/>
            </w:pPr>
            <w:r>
              <w:rPr>
                <w:rFonts w:ascii="Times New Roman"/>
                <w:b w:val="false"/>
                <w:i w:val="false"/>
                <w:color w:val="000000"/>
                <w:sz w:val="20"/>
              </w:rPr>
              <w:t>
4.2.2.8</w:t>
            </w:r>
          </w:p>
          <w:bookmarkEnd w:id="271"/>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IMI-Luzern - Халықаралық қонақ үй менеджменті мектебі, Швейцария (IMI-Luzern - International Hotel Management School,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272"/>
          <w:p>
            <w:pPr>
              <w:spacing w:after="20"/>
              <w:ind w:left="20"/>
              <w:jc w:val="both"/>
            </w:pPr>
            <w:r>
              <w:rPr>
                <w:rFonts w:ascii="Times New Roman"/>
                <w:b w:val="false"/>
                <w:i w:val="false"/>
                <w:color w:val="000000"/>
                <w:sz w:val="20"/>
              </w:rPr>
              <w:t>
4.2.2.8</w:t>
            </w:r>
          </w:p>
          <w:bookmarkEnd w:id="272"/>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 және туризмді басқару институты, Швейцария (Hotel and Tourism Management Institute,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273"/>
          <w:p>
            <w:pPr>
              <w:spacing w:after="20"/>
              <w:ind w:left="20"/>
              <w:jc w:val="both"/>
            </w:pPr>
            <w:r>
              <w:rPr>
                <w:rFonts w:ascii="Times New Roman"/>
                <w:b w:val="false"/>
                <w:i w:val="false"/>
                <w:color w:val="000000"/>
                <w:sz w:val="20"/>
              </w:rPr>
              <w:t>
4.2.2.8</w:t>
            </w:r>
          </w:p>
          <w:bookmarkEnd w:id="27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bhms - Бизнес және қонақ үй менеджменті мектебі (Business and hotel management school - BHMS)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274"/>
          <w:p>
            <w:pPr>
              <w:spacing w:after="20"/>
              <w:ind w:left="20"/>
              <w:jc w:val="both"/>
            </w:pPr>
            <w:r>
              <w:rPr>
                <w:rFonts w:ascii="Times New Roman"/>
                <w:b w:val="false"/>
                <w:i w:val="false"/>
                <w:color w:val="000000"/>
                <w:sz w:val="20"/>
              </w:rPr>
              <w:t>
4.2.2.8</w:t>
            </w:r>
          </w:p>
          <w:bookmarkEnd w:id="27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университеті (University of Geneva)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75"/>
          <w:p>
            <w:pPr>
              <w:spacing w:after="20"/>
              <w:ind w:left="20"/>
              <w:jc w:val="both"/>
            </w:pPr>
            <w:r>
              <w:rPr>
                <w:rFonts w:ascii="Times New Roman"/>
                <w:b w:val="false"/>
                <w:i w:val="false"/>
                <w:color w:val="000000"/>
                <w:sz w:val="20"/>
              </w:rPr>
              <w:t>
4.2.2.7</w:t>
            </w:r>
          </w:p>
          <w:bookmarkEnd w:id="275"/>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Сайнт-Галлен университеті (University of St.Gallen (HSG)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276"/>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1.2, 1.5, 1.8, 1.9, 1.10, 1.14, 1.15, 1.16, 1.19, 1.20, 1.21, 1.22, 1.23, 1.24, 1.25 2.2, 2.3, 2.5, 2.6, 2.7, 2.8, 2.9, 2.10, 2.11, 2.12, 2.14, 2.15, 2.17, 2.18, 2.21, 2.22, 2.23, 2.29, 2.30, 2.31, 2.32, 2.33, 2.34, 2.35, 2.36, 2.37, 2.39, 2.41, 2.42 3.14, 3.16</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4.1.1.1, 4.1.1.3, 4.1.1.7</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Цюрихтегі Швейцария Федералдық Технологиялық Университеті (ETH Zurich) (ETH Zurich - Swiss Federal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77"/>
          <w:p>
            <w:pPr>
              <w:spacing w:after="20"/>
              <w:ind w:left="20"/>
              <w:jc w:val="both"/>
            </w:pPr>
            <w:r>
              <w:rPr>
                <w:rFonts w:ascii="Times New Roman"/>
                <w:b w:val="false"/>
                <w:i w:val="false"/>
                <w:color w:val="000000"/>
                <w:sz w:val="20"/>
              </w:rPr>
              <w:t>
1.1, 1.2, 1.3, 1.4, 1.5, 1.6, 1.7, 1.8, 1.9, 1.10, 1.11, 1.12, 1.13, 1.16, 1.17, 1.18, 1.19, 1.20, 1.21, 1.22, 1.23, 1.24, 1.25, 1.26</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5.2, 5.3, 5.6, 5.7, 5.8, 5.9, 5.10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Цюрих университеті (University of Zurich)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278"/>
          <w:p>
            <w:pPr>
              <w:spacing w:after="20"/>
              <w:ind w:left="20"/>
              <w:jc w:val="both"/>
            </w:pPr>
            <w:r>
              <w:rPr>
                <w:rFonts w:ascii="Times New Roman"/>
                <w:b w:val="false"/>
                <w:i w:val="false"/>
                <w:color w:val="000000"/>
                <w:sz w:val="20"/>
              </w:rPr>
              <w:t>
3.10</w:t>
            </w:r>
          </w:p>
          <w:bookmarkEnd w:id="278"/>
          <w:p>
            <w:pPr>
              <w:spacing w:after="20"/>
              <w:ind w:left="20"/>
              <w:jc w:val="both"/>
            </w:pPr>
            <w:r>
              <w:rPr>
                <w:rFonts w:ascii="Times New Roman"/>
                <w:b w:val="false"/>
                <w:i w:val="false"/>
                <w:color w:val="000000"/>
                <w:sz w:val="20"/>
              </w:rPr>
              <w:t>
</w:t>
            </w:r>
            <w:r>
              <w:rPr>
                <w:rFonts w:ascii="Times New Roman"/>
                <w:b w:val="false"/>
                <w:i w:val="false"/>
                <w:color w:val="000000"/>
                <w:sz w:val="20"/>
              </w:rPr>
              <w:t>4.1.1.1, 4.1.1.2, 4.1.1.6, 4.1.1.7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4.2.2.6, 4.2.2.13, 4.2.2.14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Женева қонақжайлылық мектебі (Ecole Hoteliere de Geneve)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279"/>
          <w:p>
            <w:pPr>
              <w:spacing w:after="20"/>
              <w:ind w:left="20"/>
              <w:jc w:val="both"/>
            </w:pPr>
            <w:r>
              <w:rPr>
                <w:rFonts w:ascii="Times New Roman"/>
                <w:b w:val="false"/>
                <w:i w:val="false"/>
                <w:color w:val="000000"/>
                <w:sz w:val="20"/>
              </w:rPr>
              <w:t>
4.2.2.8</w:t>
            </w:r>
          </w:p>
          <w:bookmarkEnd w:id="279"/>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Konstfack – өнер, қолөнер және дизайн колледжі (Konstfack University College of Arts, Crafts and Design)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Мальме университеті (Malmo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Каролинска институты (Karolinska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280"/>
          <w:p>
            <w:pPr>
              <w:spacing w:after="20"/>
              <w:ind w:left="20"/>
              <w:jc w:val="both"/>
            </w:pPr>
            <w:r>
              <w:rPr>
                <w:rFonts w:ascii="Times New Roman"/>
                <w:b w:val="false"/>
                <w:i w:val="false"/>
                <w:color w:val="000000"/>
                <w:sz w:val="20"/>
              </w:rPr>
              <w:t>
1.2, 1.5, 1.8, 1.9, 1.10, 1.14, 1.15, 1.16, 1.19, 1.20, 1.21, 1.22, 1.23, 1.24, 1.25 2.2, 2.3, 2.5, 2.6, 2.7, 2.8, 2.9, 2.10, 2.11, 2.12, 2.14, 2.15, 2.17, 2.18, 2.21, 2.22, 2.23, 2.29, 2.30, 2.31, 2.32, 2.33, 2.34, 2.35, 2.36, 2.37, 2.39, 2.41, 2.42</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6.3, 6.5, 6.10, 6.13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ауылшаруашылық ғылымдары университеті (Swedish University of Agricultural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Гетеборг университеті (University of Gothenburg)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университеті (Stockholm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281"/>
          <w:p>
            <w:pPr>
              <w:spacing w:after="20"/>
              <w:ind w:left="20"/>
              <w:jc w:val="both"/>
            </w:pPr>
            <w:r>
              <w:rPr>
                <w:rFonts w:ascii="Times New Roman"/>
                <w:b w:val="false"/>
                <w:i w:val="false"/>
                <w:color w:val="000000"/>
                <w:sz w:val="20"/>
              </w:rPr>
              <w:t>
1.1, 1.2, 1.3, 1.4, 1.5, 1.6, 1.7, 1.8, 1.9, 1.10, 1.11, 1.12, 1.14, 1.15, 1.16, 1.18, 1.19, 1.20, 1.21, 1.22, 1.23, 1.24, 1.25, 1.26</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2.2, 2.3, 2.5, 2.6, 2.7, 2.8, 2.9, 2.10, 2.11, 2.12, 2.14, 2.15, 2.17, 2.18, 2.20, 2.21, 2.22, 2.23, 2.26, 2.27, 2.28, 2.29, 2.30, 2.31, 2.32, 2.33, 2.34, 2.35, 2.36, 2.37, 2.39, 2.41, 2.42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4.1.1.2, 4.1.1.3, 4.1.1.4, 4.1.1.5, 4.1.1.7 4.2.2.4, 4.2.2.9, 4.2.2.10, 4.2.2.11, 4.2.2.12, 4.2.2.13</w:t>
            </w:r>
          </w:p>
          <w:p>
            <w:pPr>
              <w:spacing w:after="20"/>
              <w:ind w:left="20"/>
              <w:jc w:val="both"/>
            </w:pPr>
            <w:r>
              <w:rPr>
                <w:rFonts w:ascii="Times New Roman"/>
                <w:b w:val="false"/>
                <w:i w:val="false"/>
                <w:color w:val="000000"/>
                <w:sz w:val="20"/>
              </w:rPr>
              <w:t>
</w:t>
            </w:r>
            <w:r>
              <w:rPr>
                <w:rFonts w:ascii="Times New Roman"/>
                <w:b w:val="false"/>
                <w:i w:val="false"/>
                <w:color w:val="000000"/>
                <w:sz w:val="20"/>
              </w:rPr>
              <w:t>4.3, 4.5</w:t>
            </w:r>
          </w:p>
          <w:p>
            <w:pPr>
              <w:spacing w:after="20"/>
              <w:ind w:left="20"/>
              <w:jc w:val="both"/>
            </w:pPr>
            <w:r>
              <w:rPr>
                <w:rFonts w:ascii="Times New Roman"/>
                <w:b w:val="false"/>
                <w:i w:val="false"/>
                <w:color w:val="000000"/>
                <w:sz w:val="20"/>
              </w:rPr>
              <w:t>
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Лунд университеті (Lund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282"/>
          <w:p>
            <w:pPr>
              <w:spacing w:after="20"/>
              <w:ind w:left="20"/>
              <w:jc w:val="both"/>
            </w:pPr>
            <w:r>
              <w:rPr>
                <w:rFonts w:ascii="Times New Roman"/>
                <w:b w:val="false"/>
                <w:i w:val="false"/>
                <w:color w:val="000000"/>
                <w:sz w:val="20"/>
              </w:rPr>
              <w:t>
1.1, 1.2, 1.3, 1.4, 1.5, 1.6, 1.7, 1.8, 1.9, 1.10, 1.11, 1.12, 1.18, 1.20, 1.25, 1.26 2.3, 2.5, 2.6, 2.8, 2.18, 2.20, 2.26, 2.27, 2.28, 2.29, 2.30</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3.16</w:t>
            </w:r>
          </w:p>
          <w:p>
            <w:pPr>
              <w:spacing w:after="20"/>
              <w:ind w:left="20"/>
              <w:jc w:val="both"/>
            </w:pPr>
            <w:r>
              <w:rPr>
                <w:rFonts w:ascii="Times New Roman"/>
                <w:b w:val="false"/>
                <w:i w:val="false"/>
                <w:color w:val="000000"/>
                <w:sz w:val="20"/>
              </w:rPr>
              <w:t>
</w:t>
            </w:r>
            <w:r>
              <w:rPr>
                <w:rFonts w:ascii="Times New Roman"/>
                <w:b w:val="false"/>
                <w:i w:val="false"/>
                <w:color w:val="000000"/>
                <w:sz w:val="20"/>
              </w:rPr>
              <w:t>4.2.2.4</w:t>
            </w:r>
          </w:p>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Уппсала университеті (Uppsala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KTH Корольдік технологиялық институты (KTH Royal Institute of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83"/>
          <w:p>
            <w:pPr>
              <w:spacing w:after="20"/>
              <w:ind w:left="20"/>
              <w:jc w:val="both"/>
            </w:pPr>
            <w:r>
              <w:rPr>
                <w:rFonts w:ascii="Times New Roman"/>
                <w:b w:val="false"/>
                <w:i w:val="false"/>
                <w:color w:val="000000"/>
                <w:sz w:val="20"/>
              </w:rPr>
              <w:t>
1.10, 1.24, 1.25</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3.2, 3.3, 3.4, 3.5, 3.6, 3.8, 3.10, 3.12, 3.14, 3.16, 3.17, 3.18</w:t>
            </w:r>
          </w:p>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Лулео Университеті (Lulea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284"/>
          <w:p>
            <w:pPr>
              <w:spacing w:after="20"/>
              <w:ind w:left="20"/>
              <w:jc w:val="both"/>
            </w:pPr>
            <w:r>
              <w:rPr>
                <w:rFonts w:ascii="Times New Roman"/>
                <w:b w:val="false"/>
                <w:i w:val="false"/>
                <w:color w:val="000000"/>
                <w:sz w:val="20"/>
              </w:rPr>
              <w:t>
1.12, 1.13, 1.14</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Стокгольм Корольдік музыка колледжі (Royal College of Music in Stockholm)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Поханг ғылым және технология университеті (POSTECH)) (Pohang University of Science And Technology (POSTECH)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285"/>
          <w:p>
            <w:pPr>
              <w:spacing w:after="20"/>
              <w:ind w:left="20"/>
              <w:jc w:val="both"/>
            </w:pPr>
            <w:r>
              <w:rPr>
                <w:rFonts w:ascii="Times New Roman"/>
                <w:b w:val="false"/>
                <w:i w:val="false"/>
                <w:color w:val="000000"/>
                <w:sz w:val="20"/>
              </w:rPr>
              <w:t>
1.10, 1.16, 1.19, 1.21, 1.22, 1.23, 1.24, 1.25</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2.1, 2.2, 2.3, 2.4, 2.5, 2.6, 2.7, 2.8, 2.9, 2.10, 2.11, 2.12, 2.13, 2.14, 2.15, 2.17, 2.19, 2.21, 2.22, 2.23, 2.25, 2.27, 2.29, 2.30, 2.31, 2.33, 2.34, 2.35, 2.36, 2.37, 2.39, 2.41, 2.42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3.1, 3.2, 3.3, 3.4, 3.5, 3.6, 3.7, 3.9, 3.11, 3.13, 3.14, 3.15, 3.16, 3.17, 3.18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w:t>
            </w:r>
          </w:p>
          <w:p>
            <w:pPr>
              <w:spacing w:after="20"/>
              <w:ind w:left="20"/>
              <w:jc w:val="both"/>
            </w:pPr>
            <w:r>
              <w:rPr>
                <w:rFonts w:ascii="Times New Roman"/>
                <w:b w:val="false"/>
                <w:i w:val="false"/>
                <w:color w:val="000000"/>
                <w:sz w:val="20"/>
              </w:rPr>
              <w:t>
</w:t>
            </w:r>
            <w:r>
              <w:rPr>
                <w:rFonts w:ascii="Times New Roman"/>
                <w:b w:val="false"/>
                <w:i w:val="false"/>
                <w:color w:val="000000"/>
                <w:sz w:val="20"/>
              </w:rPr>
              <w:t>4.4.4.6</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KAIST Корея ғылым және технологиялар дамыған институты (KAIST - Korea Advanced Institute of Science &amp;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286"/>
          <w:p>
            <w:pPr>
              <w:spacing w:after="20"/>
              <w:ind w:left="20"/>
              <w:jc w:val="both"/>
            </w:pPr>
            <w:r>
              <w:rPr>
                <w:rFonts w:ascii="Times New Roman"/>
                <w:b w:val="false"/>
                <w:i w:val="false"/>
                <w:color w:val="000000"/>
                <w:sz w:val="20"/>
              </w:rPr>
              <w:t>
1.10, 1.16, 1.19, 1.21, 1.22, 1.23, 1.24, 1.25</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4.2.2.8, 4.2.2.9, 4.2.2.13, 4.2.2.14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5.2</w:t>
            </w:r>
          </w:p>
          <w:p>
            <w:pPr>
              <w:spacing w:after="20"/>
              <w:ind w:left="20"/>
              <w:jc w:val="both"/>
            </w:pPr>
            <w:r>
              <w:rPr>
                <w:rFonts w:ascii="Times New Roman"/>
                <w:b w:val="false"/>
                <w:i w:val="false"/>
                <w:color w:val="000000"/>
                <w:sz w:val="20"/>
              </w:rPr>
              <w:t>
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Седжон университеті (Sejong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287"/>
          <w:p>
            <w:pPr>
              <w:spacing w:after="20"/>
              <w:ind w:left="20"/>
              <w:jc w:val="both"/>
            </w:pPr>
            <w:r>
              <w:rPr>
                <w:rFonts w:ascii="Times New Roman"/>
                <w:b w:val="false"/>
                <w:i w:val="false"/>
                <w:color w:val="000000"/>
                <w:sz w:val="20"/>
              </w:rPr>
              <w:t>
4.2.2.8</w:t>
            </w:r>
          </w:p>
          <w:bookmarkEnd w:id="287"/>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университеті (Korea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288"/>
          <w:p>
            <w:pPr>
              <w:spacing w:after="20"/>
              <w:ind w:left="20"/>
              <w:jc w:val="both"/>
            </w:pPr>
            <w:r>
              <w:rPr>
                <w:rFonts w:ascii="Times New Roman"/>
                <w:b w:val="false"/>
                <w:i w:val="false"/>
                <w:color w:val="000000"/>
                <w:sz w:val="20"/>
              </w:rPr>
              <w:t>
1.10, 1.24, 1.25</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2.1, 2.2, 2.3, 2.4, 2.5, 2.6, 2.7, 2.8, 2.9, 2.10, 2.11, 2.12, 2.13, 2.14, 2.15, 2.17, 2.19, 2.21, 2.22, 2.23, 2.27, 2.29, 2.30, 2.31, 2.33, 2.34, 2.35, 2.36, 2.37, 2.39, 2.41, 2.42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3.1, 3.2, 3.3, 3.4, 3.7, 3.9, 3.11, 3.13, 3.14, 3.15, 3.16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4.2.2.5, 4.2.2.7, 4.2.2.9, 4.2.2.10, 4.2.2.11, 4.2.2.12, 4.2.2.13, 4.2.2.14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6.4, 6.9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Сеул ұлттық университеті (Seoul National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289"/>
          <w:p>
            <w:pPr>
              <w:spacing w:after="20"/>
              <w:ind w:left="20"/>
              <w:jc w:val="both"/>
            </w:pPr>
            <w:r>
              <w:rPr>
                <w:rFonts w:ascii="Times New Roman"/>
                <w:b w:val="false"/>
                <w:i w:val="false"/>
                <w:color w:val="000000"/>
                <w:sz w:val="20"/>
              </w:rPr>
              <w:t>
1.1, 1.2, 1.3, 1.4, 1.5, 1.6, 1.7, 1.8, 1.9, 1.10, 1.11, 1.12, 1.14, 1.15, 1.16, 1.18, 1.19, 1.20, 1.21, 1.22, 1.23, 1.24, 1.25, 1.26</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4.2.2.1, 4.2.2.2, 4.2.2.3, 4.2.2.4, 4.2.2.5, 4.2.2.6, 4.2.2.7, 4.2.2.8, 4.2.2.9, 4.2.2.10, 4.2.2.11, 4.2.2.12, 4.2.2.13, 4.2.2.14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4.4.4.1, 4.4.4.2, 4.4.4.3, 4.4.4.4, 4.4.4.5, 4.4.4.6, 4.4.4.7, 4.4.4.8, 4.4.4.9, 4.4.4.10 4.5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Йонсей университеті (Yonsei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290"/>
          <w:p>
            <w:pPr>
              <w:spacing w:after="20"/>
              <w:ind w:left="20"/>
              <w:jc w:val="both"/>
            </w:pPr>
            <w:r>
              <w:rPr>
                <w:rFonts w:ascii="Times New Roman"/>
                <w:b w:val="false"/>
                <w:i w:val="false"/>
                <w:color w:val="000000"/>
                <w:sz w:val="20"/>
              </w:rPr>
              <w:t>
1.2, 1.5, 1.8, 1.9, 1.10, 1.14, 1.15, 1.16, 1.19, 1.20, 1.21, 1.22, 1.23, 1.24, 1.25 2.2, 2.3, 2.4, 2.5, 2.6, 2.7, 2.8, 2.9, 2.10, 2.11, 2.12, 2.13, 2.14, 2.15, 2.17, 2.18, 2.21, 2.22, 2.23, 2.24, 2.25, 2.27, 2.29, 2.30, 2.31, 2.32, 2.33, 2.34, 2.35, 2.36, 2.37, 2.39, 2.41, 2.42</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3.2, 3.4, 3.5, 3.6, 3.10, 3.12, 3.14, 3.16, 3.17, 3.18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4.2.2.1, 4.2.2.5, 4.2.2.6, 4.2.2.7, 4.2.2.9, 4.2.2.10, 4.2.2.11, 4.2.2.12, 4.2.2.13, 4.2.2.14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4.4.4.7, 4.4.4.8, 4.4.4.10</w:t>
            </w:r>
          </w:p>
          <w:p>
            <w:pPr>
              <w:spacing w:after="20"/>
              <w:ind w:left="20"/>
              <w:jc w:val="both"/>
            </w:pPr>
            <w:r>
              <w:rPr>
                <w:rFonts w:ascii="Times New Roman"/>
                <w:b w:val="false"/>
                <w:i w:val="false"/>
                <w:color w:val="000000"/>
                <w:sz w:val="20"/>
              </w:rPr>
              <w:t>
</w:t>
            </w:r>
            <w:r>
              <w:rPr>
                <w:rFonts w:ascii="Times New Roman"/>
                <w:b w:val="false"/>
                <w:i w:val="false"/>
                <w:color w:val="000000"/>
                <w:sz w:val="20"/>
              </w:rPr>
              <w:t>5.4, 5.5</w:t>
            </w:r>
          </w:p>
          <w:p>
            <w:pPr>
              <w:spacing w:after="20"/>
              <w:ind w:left="20"/>
              <w:jc w:val="both"/>
            </w:pPr>
            <w:r>
              <w:rPr>
                <w:rFonts w:ascii="Times New Roman"/>
                <w:b w:val="false"/>
                <w:i w:val="false"/>
                <w:color w:val="000000"/>
                <w:sz w:val="20"/>
              </w:rPr>
              <w:t>
6.3, 6.9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Сонгюнгван университеті (SKKU) (Sungkyunkwan University (SKKU)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91"/>
          <w:p>
            <w:pPr>
              <w:spacing w:after="20"/>
              <w:ind w:left="20"/>
              <w:jc w:val="both"/>
            </w:pPr>
            <w:r>
              <w:rPr>
                <w:rFonts w:ascii="Times New Roman"/>
                <w:b w:val="false"/>
                <w:i w:val="false"/>
                <w:color w:val="000000"/>
                <w:sz w:val="20"/>
              </w:rPr>
              <w:t>
1.10, 1.24, 1.25</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2.2, 2.3, 2.4, 2.5, 2.6, 2.7, 2.8, 2.9, 2.10, 2.11, 2.12, 2.13, 2.14, 2.15, 2.17, 2.21, 2.22, 2.23, 2.27, 2.29, 2.30, 2.31, 2.33, 2.34, 2.35, 2.36, 2.37, 2.39, 2.41, 2.42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3.2, 3.4, 3.14, 3.16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4.1.1.2, 4.1.1.3, 4.1.1.4, 4.1.1.5, 4.1.1.7 4.2.2.7, 4.2.2.9, 4.2.2.10, 4.2.2.11, 4.2.2.12, 4.2.2.13</w:t>
            </w:r>
          </w:p>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Хонгик Университеті (Hongik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Хангук (Корея) шетел тілдері университеті (HUFS) (HUFS - Hankuk (Korea) University of Foreign Studies)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Ханьян Университеті (Hanyang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92"/>
          <w:p>
            <w:pPr>
              <w:spacing w:after="20"/>
              <w:ind w:left="20"/>
              <w:jc w:val="both"/>
            </w:pPr>
            <w:r>
              <w:rPr>
                <w:rFonts w:ascii="Times New Roman"/>
                <w:b w:val="false"/>
                <w:i w:val="false"/>
                <w:color w:val="000000"/>
                <w:sz w:val="20"/>
              </w:rPr>
              <w:t>
1.12, 1.13, 1.14</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Ұлттық өнер университеті (Korea National University of Arts)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Хи Университеті (Kyung Hee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293"/>
          <w:p>
            <w:pPr>
              <w:spacing w:after="20"/>
              <w:ind w:left="20"/>
              <w:jc w:val="both"/>
            </w:pPr>
            <w:r>
              <w:rPr>
                <w:rFonts w:ascii="Times New Roman"/>
                <w:b w:val="false"/>
                <w:i w:val="false"/>
                <w:color w:val="000000"/>
                <w:sz w:val="20"/>
              </w:rPr>
              <w:t>
4.2.2.8</w:t>
            </w:r>
          </w:p>
          <w:bookmarkEnd w:id="293"/>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Янгсан Университеті (Youngsan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294"/>
          <w:p>
            <w:pPr>
              <w:spacing w:after="20"/>
              <w:ind w:left="20"/>
              <w:jc w:val="both"/>
            </w:pPr>
            <w:r>
              <w:rPr>
                <w:rFonts w:ascii="Times New Roman"/>
                <w:b w:val="false"/>
                <w:i w:val="false"/>
                <w:color w:val="000000"/>
                <w:sz w:val="20"/>
              </w:rPr>
              <w:t>
4.2.2.8</w:t>
            </w:r>
          </w:p>
          <w:bookmarkEnd w:id="294"/>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Кейптаун университеті (University of Cape Town)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295"/>
          <w:p>
            <w:pPr>
              <w:spacing w:after="20"/>
              <w:ind w:left="20"/>
              <w:jc w:val="both"/>
            </w:pPr>
            <w:r>
              <w:rPr>
                <w:rFonts w:ascii="Times New Roman"/>
                <w:b w:val="false"/>
                <w:i w:val="false"/>
                <w:color w:val="000000"/>
                <w:sz w:val="20"/>
              </w:rPr>
              <w:t>
4.1.1.1, 4.1.1.2, 4.1.1.3, 4.1.1.4, 4.1.1.7</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Витватерсранд университеті (University of Witwatersrand)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296"/>
          <w:p>
            <w:pPr>
              <w:spacing w:after="20"/>
              <w:ind w:left="20"/>
              <w:jc w:val="both"/>
            </w:pPr>
            <w:r>
              <w:rPr>
                <w:rFonts w:ascii="Times New Roman"/>
                <w:b w:val="false"/>
                <w:i w:val="false"/>
                <w:color w:val="000000"/>
                <w:sz w:val="20"/>
              </w:rPr>
              <w:t>
1.12, 1.13, 1.14</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w:t>
            </w:r>
            <w:r>
              <w:rPr>
                <w:rFonts w:ascii="Times New Roman"/>
                <w:b w:val="false"/>
                <w:i w:val="false"/>
                <w:color w:val="000000"/>
                <w:sz w:val="20"/>
              </w:rPr>
              <w:t>3.14</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4.2.2.12</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4.4.4.10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Претория университеті (University of Pretoria)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297"/>
          <w:p>
            <w:pPr>
              <w:spacing w:after="20"/>
              <w:ind w:left="20"/>
              <w:jc w:val="both"/>
            </w:pPr>
            <w:r>
              <w:rPr>
                <w:rFonts w:ascii="Times New Roman"/>
                <w:b w:val="false"/>
                <w:i w:val="false"/>
                <w:color w:val="000000"/>
                <w:sz w:val="20"/>
              </w:rPr>
              <w:t>
1.12, 1.13, 1.14</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медициналық және стоматологиялық университеті (Tokyo Medical and Dental University (TMDU)</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Тохоку университеті (Tohoku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Васэда университеті (Waseda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4.2.2.5, 4.2.2.8, 4.2.2.14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университеті (The University of Tokyo)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298"/>
          <w:p>
            <w:pPr>
              <w:spacing w:after="20"/>
              <w:ind w:left="20"/>
              <w:jc w:val="both"/>
            </w:pPr>
            <w:r>
              <w:rPr>
                <w:rFonts w:ascii="Times New Roman"/>
                <w:b w:val="false"/>
                <w:i w:val="false"/>
                <w:color w:val="000000"/>
                <w:sz w:val="20"/>
              </w:rPr>
              <w:t>
1.1, 1.2, 1.3, 1.4, 1.5, 1.6, 1.7, 1.8, 1.9, 1.10, 1.11, 1.12, 1.13, 1.16, 1.17, 1.18, 1.19, 1.20, 1.21, 1.22, 1.23, 1.24, 1.25, 1.26</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2.1, 2.2, 2.3, 2.4, 2.5, 2.6, 2.7, 2.8, 2.9, 2.10, 2.11, 2.12, 2.13, 2.14, 2.15, 2.16, 2.17, 2.18, 2.19, 2.20, 2.21, 2.22, 2.23, 2.24, 2.25, 2.26, 2.27, 2.28, 2.29, 2.30, 2.31, 2.32, 2.33, 2.34, 2.35, 2.36, 2.37, 2.38, 2.39, 2.40, 2.41, 2.42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3.1, 3.2, 3.3, 3.4, 3.5, 3.6, 3.7, 3.8, 3.9, 3.10, 3.11, 3.12, 3.13, 3.14, 3.15, 3.16, 3.17, 3.18</w:t>
            </w:r>
          </w:p>
          <w:p>
            <w:pPr>
              <w:spacing w:after="20"/>
              <w:ind w:left="20"/>
              <w:jc w:val="both"/>
            </w:pPr>
            <w:r>
              <w:rPr>
                <w:rFonts w:ascii="Times New Roman"/>
                <w:b w:val="false"/>
                <w:i w:val="false"/>
                <w:color w:val="000000"/>
                <w:sz w:val="20"/>
              </w:rPr>
              <w:t>
</w:t>
            </w:r>
            <w:r>
              <w:rPr>
                <w:rFonts w:ascii="Times New Roman"/>
                <w:b w:val="false"/>
                <w:i w:val="false"/>
                <w:color w:val="000000"/>
                <w:sz w:val="20"/>
              </w:rPr>
              <w:t>4.1.1.1, 4.1.1.2, 4.1.1.3, 4.1.1.4, 4.1.1.5, 4.1.1.7</w:t>
            </w:r>
          </w:p>
          <w:p>
            <w:pPr>
              <w:spacing w:after="20"/>
              <w:ind w:left="20"/>
              <w:jc w:val="both"/>
            </w:pPr>
            <w:r>
              <w:rPr>
                <w:rFonts w:ascii="Times New Roman"/>
                <w:b w:val="false"/>
                <w:i w:val="false"/>
                <w:color w:val="000000"/>
                <w:sz w:val="20"/>
              </w:rPr>
              <w:t>
</w:t>
            </w:r>
            <w:r>
              <w:rPr>
                <w:rFonts w:ascii="Times New Roman"/>
                <w:b w:val="false"/>
                <w:i w:val="false"/>
                <w:color w:val="000000"/>
                <w:sz w:val="20"/>
              </w:rPr>
              <w:t>4.2.2.2, 4.2.2.3, 4.2.2.4, 4.2.2.5, 4.2.2.7, 4.2.2.8, 4.2.2.9, 4.2.2.10, 4.2.2.11, 4.2.2.12, 4.2.2.13, 4.2.2.14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4.4.4.1, 4.4.4.2, 4.4.4.3, 4.4.4.4, 4.4.4.5, 4.4.4.6, 4.4.4.7, 4.4.4.8, 4.4.4.9, 4.4.4.10</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5.1, 5.2, 5.3, 5.4, 5.5, 5.6, 5.7, 5.8, 5.9, 5.10</w:t>
            </w:r>
          </w:p>
          <w:p>
            <w:pPr>
              <w:spacing w:after="20"/>
              <w:ind w:left="20"/>
              <w:jc w:val="both"/>
            </w:pPr>
            <w:r>
              <w:rPr>
                <w:rFonts w:ascii="Times New Roman"/>
                <w:b w:val="false"/>
                <w:i w:val="false"/>
                <w:color w:val="000000"/>
                <w:sz w:val="20"/>
              </w:rPr>
              <w:t>
6.1, 6.2, 6.3, 6.4, 6.5, 6.6, 6.7, 6.8, 6.9, 6.10, 6.11, 6.12, 6.13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Киото университеті (The (Kyoto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299"/>
          <w:p>
            <w:pPr>
              <w:spacing w:after="20"/>
              <w:ind w:left="20"/>
              <w:jc w:val="both"/>
            </w:pPr>
            <w:r>
              <w:rPr>
                <w:rFonts w:ascii="Times New Roman"/>
                <w:b w:val="false"/>
                <w:i w:val="false"/>
                <w:color w:val="000000"/>
                <w:sz w:val="20"/>
              </w:rPr>
              <w:t>
1.2, 1.5, 1.8, 1.9, 1.10, 1.12, 1.13, 1.14, 1.15, 1.16, 1.19, 1.20, 1.21, 1.22, 1.23, 1.24, 1.25</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2.2, 2.3, 2.4, 2.5, 2.6, 2.7, 2.8, 2.9, 2.10, 2.11, 2.12, 2.14, 2.15, 2.17, 2.18, 2.21, 2.22, 2.23, 2.24, 2.25, 2.29, 2.30, 2.31, 2.32, 2.33, 2.34, 2.35, 2.36, 2.37, 2.39, 2.41, 2.42</w:t>
            </w:r>
          </w:p>
          <w:p>
            <w:pPr>
              <w:spacing w:after="20"/>
              <w:ind w:left="20"/>
              <w:jc w:val="both"/>
            </w:pPr>
            <w:r>
              <w:rPr>
                <w:rFonts w:ascii="Times New Roman"/>
                <w:b w:val="false"/>
                <w:i w:val="false"/>
                <w:color w:val="000000"/>
                <w:sz w:val="20"/>
              </w:rPr>
              <w:t>
</w:t>
            </w:r>
            <w:r>
              <w:rPr>
                <w:rFonts w:ascii="Times New Roman"/>
                <w:b w:val="false"/>
                <w:i w:val="false"/>
                <w:color w:val="000000"/>
                <w:sz w:val="20"/>
              </w:rPr>
              <w:t>3.12, 3.14, 3.16</w:t>
            </w:r>
          </w:p>
          <w:p>
            <w:pPr>
              <w:spacing w:after="20"/>
              <w:ind w:left="20"/>
              <w:jc w:val="both"/>
            </w:pPr>
            <w:r>
              <w:rPr>
                <w:rFonts w:ascii="Times New Roman"/>
                <w:b w:val="false"/>
                <w:i w:val="false"/>
                <w:color w:val="000000"/>
                <w:sz w:val="20"/>
              </w:rPr>
              <w:t>
</w:t>
            </w:r>
            <w:r>
              <w:rPr>
                <w:rFonts w:ascii="Times New Roman"/>
                <w:b w:val="false"/>
                <w:i w:val="false"/>
                <w:color w:val="000000"/>
                <w:sz w:val="20"/>
              </w:rPr>
              <w:t>4.1.1.2</w:t>
            </w:r>
          </w:p>
          <w:p>
            <w:pPr>
              <w:spacing w:after="20"/>
              <w:ind w:left="20"/>
              <w:jc w:val="both"/>
            </w:pPr>
            <w:r>
              <w:rPr>
                <w:rFonts w:ascii="Times New Roman"/>
                <w:b w:val="false"/>
                <w:i w:val="false"/>
                <w:color w:val="000000"/>
                <w:sz w:val="20"/>
              </w:rPr>
              <w:t>
</w:t>
            </w:r>
            <w:r>
              <w:rPr>
                <w:rFonts w:ascii="Times New Roman"/>
                <w:b w:val="false"/>
                <w:i w:val="false"/>
                <w:color w:val="000000"/>
                <w:sz w:val="20"/>
              </w:rPr>
              <w:t>4.2.2.1, 4.2.2.2, 4.2.2.3, 4.2.2.4, 4.2.2.5, 4.2.2.7, 4.2.2.9, 4.2.2.10, 4.2.2.12, 4.2.2.13, 4.2.2.14</w:t>
            </w:r>
          </w:p>
          <w:p>
            <w:pPr>
              <w:spacing w:after="20"/>
              <w:ind w:left="20"/>
              <w:jc w:val="both"/>
            </w:pPr>
            <w:r>
              <w:rPr>
                <w:rFonts w:ascii="Times New Roman"/>
                <w:b w:val="false"/>
                <w:i w:val="false"/>
                <w:color w:val="000000"/>
                <w:sz w:val="20"/>
              </w:rPr>
              <w:t>
</w:t>
            </w:r>
            <w:r>
              <w:rPr>
                <w:rFonts w:ascii="Times New Roman"/>
                <w:b w:val="false"/>
                <w:i w:val="false"/>
                <w:color w:val="000000"/>
                <w:sz w:val="20"/>
              </w:rPr>
              <w:t>4.5</w:t>
            </w:r>
          </w:p>
          <w:p>
            <w:pPr>
              <w:spacing w:after="20"/>
              <w:ind w:left="20"/>
              <w:jc w:val="both"/>
            </w:pPr>
            <w:r>
              <w:rPr>
                <w:rFonts w:ascii="Times New Roman"/>
                <w:b w:val="false"/>
                <w:i w:val="false"/>
                <w:color w:val="000000"/>
                <w:sz w:val="20"/>
              </w:rPr>
              <w:t>
</w:t>
            </w:r>
            <w:r>
              <w:rPr>
                <w:rFonts w:ascii="Times New Roman"/>
                <w:b w:val="false"/>
                <w:i w:val="false"/>
                <w:color w:val="000000"/>
                <w:sz w:val="20"/>
              </w:rPr>
              <w:t>5.1, 5.10</w:t>
            </w:r>
          </w:p>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технологиялық институты (Tokyo Institute of Technology (Tokyo Tech)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300"/>
          <w:p>
            <w:pPr>
              <w:spacing w:after="20"/>
              <w:ind w:left="20"/>
              <w:jc w:val="both"/>
            </w:pPr>
            <w:r>
              <w:rPr>
                <w:rFonts w:ascii="Times New Roman"/>
                <w:b w:val="false"/>
                <w:i w:val="false"/>
                <w:color w:val="000000"/>
                <w:sz w:val="20"/>
              </w:rPr>
              <w:t>
2.1, 2.2, 2.3, 2.4, 2.5, 2.6, 2.8, 2.13, 2.16, 2.18, 2.19, 2.20, 2.24, 2.25, 2.26, 2.27, 2.28, 2.29, 2.30, 2.34, 2.38, 2.40, 2.41, 2.42</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3.2, 3.3, 3.8, 3.10, 3.12</w:t>
            </w:r>
          </w:p>
          <w:p>
            <w:pPr>
              <w:spacing w:after="20"/>
              <w:ind w:left="20"/>
              <w:jc w:val="both"/>
            </w:pPr>
            <w:r>
              <w:rPr>
                <w:rFonts w:ascii="Times New Roman"/>
                <w:b w:val="false"/>
                <w:i w:val="false"/>
                <w:color w:val="000000"/>
                <w:sz w:val="20"/>
              </w:rPr>
              <w:t>
4.2.2.8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Цукуба университеті (University of Tsukuba)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4.2.2.9, 4.2.2.13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Кюсю университеті (Kyushu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301"/>
          <w:p>
            <w:pPr>
              <w:spacing w:after="20"/>
              <w:ind w:left="20"/>
              <w:jc w:val="both"/>
            </w:pPr>
            <w:r>
              <w:rPr>
                <w:rFonts w:ascii="Times New Roman"/>
                <w:b w:val="false"/>
                <w:i w:val="false"/>
                <w:color w:val="000000"/>
                <w:sz w:val="20"/>
              </w:rPr>
              <w:t>
1.12, 1.13, 1.14</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2.7</w:t>
            </w:r>
          </w:p>
          <w:p>
            <w:pPr>
              <w:spacing w:after="20"/>
              <w:ind w:left="20"/>
              <w:jc w:val="both"/>
            </w:pPr>
            <w:r>
              <w:rPr>
                <w:rFonts w:ascii="Times New Roman"/>
                <w:b w:val="false"/>
                <w:i w:val="false"/>
                <w:color w:val="000000"/>
                <w:sz w:val="20"/>
              </w:rPr>
              <w:t>
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Рицумейкан университеті (Ritsumeikan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Токио ауыл шаруашылығы және технология университеті (Tokyo University of Agriculture and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6.2, 6.3, 6.4, 6.5, 6.6, 6.7, 6.8, 6.9, 6.10, 6.11, 6.12, 6.13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Рицумейкан Азия-Тынық мұхиты университеті (Ritsumeikan Asia Pacific University)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302"/>
          <w:p>
            <w:pPr>
              <w:spacing w:after="20"/>
              <w:ind w:left="20"/>
              <w:jc w:val="both"/>
            </w:pPr>
            <w:r>
              <w:rPr>
                <w:rFonts w:ascii="Times New Roman"/>
                <w:b w:val="false"/>
                <w:i w:val="false"/>
                <w:color w:val="000000"/>
                <w:sz w:val="20"/>
              </w:rPr>
              <w:t>
2.25</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4.1.1.1, 4.1.1.3, 4.1.1.4, 4.1.1.6</w:t>
            </w:r>
          </w:p>
          <w:p>
            <w:pPr>
              <w:spacing w:after="20"/>
              <w:ind w:left="20"/>
              <w:jc w:val="both"/>
            </w:pPr>
            <w:r>
              <w:rPr>
                <w:rFonts w:ascii="Times New Roman"/>
                <w:b w:val="false"/>
                <w:i w:val="false"/>
                <w:color w:val="000000"/>
                <w:sz w:val="20"/>
              </w:rPr>
              <w:t>
</w:t>
            </w:r>
            <w:r>
              <w:rPr>
                <w:rFonts w:ascii="Times New Roman"/>
                <w:b w:val="false"/>
                <w:i w:val="false"/>
                <w:color w:val="000000"/>
                <w:sz w:val="20"/>
              </w:rPr>
              <w:t>4.2.2.13</w:t>
            </w:r>
          </w:p>
          <w:p>
            <w:pPr>
              <w:spacing w:after="20"/>
              <w:ind w:left="20"/>
              <w:jc w:val="both"/>
            </w:pPr>
            <w:r>
              <w:rPr>
                <w:rFonts w:ascii="Times New Roman"/>
                <w:b w:val="false"/>
                <w:i w:val="false"/>
                <w:color w:val="000000"/>
                <w:sz w:val="20"/>
              </w:rPr>
              <w:t>
</w:t>
            </w:r>
            <w:r>
              <w:rPr>
                <w:rFonts w:ascii="Times New Roman"/>
                <w:b w:val="false"/>
                <w:i w:val="false"/>
                <w:color w:val="000000"/>
                <w:sz w:val="20"/>
              </w:rPr>
              <w:t>4.4.4.1, 4.4.4.2, 4.4.4.3, 4.4.4.5, 4.4.4.6, 4.4.4.7, 4.4.4.8, 4.4.4.9</w:t>
            </w:r>
          </w:p>
          <w:p>
            <w:pPr>
              <w:spacing w:after="20"/>
              <w:ind w:left="20"/>
              <w:jc w:val="both"/>
            </w:pPr>
            <w:r>
              <w:rPr>
                <w:rFonts w:ascii="Times New Roman"/>
                <w:b w:val="false"/>
                <w:i w:val="false"/>
                <w:color w:val="000000"/>
                <w:sz w:val="20"/>
              </w:rPr>
              <w:t>
5.1, 5.2, 5.4, 5.5, 5.10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Бағыттар бойынша ғылыми тағылымдамадан өту үшін ұсынылатын ғылыми орталықтар мен өзге де ұйымдардың тізімі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ғылым академиясы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зерттеулер орталығы (Centre National de la Recherche Scientifique)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Гельмгольц қоғамы (Helmholtz Gemeinschaft)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ғылым академиясы (Russian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институттары (National Institutes of Health)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DeepMind Technologies Ltd компаниясы, Ұлыбритания (DeepMind Technologies Ltd,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Американдық қатерлі ісік қоғамы (American Cancer Society)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Нью-Йорк геномдық орталығы (The New York Genome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жөніндегі жоғары кеңес (Consejo Superior de Investigaciones Cientificas)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Паркердің қатерлі ісікке қарсы иммунотерапия институты (Parker Institute for Cancer Immunotherapy)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денсаулық сақтау және медициналық зерттеулер институты (Institut National de la Sante et de la Recherche Medicale)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EMBL Еуропалық биоинформатика институты (European Bioinformatics Institute EMBL)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Аллен атындағы жасанды интеллект институты (Allen Institute for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қоғамы (Max Planck Gesellschaft)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биотехнологиялық ақпарат орталығы (National Center for Biotechnology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Ховард Хьюз медициналық институты (Howard Hughes Medical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 клиникасы (Mayo Clinic)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Карлос III денсаулық сақтау институты (Instituto de Salud Carlos III)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медицина кітапханасы (National Library of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республикалық ауруханасы (Assistance Publique Hopitaux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Бригам және әйелдер ауруханасы (Brigham and Women's Hospital)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Каталондық зерттеу орталығы (Centres de Recerca de Catalunya)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зерттеулер кеңесі (Consiglio Nazionale delle Ricerche)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Еуропалық молекулалық биология зертханасы (European Molecular Biology Laboratory Heidelberg)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иммунологиялық желісі (Singapore Immunology Network)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зерттеулер кеңесі (Medical Research Council)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 зерттеу институты Кэннон (Sarah Cannon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аллергия және жұқпалы аурулар институты (National Institute of Allergy and Infectious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Регенерон Фармасьютикалз Инк (Regeneron Pharmaceuticals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Дана-Фарбер қатерлі ісік институты (Dana Farber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молекулярлық биология ұйымы (European Molecular Biology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Маунт Синай денсаулық сақтау жүйесі (Mount Sinai Health System)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 Слоан-Кеттеринг онкологиялық орталығы (Memorial Sloan-Kettering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Скриппс зерттеу институты (Scripps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Чан Цукерберг атындағы Биохаб (Chan Zuckerberg Biohub)</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Leibniz Gemeinschaft – неміс ғылыми-зерттеу ұйымдарының қауымдастығы (Leibniz Gemeinschaft)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онкологиялық зерттеулер институты (Ludwig Institute for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Сэнджера Велком Траст институты (Wellcome Trust Sanger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Ухань вирусология институты, Қытай ғылым академиясы (Wuhan Institute of Virology,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онкологиялық институт (National Cancer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биомедициналық зерттеулер институты, АҚШ (Novartis Institutes for Biomedical Research,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Дэвид Гладстон институты (J. David Gladstone Institutes)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атындағы информатика институты (Max Planck Institut fur Informatik)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 Спринг Харбор лабораториясы (Cold Spring Harbor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Ұлыбританиядағы онкологиялық зерттеулер (Cancer Research UK)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Метрика және денсаулықты бағалау институты (Institute for Health Metrics and Evaluation)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бақылау және алдын алу орталықтары (Centers for Disease Control and Prevention)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Фредерик Ұлттық онкологиялық зертханасы (Frederick National Laboratory for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Вистар институты (Wistar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IBM Thomas J Watson зерттеу орталығы (IBM Thomas J Watson Research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векторлық институты (Vector Institute for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Salk биологиялық зерттеулер институты (Salk Institute for Biological Studies)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UCSF Helen Diller отбасылық кешенді онкологиялық орталық (UCSF Helen Diller Family Comprehensive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биологиялық ғылымдар институты, Қытай ғылым академиясы (Shanghai Institutes for Biological Sciences,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 зертханалық орталығы (Deutsches Krebsforschungszentrum)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Сэнфорд Бернхэм Пребис медициналық ашу институты (Sanford Burnham Prebys Medical Discovery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Vall dвЂ™Hebron онкологиялық институты (Vall dвЂ™Hebron Instituto de Oncologia)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Вудруф денсаулық сақтау ғылыми орталығы (Woodruff Health Sciences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Кливленд клиникасы (Cleveland Clinic)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Роберт Х. Лури атындағы Кешенді онкологиялық орталық (Robert H. Lurie Comprehensive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тамақтану және қоршаған ортаны қорғау ұлттық ғылыми-зерттеу институты (Institut National de Recherche pour l'Agriculture, l'Alimentation et l'Environnement)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Эразмус медициналық орталығы (Erasmus Medical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Доу Біріккен геномдық институты (Doe Joint Genome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Гуанчжоу биомедицина және денсаулық институты, Қытай ғылым академиясы (Guangzhou Institute of Biomedicine and Health,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технологиялар орталығы (Centre de Visio per Computador)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зияткерлік жүйелер институты (Max Planck Institut fur Intelligente Systeme)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аэронавтика және ғарыш басқармасы (National Aeronautics and Space Administration)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биоэнергетика институты (Joint BioEnergy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геном институты (Genome Institute of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Трансляциялық геномика ғылыми-зерттеу институты (Translational Genomics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жұқпалы аурулар орталығы (National Centre for Infectious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Бостон балалар ауруханасы (Children's Hospital Boston)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АҚШ (Sanofi,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Хоффманн-Ля Рош, ГмбХ, Германия (Hoffmann-La Roche, GmbH., Germany)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жүрек, өкпе және қан институты (National Heart Lung and Blood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Автоматтандыру институты, Қытай ғылым академиясы (Institute of Automation,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Джексон лабораториясы (Jackson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қартаю институты (National Institute on 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биология институты (Institute for Systems Biology)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"Бристол-Майерс Сквибб", АҚШ (Bristol-Myers Squibb Company,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Новартис биомедициналық зерттеулер институты, Швейцария (Novartis Institutes for Biomedical Research, Switzerland)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ГлаксоСмитКляйн, АҚШ (GlaxoSmithKline,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Фрэнсис Крик институты (The Francis Crick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Париж Пастер институты (Institut Pasteur de Paris)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биоинформатика институты (Swiss Institute of Bioinformatics)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стоматологиялық және краниофасиалды зерттеулер институты (National Institute of Dental and Craniofacial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онкологиялық зерттеулер орталығы (Centro Nacional de Investigaciones Oncologicas)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молекулалық генетика институты (Max Planck Institut fur Molekulare Genetik)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 қартаюды зерттеу институты (The Buck Institute for Research on Aging)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Катала де ла Салют институты, Барселона (Institut Catala de la Salut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Лоуренс Беркли ұлттық зертханасы (Lawrence Berkeley National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Фраунгофер Гезельшафт (Fraunhofer Gesellschaft)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медициналық зерттеулер институты (Max Planck Institut fur Medizinische 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Генрих Герцтің Фраунгофер техника және технология институты (Fraunhofer Institut fur Nachrichtentechnik Heinrich Hertz Institut)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қант диабеті және ас қорыту және бүйрек аурулары институты (National Institute of Diabetes and Digestive and Kidney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 институты, Қытай ғылым академиясы (Institute of Biophysics,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Телетон қоры (Fondazione Telethon)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Филипс Ресерч, Эйндховен (Philips Research, Eindhoven)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және баламалы энергия көздері жөніндегі Комиссариат (Commissariat a l'Energie Atomique et aux Energies Alternatives)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 зерттеулер институты (Institute of Cancer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Шэньчжэнь озық технологиялар институты, Қытай ғылым академиясы (Shenzhen Institutes of Advanced Technology,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ісіктерді зерттеу институты, Гент (Cancer Research Institute Ghent)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неврологиялық бұзылулар және инсульт институты (National Institute of Neurological Disorders and Stroke)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Пфайзер Инк, АҚШ (Pfizer Inc,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Достастықтың ғылыми және өндірістік зерттеулерін ұйымдастыру (Commonwealth Scientific and Industrial Research Organization)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Макс-Дельбрук-Молекулалық медицина орталығы (Max-Delbruck-Centrum fur Molekulare Medizin)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технологиялары институты, Қытай ғылым академиясы (Institute of Computing Technology,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Янссен Биотех Инк (Janssen Biotech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 институты, Қытай ғылым академиясы (Institute of Microbiology, Chinese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медицина институты (Institute for Molecular Medicine)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Амген, АҚШ (Amgen, 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Санофи, Франция (Sanofi,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Гуанчжоу халықаралық био аралы (Guangzhou International Bio Island)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Самсунг озық технологиялық институты (Samsung Advanced Institute 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Барселона клиникасы (Hospital Clinic de Barcelona)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Биологияны бағалау және зерттеу орталығы (Center for Biologics Evaluation and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артрит, тірек-қимыл аппараты және тері аурулары институты (National Institute of Arthritis and Musculoskeletal and Skin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Wellcome қоры (Wellcome Trust)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Уайтхед биомедициналық зерттеулер институты (Whitehead Institute for Biomedical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Inception жасанды интеллект институты (Inception Institute of Artificial Intelligence)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ғылым академиясының молекулалық медицина ғылыми-зерттеу орталығы (Forschungszentrum für Molekulare Medizin der Österreichischen Akademie der Wissenschaften)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озық зерттеулер институты (Canadian Institute for Advanced Research)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медициналық орталық (Academisch Medisch Centrum)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Жапонияның медициналық зерттеулер және әзірлемелер агенттігі (Japan Agency for Medical Research and Development)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Тяньцзинь өнеркәсіптік биотехнология институты (Tianjin Institute of Industrial Biotechnology)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 Планк атындағы биохимия институты (Max Planck Institut für Biochemie)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Сингапурдың Ғылым, технология және зерттеулер агенттігі (Agency for Science, Technology and Research Singapore)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Аустралиялық зерттеу кеңесінің Гравитациялық толқындарды ашу жөніндегі озық зерттеулер орталығы (Australian Research Council Centre of Excellence for Gravitational Wave Discovery)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Одағы (Аустралия)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Бенароя зерттеу институты (Benaroya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ByteDance желілік технологиялар компаниясы, Қытай (ByteDance Network Technology Co, China)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Марсельдегі Бөлшектер физикасы орталығы (Centre de Physique des Particules de Marseille)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Қытайдың Ауыл шаруашылығы ғылымдары академиясы (Chinese Academy of Agricultural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Ванкувер простата орталығы (Vancouver Prostate Centre)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Германияның Инфекциялық ауруларды зерттеу орталығы (Deutsches Zentrum fur Infektionsforschung)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 Lilly and Company фармацевтикалық компаниясы, АҚШ (Eli Lilly and Company,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Ericsson компаниясы, Швеция (Ericsson Sweden)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Фламандия университетаралық биотехнология институты (Flanders Interuniversity Institute for Biotechnology)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Фред Хатчинсон қатерлі ісік зерттеу орталығы (Fred Hutchinson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Frontiers Media SA баспа компаниясы (Frontiers Media 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Fujitsu компаниясы, Жапония (Fujitsu, Japan)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BBVA қоры (Fundacion BBVA)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Genentech Inc биотехнологиялық компаниясы (Genentech Inc)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Германияның Қатерлі ісік консорциумы (German Cancer Consortium)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Gilead Sciences Inc компаниясы, АҚШ (Gilead Sciences Inc,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Гейдельберг теориялық зерттеулер институты (Heidelberger Institut fur Theoretische Studien)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Hewlett Packard Enterprise компаниясы, АҚШ (Hewlett Packard Enterprise,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Hoffmann-La Roche Ltd фармацевтикалық компаниясы, АҚШ (Hoffmann-La Roche Ltd, United States)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Гонконгтың Нейродегенеративтік аурулар орталығы (Hong Kong Center for Neurodegenerative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Гонконг арнайы әкімшілік ауданы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Хюбрехт институты (Hubrecht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IMDEA Networks институты (Instituto IMDEA Networks)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Intel зертханалары, АҚШ (Intel Labs, USA)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Қатерлі ісікті зерттеу жөніндегі халықаралық агенттік, Франция (International Agency for Research on Cancer, France)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Кавли атындағы Энергия және наноғылым институты (Kavli Energy NanoScience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Кавли атындағы Бөлшектер астрофизикасы және космология институты (Kavli Institute for Particle Astrophysics and Cosmology)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Mass General Brigham медициналық зерттеу ұйымы (Mass General Brigham)</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Мюнхен жүйелік неврология кластері (Munich Cluster for Systems Neurology)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Ұлттық ғылым академиясы (National Academy of Sciences of Ukraine)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Трансляциялық ғылымдарды дамыту ұлттық орталығы (National Center for Advancing Translational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және респираторлық аурулар ұлттық орталығы (National Center for Immunization and Respiratory Diseases)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Субатомдық физика ұлттық институты (National Institute for Subatatomic Physics)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Nordic Bioscience A/S биомедициналық компаниясы (Nordic Bioscience 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Novo Nordisk A/S фармацевтикалық компаниясы (Novo Nordisk A/S)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 Caixa қорының әлеуметтік қоры (Obra Social Fundacion La Caixa)</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Oncode институты (Oncode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Ғылым академиясы (Polish Academy of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денсаулығын зерттеу институты (Population Health Research Institute)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Корольдік өнер және ғылым академиясы (Royal Netherlands Academy of Arts and Sciences)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Сандра және Эдвард Мейер қатерлі ісік орталығы (Sandra and Edward Meyer Cancer Center)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жасанды интеллект зертханасы (Shanghai Artificial Intelligence Laboratory)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Ұлыбританияның Зерттеулер және инновациялар агенттігі (UK Research and Innovation)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Apprentify Group компаниясы (Apprentify Group)</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Біріккен Корольдігі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және жоғары білім беру орталығы – Экономикалық институт (CERGE-EI)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тестілеу қызметі (Educational Testing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Смитсон институты (Smithsonian Institution)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bl>
    <w:bookmarkStart w:name="z1137" w:id="303"/>
    <w:p>
      <w:pPr>
        <w:spacing w:after="0"/>
        <w:ind w:left="0"/>
        <w:jc w:val="both"/>
      </w:pPr>
      <w:r>
        <w:rPr>
          <w:rFonts w:ascii="Times New Roman"/>
          <w:b w:val="false"/>
          <w:i w:val="false"/>
          <w:color w:val="000000"/>
          <w:sz w:val="28"/>
        </w:rPr>
        <w:t>
      * 1. Экология, қоршаған орта және табиғатты тиімді пайдалану</w:t>
      </w:r>
    </w:p>
    <w:bookmarkEnd w:id="303"/>
    <w:bookmarkStart w:name="z1138" w:id="304"/>
    <w:p>
      <w:pPr>
        <w:spacing w:after="0"/>
        <w:ind w:left="0"/>
        <w:jc w:val="both"/>
      </w:pPr>
      <w:r>
        <w:rPr>
          <w:rFonts w:ascii="Times New Roman"/>
          <w:b w:val="false"/>
          <w:i w:val="false"/>
          <w:color w:val="000000"/>
          <w:sz w:val="28"/>
        </w:rPr>
        <w:t>
      1.1.  Экологиялық қауіпсіздік;</w:t>
      </w:r>
    </w:p>
    <w:bookmarkEnd w:id="304"/>
    <w:bookmarkStart w:name="z1139" w:id="305"/>
    <w:p>
      <w:pPr>
        <w:spacing w:after="0"/>
        <w:ind w:left="0"/>
        <w:jc w:val="both"/>
      </w:pPr>
      <w:r>
        <w:rPr>
          <w:rFonts w:ascii="Times New Roman"/>
          <w:b w:val="false"/>
          <w:i w:val="false"/>
          <w:color w:val="000000"/>
          <w:sz w:val="28"/>
        </w:rPr>
        <w:t>
      1.2.  Тиімді экологиялық мониторингтің және "жасыл технологиялардың" заманауи технологияларын әзірлеу;</w:t>
      </w:r>
    </w:p>
    <w:bookmarkEnd w:id="305"/>
    <w:bookmarkStart w:name="z1140" w:id="306"/>
    <w:p>
      <w:pPr>
        <w:spacing w:after="0"/>
        <w:ind w:left="0"/>
        <w:jc w:val="both"/>
      </w:pPr>
      <w:r>
        <w:rPr>
          <w:rFonts w:ascii="Times New Roman"/>
          <w:b w:val="false"/>
          <w:i w:val="false"/>
          <w:color w:val="000000"/>
          <w:sz w:val="28"/>
        </w:rPr>
        <w:t>
      1.3.  Климаттың өзгеруіне бейімделу;</w:t>
      </w:r>
    </w:p>
    <w:bookmarkEnd w:id="306"/>
    <w:bookmarkStart w:name="z1141" w:id="307"/>
    <w:p>
      <w:pPr>
        <w:spacing w:after="0"/>
        <w:ind w:left="0"/>
        <w:jc w:val="both"/>
      </w:pPr>
      <w:r>
        <w:rPr>
          <w:rFonts w:ascii="Times New Roman"/>
          <w:b w:val="false"/>
          <w:i w:val="false"/>
          <w:color w:val="000000"/>
          <w:sz w:val="28"/>
        </w:rPr>
        <w:t>
      1.4.  Су ресурстары;</w:t>
      </w:r>
    </w:p>
    <w:bookmarkEnd w:id="307"/>
    <w:bookmarkStart w:name="z1142" w:id="308"/>
    <w:p>
      <w:pPr>
        <w:spacing w:after="0"/>
        <w:ind w:left="0"/>
        <w:jc w:val="both"/>
      </w:pPr>
      <w:r>
        <w:rPr>
          <w:rFonts w:ascii="Times New Roman"/>
          <w:b w:val="false"/>
          <w:i w:val="false"/>
          <w:color w:val="000000"/>
          <w:sz w:val="28"/>
        </w:rPr>
        <w:t>
      1.5.  Топырақ сапасының, жердің деградациясының және шөлейттенудің өзекті мәселелерін зерттеу;</w:t>
      </w:r>
    </w:p>
    <w:bookmarkEnd w:id="308"/>
    <w:bookmarkStart w:name="z1143" w:id="309"/>
    <w:p>
      <w:pPr>
        <w:spacing w:after="0"/>
        <w:ind w:left="0"/>
        <w:jc w:val="both"/>
      </w:pPr>
      <w:r>
        <w:rPr>
          <w:rFonts w:ascii="Times New Roman"/>
          <w:b w:val="false"/>
          <w:i w:val="false"/>
          <w:color w:val="000000"/>
          <w:sz w:val="28"/>
        </w:rPr>
        <w:t>
      1.6.  Ауа сапасының өзекті мәселелерін зерттеу;</w:t>
      </w:r>
    </w:p>
    <w:bookmarkEnd w:id="309"/>
    <w:bookmarkStart w:name="z1144" w:id="310"/>
    <w:p>
      <w:pPr>
        <w:spacing w:after="0"/>
        <w:ind w:left="0"/>
        <w:jc w:val="both"/>
      </w:pPr>
      <w:r>
        <w:rPr>
          <w:rFonts w:ascii="Times New Roman"/>
          <w:b w:val="false"/>
          <w:i w:val="false"/>
          <w:color w:val="000000"/>
          <w:sz w:val="28"/>
        </w:rPr>
        <w:t>
      1.7.  Жануарлар мен өсімдіктер әлемін сақтау және тиімді пайдалану;</w:t>
      </w:r>
    </w:p>
    <w:bookmarkEnd w:id="310"/>
    <w:bookmarkStart w:name="z1145" w:id="311"/>
    <w:p>
      <w:pPr>
        <w:spacing w:after="0"/>
        <w:ind w:left="0"/>
        <w:jc w:val="both"/>
      </w:pPr>
      <w:r>
        <w:rPr>
          <w:rFonts w:ascii="Times New Roman"/>
          <w:b w:val="false"/>
          <w:i w:val="false"/>
          <w:color w:val="000000"/>
          <w:sz w:val="28"/>
        </w:rPr>
        <w:t>
      1.8.  Суды тазарту, газ тазарту, топырақ және шаң жинау жүйелері;</w:t>
      </w:r>
    </w:p>
    <w:bookmarkEnd w:id="311"/>
    <w:bookmarkStart w:name="z1146" w:id="312"/>
    <w:p>
      <w:pPr>
        <w:spacing w:after="0"/>
        <w:ind w:left="0"/>
        <w:jc w:val="both"/>
      </w:pPr>
      <w:r>
        <w:rPr>
          <w:rFonts w:ascii="Times New Roman"/>
          <w:b w:val="false"/>
          <w:i w:val="false"/>
          <w:color w:val="000000"/>
          <w:sz w:val="28"/>
        </w:rPr>
        <w:t xml:space="preserve">
      1.9.  Өнеркәсіптік және тұрмыстық қалдықтарды қайта өңдеу және кәдеге жарату; </w:t>
      </w:r>
    </w:p>
    <w:bookmarkEnd w:id="312"/>
    <w:bookmarkStart w:name="z1147" w:id="313"/>
    <w:p>
      <w:pPr>
        <w:spacing w:after="0"/>
        <w:ind w:left="0"/>
        <w:jc w:val="both"/>
      </w:pPr>
      <w:r>
        <w:rPr>
          <w:rFonts w:ascii="Times New Roman"/>
          <w:b w:val="false"/>
          <w:i w:val="false"/>
          <w:color w:val="000000"/>
          <w:sz w:val="28"/>
        </w:rPr>
        <w:t xml:space="preserve">
      1.10.  Парниктік газдар шығарындыларын азайту және сіңіру жүйелері; </w:t>
      </w:r>
    </w:p>
    <w:bookmarkEnd w:id="313"/>
    <w:bookmarkStart w:name="z1148" w:id="314"/>
    <w:p>
      <w:pPr>
        <w:spacing w:after="0"/>
        <w:ind w:left="0"/>
        <w:jc w:val="both"/>
      </w:pPr>
      <w:r>
        <w:rPr>
          <w:rFonts w:ascii="Times New Roman"/>
          <w:b w:val="false"/>
          <w:i w:val="false"/>
          <w:color w:val="000000"/>
          <w:sz w:val="28"/>
        </w:rPr>
        <w:t>
      1.11.  Табиғи және техногендік сипаттағы төтенше жағдайлар;</w:t>
      </w:r>
    </w:p>
    <w:bookmarkEnd w:id="314"/>
    <w:bookmarkStart w:name="z1149" w:id="315"/>
    <w:p>
      <w:pPr>
        <w:spacing w:after="0"/>
        <w:ind w:left="0"/>
        <w:jc w:val="both"/>
      </w:pPr>
      <w:r>
        <w:rPr>
          <w:rFonts w:ascii="Times New Roman"/>
          <w:b w:val="false"/>
          <w:i w:val="false"/>
          <w:color w:val="000000"/>
          <w:sz w:val="28"/>
        </w:rPr>
        <w:t xml:space="preserve">
      1.12.  Геоақпараттық жүйелер және қоршаған орта объектілерінің мониторингі; </w:t>
      </w:r>
    </w:p>
    <w:bookmarkEnd w:id="315"/>
    <w:bookmarkStart w:name="z1150" w:id="316"/>
    <w:p>
      <w:pPr>
        <w:spacing w:after="0"/>
        <w:ind w:left="0"/>
        <w:jc w:val="both"/>
      </w:pPr>
      <w:r>
        <w:rPr>
          <w:rFonts w:ascii="Times New Roman"/>
          <w:b w:val="false"/>
          <w:i w:val="false"/>
          <w:color w:val="000000"/>
          <w:sz w:val="28"/>
        </w:rPr>
        <w:t xml:space="preserve">
      1.13.  Геология және пайдалы қазбалар кен орындарын игеру; </w:t>
      </w:r>
    </w:p>
    <w:bookmarkEnd w:id="316"/>
    <w:bookmarkStart w:name="z1151" w:id="317"/>
    <w:p>
      <w:pPr>
        <w:spacing w:after="0"/>
        <w:ind w:left="0"/>
        <w:jc w:val="both"/>
      </w:pPr>
      <w:r>
        <w:rPr>
          <w:rFonts w:ascii="Times New Roman"/>
          <w:b w:val="false"/>
          <w:i w:val="false"/>
          <w:color w:val="000000"/>
          <w:sz w:val="28"/>
        </w:rPr>
        <w:t>
      1.14.  Минералды және органикалық ресурстарды терең өңдеу;</w:t>
      </w:r>
    </w:p>
    <w:bookmarkEnd w:id="317"/>
    <w:bookmarkStart w:name="z1152" w:id="318"/>
    <w:p>
      <w:pPr>
        <w:spacing w:after="0"/>
        <w:ind w:left="0"/>
        <w:jc w:val="both"/>
      </w:pPr>
      <w:r>
        <w:rPr>
          <w:rFonts w:ascii="Times New Roman"/>
          <w:b w:val="false"/>
          <w:i w:val="false"/>
          <w:color w:val="000000"/>
          <w:sz w:val="28"/>
        </w:rPr>
        <w:t xml:space="preserve">
      1.15.  Каталитикалық жүйелер мен технологиялар; </w:t>
      </w:r>
    </w:p>
    <w:bookmarkEnd w:id="318"/>
    <w:bookmarkStart w:name="z1153" w:id="319"/>
    <w:p>
      <w:pPr>
        <w:spacing w:after="0"/>
        <w:ind w:left="0"/>
        <w:jc w:val="both"/>
      </w:pPr>
      <w:r>
        <w:rPr>
          <w:rFonts w:ascii="Times New Roman"/>
          <w:b w:val="false"/>
          <w:i w:val="false"/>
          <w:color w:val="000000"/>
          <w:sz w:val="28"/>
        </w:rPr>
        <w:t>
      1.16.  Қабаттардың мұнай беруін арттыру әдістері;</w:t>
      </w:r>
    </w:p>
    <w:bookmarkEnd w:id="319"/>
    <w:bookmarkStart w:name="z1154" w:id="320"/>
    <w:p>
      <w:pPr>
        <w:spacing w:after="0"/>
        <w:ind w:left="0"/>
        <w:jc w:val="both"/>
      </w:pPr>
      <w:r>
        <w:rPr>
          <w:rFonts w:ascii="Times New Roman"/>
          <w:b w:val="false"/>
          <w:i w:val="false"/>
          <w:color w:val="000000"/>
          <w:sz w:val="28"/>
        </w:rPr>
        <w:t>
      1.17.  Жер туралы ғылым;</w:t>
      </w:r>
    </w:p>
    <w:bookmarkEnd w:id="320"/>
    <w:bookmarkStart w:name="z1155" w:id="321"/>
    <w:p>
      <w:pPr>
        <w:spacing w:after="0"/>
        <w:ind w:left="0"/>
        <w:jc w:val="both"/>
      </w:pPr>
      <w:r>
        <w:rPr>
          <w:rFonts w:ascii="Times New Roman"/>
          <w:b w:val="false"/>
          <w:i w:val="false"/>
          <w:color w:val="000000"/>
          <w:sz w:val="28"/>
        </w:rPr>
        <w:t xml:space="preserve">
      1.18.  Тиімді экологиялық мониторинг пен экологиялық бақылауды қамтамасыз ету; </w:t>
      </w:r>
    </w:p>
    <w:bookmarkEnd w:id="321"/>
    <w:bookmarkStart w:name="z1156" w:id="322"/>
    <w:p>
      <w:pPr>
        <w:spacing w:after="0"/>
        <w:ind w:left="0"/>
        <w:jc w:val="both"/>
      </w:pPr>
      <w:r>
        <w:rPr>
          <w:rFonts w:ascii="Times New Roman"/>
          <w:b w:val="false"/>
          <w:i w:val="false"/>
          <w:color w:val="000000"/>
          <w:sz w:val="28"/>
        </w:rPr>
        <w:t>
      1.19.  Химия ғылымындағы қолданбалы зерттеулер;</w:t>
      </w:r>
    </w:p>
    <w:bookmarkEnd w:id="322"/>
    <w:bookmarkStart w:name="z1157" w:id="323"/>
    <w:p>
      <w:pPr>
        <w:spacing w:after="0"/>
        <w:ind w:left="0"/>
        <w:jc w:val="both"/>
      </w:pPr>
      <w:r>
        <w:rPr>
          <w:rFonts w:ascii="Times New Roman"/>
          <w:b w:val="false"/>
          <w:i w:val="false"/>
          <w:color w:val="000000"/>
          <w:sz w:val="28"/>
        </w:rPr>
        <w:t xml:space="preserve">
      1.20.  Мұнай-газ құбырларын, газ қоймаларын жобалау және тасымалдау; </w:t>
      </w:r>
    </w:p>
    <w:bookmarkEnd w:id="323"/>
    <w:bookmarkStart w:name="z1158" w:id="324"/>
    <w:p>
      <w:pPr>
        <w:spacing w:after="0"/>
        <w:ind w:left="0"/>
        <w:jc w:val="both"/>
      </w:pPr>
      <w:r>
        <w:rPr>
          <w:rFonts w:ascii="Times New Roman"/>
          <w:b w:val="false"/>
          <w:i w:val="false"/>
          <w:color w:val="000000"/>
          <w:sz w:val="28"/>
        </w:rPr>
        <w:t>
      1.21.  Мұнай және газ кен орындарын игеру және пайдалану;</w:t>
      </w:r>
    </w:p>
    <w:bookmarkEnd w:id="324"/>
    <w:bookmarkStart w:name="z1159" w:id="325"/>
    <w:p>
      <w:pPr>
        <w:spacing w:after="0"/>
        <w:ind w:left="0"/>
        <w:jc w:val="both"/>
      </w:pPr>
      <w:r>
        <w:rPr>
          <w:rFonts w:ascii="Times New Roman"/>
          <w:b w:val="false"/>
          <w:i w:val="false"/>
          <w:color w:val="000000"/>
          <w:sz w:val="28"/>
        </w:rPr>
        <w:t>
      1.22.  Каталитикалық жүйелер мен химиялық технологиялар саласындағы әзірлемелер;</w:t>
      </w:r>
    </w:p>
    <w:bookmarkEnd w:id="325"/>
    <w:bookmarkStart w:name="z1160" w:id="326"/>
    <w:p>
      <w:pPr>
        <w:spacing w:after="0"/>
        <w:ind w:left="0"/>
        <w:jc w:val="both"/>
      </w:pPr>
      <w:r>
        <w:rPr>
          <w:rFonts w:ascii="Times New Roman"/>
          <w:b w:val="false"/>
          <w:i w:val="false"/>
          <w:color w:val="000000"/>
          <w:sz w:val="28"/>
        </w:rPr>
        <w:t>
      1.23.  Өндіру, өңдеу, мұнай-химия салалары үшін химиялық технологиялар және полидисперсті композиттер және функционалдық мақсаттағы реагенттер;</w:t>
      </w:r>
    </w:p>
    <w:bookmarkEnd w:id="326"/>
    <w:bookmarkStart w:name="z1161" w:id="327"/>
    <w:p>
      <w:pPr>
        <w:spacing w:after="0"/>
        <w:ind w:left="0"/>
        <w:jc w:val="both"/>
      </w:pPr>
      <w:r>
        <w:rPr>
          <w:rFonts w:ascii="Times New Roman"/>
          <w:b w:val="false"/>
          <w:i w:val="false"/>
          <w:color w:val="000000"/>
          <w:sz w:val="28"/>
        </w:rPr>
        <w:t>
      1.24.  Төмен көміртекті өндірісті дамытуға арналған энергия және ресурс үнемдейтін химиялық технологиялар мен наноқұрылымды материалдар;</w:t>
      </w:r>
    </w:p>
    <w:bookmarkEnd w:id="327"/>
    <w:bookmarkStart w:name="z1162" w:id="328"/>
    <w:p>
      <w:pPr>
        <w:spacing w:after="0"/>
        <w:ind w:left="0"/>
        <w:jc w:val="both"/>
      </w:pPr>
      <w:r>
        <w:rPr>
          <w:rFonts w:ascii="Times New Roman"/>
          <w:b w:val="false"/>
          <w:i w:val="false"/>
          <w:color w:val="000000"/>
          <w:sz w:val="28"/>
        </w:rPr>
        <w:t>
      1.25.  Экология, қоршаған орта және табиғатты тиімді пайдалану саласындағы іргелі және қолданбалы зерттеулер;</w:t>
      </w:r>
    </w:p>
    <w:bookmarkEnd w:id="328"/>
    <w:bookmarkStart w:name="z1163" w:id="329"/>
    <w:p>
      <w:pPr>
        <w:spacing w:after="0"/>
        <w:ind w:left="0"/>
        <w:jc w:val="both"/>
      </w:pPr>
      <w:r>
        <w:rPr>
          <w:rFonts w:ascii="Times New Roman"/>
          <w:b w:val="false"/>
          <w:i w:val="false"/>
          <w:color w:val="000000"/>
          <w:sz w:val="28"/>
        </w:rPr>
        <w:t>
      1.26.  Табиғи ресурстарды тұрақты пайдаланудың инновациялық әдістерін әзірлеу мақсатында экология және технология саласындағы пәнаралық ғылыми зерттеулер мен әзірлемелер.</w:t>
      </w:r>
    </w:p>
    <w:bookmarkEnd w:id="329"/>
    <w:bookmarkStart w:name="z1164" w:id="330"/>
    <w:p>
      <w:pPr>
        <w:spacing w:after="0"/>
        <w:ind w:left="0"/>
        <w:jc w:val="both"/>
      </w:pPr>
      <w:r>
        <w:rPr>
          <w:rFonts w:ascii="Times New Roman"/>
          <w:b w:val="false"/>
          <w:i w:val="false"/>
          <w:color w:val="000000"/>
          <w:sz w:val="28"/>
        </w:rPr>
        <w:t>
      2. Энергия, озық материалдар және көлік</w:t>
      </w:r>
    </w:p>
    <w:bookmarkEnd w:id="330"/>
    <w:bookmarkStart w:name="z1165" w:id="331"/>
    <w:p>
      <w:pPr>
        <w:spacing w:after="0"/>
        <w:ind w:left="0"/>
        <w:jc w:val="both"/>
      </w:pPr>
      <w:r>
        <w:rPr>
          <w:rFonts w:ascii="Times New Roman"/>
          <w:b w:val="false"/>
          <w:i w:val="false"/>
          <w:color w:val="000000"/>
          <w:sz w:val="28"/>
        </w:rPr>
        <w:t>
      2.1.  IT энергетикасы;</w:t>
      </w:r>
    </w:p>
    <w:bookmarkEnd w:id="331"/>
    <w:bookmarkStart w:name="z1166" w:id="332"/>
    <w:p>
      <w:pPr>
        <w:spacing w:after="0"/>
        <w:ind w:left="0"/>
        <w:jc w:val="both"/>
      </w:pPr>
      <w:r>
        <w:rPr>
          <w:rFonts w:ascii="Times New Roman"/>
          <w:b w:val="false"/>
          <w:i w:val="false"/>
          <w:color w:val="000000"/>
          <w:sz w:val="28"/>
        </w:rPr>
        <w:t>
      2.2.  Аддитивті өндіріс технологиялары;</w:t>
      </w:r>
    </w:p>
    <w:bookmarkEnd w:id="332"/>
    <w:bookmarkStart w:name="z1167" w:id="333"/>
    <w:p>
      <w:pPr>
        <w:spacing w:after="0"/>
        <w:ind w:left="0"/>
        <w:jc w:val="both"/>
      </w:pPr>
      <w:r>
        <w:rPr>
          <w:rFonts w:ascii="Times New Roman"/>
          <w:b w:val="false"/>
          <w:i w:val="false"/>
          <w:color w:val="000000"/>
          <w:sz w:val="28"/>
        </w:rPr>
        <w:t>
      2.3.  Баламалы энергия;</w:t>
      </w:r>
    </w:p>
    <w:bookmarkEnd w:id="333"/>
    <w:bookmarkStart w:name="z1168" w:id="334"/>
    <w:p>
      <w:pPr>
        <w:spacing w:after="0"/>
        <w:ind w:left="0"/>
        <w:jc w:val="both"/>
      </w:pPr>
      <w:r>
        <w:rPr>
          <w:rFonts w:ascii="Times New Roman"/>
          <w:b w:val="false"/>
          <w:i w:val="false"/>
          <w:color w:val="000000"/>
          <w:sz w:val="28"/>
        </w:rPr>
        <w:t>
      2.4.  Сәулет және құрылыс;</w:t>
      </w:r>
    </w:p>
    <w:bookmarkEnd w:id="334"/>
    <w:bookmarkStart w:name="z1169" w:id="335"/>
    <w:p>
      <w:pPr>
        <w:spacing w:after="0"/>
        <w:ind w:left="0"/>
        <w:jc w:val="both"/>
      </w:pPr>
      <w:r>
        <w:rPr>
          <w:rFonts w:ascii="Times New Roman"/>
          <w:b w:val="false"/>
          <w:i w:val="false"/>
          <w:color w:val="000000"/>
          <w:sz w:val="28"/>
        </w:rPr>
        <w:t>
      2.5.  Сутегі және балама энергетика;</w:t>
      </w:r>
    </w:p>
    <w:bookmarkEnd w:id="335"/>
    <w:bookmarkStart w:name="z1170" w:id="336"/>
    <w:p>
      <w:pPr>
        <w:spacing w:after="0"/>
        <w:ind w:left="0"/>
        <w:jc w:val="both"/>
      </w:pPr>
      <w:r>
        <w:rPr>
          <w:rFonts w:ascii="Times New Roman"/>
          <w:b w:val="false"/>
          <w:i w:val="false"/>
          <w:color w:val="000000"/>
          <w:sz w:val="28"/>
        </w:rPr>
        <w:t>
      2.6.  Сутегі энергетикасы және технологиясы;</w:t>
      </w:r>
    </w:p>
    <w:bookmarkEnd w:id="336"/>
    <w:bookmarkStart w:name="z1171" w:id="337"/>
    <w:p>
      <w:pPr>
        <w:spacing w:after="0"/>
        <w:ind w:left="0"/>
        <w:jc w:val="both"/>
      </w:pPr>
      <w:r>
        <w:rPr>
          <w:rFonts w:ascii="Times New Roman"/>
          <w:b w:val="false"/>
          <w:i w:val="false"/>
          <w:color w:val="000000"/>
          <w:sz w:val="28"/>
        </w:rPr>
        <w:t>
      2.7.  Тау-кен металлургия және мұнай-газ өнеркәсібі;</w:t>
      </w:r>
    </w:p>
    <w:bookmarkEnd w:id="337"/>
    <w:bookmarkStart w:name="z1172" w:id="338"/>
    <w:p>
      <w:pPr>
        <w:spacing w:after="0"/>
        <w:ind w:left="0"/>
        <w:jc w:val="both"/>
      </w:pPr>
      <w:r>
        <w:rPr>
          <w:rFonts w:ascii="Times New Roman"/>
          <w:b w:val="false"/>
          <w:i w:val="false"/>
          <w:color w:val="000000"/>
          <w:sz w:val="28"/>
        </w:rPr>
        <w:t>
      2.8.  Жасыл технологиялар;</w:t>
      </w:r>
    </w:p>
    <w:bookmarkEnd w:id="338"/>
    <w:bookmarkStart w:name="z1173" w:id="339"/>
    <w:p>
      <w:pPr>
        <w:spacing w:after="0"/>
        <w:ind w:left="0"/>
        <w:jc w:val="both"/>
      </w:pPr>
      <w:r>
        <w:rPr>
          <w:rFonts w:ascii="Times New Roman"/>
          <w:b w:val="false"/>
          <w:i w:val="false"/>
          <w:color w:val="000000"/>
          <w:sz w:val="28"/>
        </w:rPr>
        <w:t>
      2.9.  Беттік инженерия және материалдарды өңдеу технологиясы;</w:t>
      </w:r>
    </w:p>
    <w:bookmarkEnd w:id="339"/>
    <w:bookmarkStart w:name="z1174" w:id="340"/>
    <w:p>
      <w:pPr>
        <w:spacing w:after="0"/>
        <w:ind w:left="0"/>
        <w:jc w:val="both"/>
      </w:pPr>
      <w:r>
        <w:rPr>
          <w:rFonts w:ascii="Times New Roman"/>
          <w:b w:val="false"/>
          <w:i w:val="false"/>
          <w:color w:val="000000"/>
          <w:sz w:val="28"/>
        </w:rPr>
        <w:t>
      2.10.  Инновациялық материалдар және олардың технологиялары;</w:t>
      </w:r>
    </w:p>
    <w:bookmarkEnd w:id="340"/>
    <w:bookmarkStart w:name="z1175" w:id="341"/>
    <w:p>
      <w:pPr>
        <w:spacing w:after="0"/>
        <w:ind w:left="0"/>
        <w:jc w:val="both"/>
      </w:pPr>
      <w:r>
        <w:rPr>
          <w:rFonts w:ascii="Times New Roman"/>
          <w:b w:val="false"/>
          <w:i w:val="false"/>
          <w:color w:val="000000"/>
          <w:sz w:val="28"/>
        </w:rPr>
        <w:t>
      2.11.  Композиттік және функционалды материалдар;</w:t>
      </w:r>
    </w:p>
    <w:bookmarkEnd w:id="341"/>
    <w:bookmarkStart w:name="z1176" w:id="342"/>
    <w:p>
      <w:pPr>
        <w:spacing w:after="0"/>
        <w:ind w:left="0"/>
        <w:jc w:val="both"/>
      </w:pPr>
      <w:r>
        <w:rPr>
          <w:rFonts w:ascii="Times New Roman"/>
          <w:b w:val="false"/>
          <w:i w:val="false"/>
          <w:color w:val="000000"/>
          <w:sz w:val="28"/>
        </w:rPr>
        <w:t>
      2.12.  Лазерлік, плазмалық, радиациялық технологиялар мен жабдықтар;</w:t>
      </w:r>
    </w:p>
    <w:bookmarkEnd w:id="342"/>
    <w:bookmarkStart w:name="z1177" w:id="343"/>
    <w:p>
      <w:pPr>
        <w:spacing w:after="0"/>
        <w:ind w:left="0"/>
        <w:jc w:val="both"/>
      </w:pPr>
      <w:r>
        <w:rPr>
          <w:rFonts w:ascii="Times New Roman"/>
          <w:b w:val="false"/>
          <w:i w:val="false"/>
          <w:color w:val="000000"/>
          <w:sz w:val="28"/>
        </w:rPr>
        <w:t>
      2.13.  Машина жасау және көлік;</w:t>
      </w:r>
    </w:p>
    <w:bookmarkEnd w:id="343"/>
    <w:bookmarkStart w:name="z1178" w:id="344"/>
    <w:p>
      <w:pPr>
        <w:spacing w:after="0"/>
        <w:ind w:left="0"/>
        <w:jc w:val="both"/>
      </w:pPr>
      <w:r>
        <w:rPr>
          <w:rFonts w:ascii="Times New Roman"/>
          <w:b w:val="false"/>
          <w:i w:val="false"/>
          <w:color w:val="000000"/>
          <w:sz w:val="28"/>
        </w:rPr>
        <w:t>
      2.14.  Арнайы қасиеттері бар металдар мен қорытпалар;</w:t>
      </w:r>
    </w:p>
    <w:bookmarkEnd w:id="344"/>
    <w:bookmarkStart w:name="z1179" w:id="345"/>
    <w:p>
      <w:pPr>
        <w:spacing w:after="0"/>
        <w:ind w:left="0"/>
        <w:jc w:val="both"/>
      </w:pPr>
      <w:r>
        <w:rPr>
          <w:rFonts w:ascii="Times New Roman"/>
          <w:b w:val="false"/>
          <w:i w:val="false"/>
          <w:color w:val="000000"/>
          <w:sz w:val="28"/>
        </w:rPr>
        <w:t>
      2.15.  Жаңа материалдар және нанотехнология;</w:t>
      </w:r>
    </w:p>
    <w:bookmarkEnd w:id="345"/>
    <w:bookmarkStart w:name="z1180" w:id="346"/>
    <w:p>
      <w:pPr>
        <w:spacing w:after="0"/>
        <w:ind w:left="0"/>
        <w:jc w:val="both"/>
      </w:pPr>
      <w:r>
        <w:rPr>
          <w:rFonts w:ascii="Times New Roman"/>
          <w:b w:val="false"/>
          <w:i w:val="false"/>
          <w:color w:val="000000"/>
          <w:sz w:val="28"/>
        </w:rPr>
        <w:t>
      2.16.  Аспап жасау, автоматтандыру құралдары мен жүйелері;</w:t>
      </w:r>
    </w:p>
    <w:bookmarkEnd w:id="346"/>
    <w:bookmarkStart w:name="z1181" w:id="347"/>
    <w:p>
      <w:pPr>
        <w:spacing w:after="0"/>
        <w:ind w:left="0"/>
        <w:jc w:val="both"/>
      </w:pPr>
      <w:r>
        <w:rPr>
          <w:rFonts w:ascii="Times New Roman"/>
          <w:b w:val="false"/>
          <w:i w:val="false"/>
          <w:color w:val="000000"/>
          <w:sz w:val="28"/>
        </w:rPr>
        <w:t>
      2.17.  Материалдарды өңдеудің прогрессивті технологиялары;</w:t>
      </w:r>
    </w:p>
    <w:bookmarkEnd w:id="347"/>
    <w:bookmarkStart w:name="z1182" w:id="348"/>
    <w:p>
      <w:pPr>
        <w:spacing w:after="0"/>
        <w:ind w:left="0"/>
        <w:jc w:val="both"/>
      </w:pPr>
      <w:r>
        <w:rPr>
          <w:rFonts w:ascii="Times New Roman"/>
          <w:b w:val="false"/>
          <w:i w:val="false"/>
          <w:color w:val="000000"/>
          <w:sz w:val="28"/>
        </w:rPr>
        <w:t>
      2.18.  Өнеркәсіптік қауіпсіздік;</w:t>
      </w:r>
    </w:p>
    <w:bookmarkEnd w:id="348"/>
    <w:bookmarkStart w:name="z1183" w:id="349"/>
    <w:p>
      <w:pPr>
        <w:spacing w:after="0"/>
        <w:ind w:left="0"/>
        <w:jc w:val="both"/>
      </w:pPr>
      <w:r>
        <w:rPr>
          <w:rFonts w:ascii="Times New Roman"/>
          <w:b w:val="false"/>
          <w:i w:val="false"/>
          <w:color w:val="000000"/>
          <w:sz w:val="28"/>
        </w:rPr>
        <w:t>
      2.19.  Робототехника және мехатроника;</w:t>
      </w:r>
    </w:p>
    <w:bookmarkEnd w:id="349"/>
    <w:bookmarkStart w:name="z1184" w:id="350"/>
    <w:p>
      <w:pPr>
        <w:spacing w:after="0"/>
        <w:ind w:left="0"/>
        <w:jc w:val="both"/>
      </w:pPr>
      <w:r>
        <w:rPr>
          <w:rFonts w:ascii="Times New Roman"/>
          <w:b w:val="false"/>
          <w:i w:val="false"/>
          <w:color w:val="000000"/>
          <w:sz w:val="28"/>
        </w:rPr>
        <w:t>
      2.20.  Жылу және электр энергетикасы;</w:t>
      </w:r>
    </w:p>
    <w:bookmarkEnd w:id="350"/>
    <w:bookmarkStart w:name="z1185" w:id="351"/>
    <w:p>
      <w:pPr>
        <w:spacing w:after="0"/>
        <w:ind w:left="0"/>
        <w:jc w:val="both"/>
      </w:pPr>
      <w:r>
        <w:rPr>
          <w:rFonts w:ascii="Times New Roman"/>
          <w:b w:val="false"/>
          <w:i w:val="false"/>
          <w:color w:val="000000"/>
          <w:sz w:val="28"/>
        </w:rPr>
        <w:t>
      2.21.  Полимерлі және композиттік материалдарды өңдеу технологиялары;</w:t>
      </w:r>
    </w:p>
    <w:bookmarkEnd w:id="351"/>
    <w:bookmarkStart w:name="z1186" w:id="352"/>
    <w:p>
      <w:pPr>
        <w:spacing w:after="0"/>
        <w:ind w:left="0"/>
        <w:jc w:val="both"/>
      </w:pPr>
      <w:r>
        <w:rPr>
          <w:rFonts w:ascii="Times New Roman"/>
          <w:b w:val="false"/>
          <w:i w:val="false"/>
          <w:color w:val="000000"/>
          <w:sz w:val="28"/>
        </w:rPr>
        <w:t>
      2.22.  Құрылымдық наноматериалдарды алу және өңдеу технологиялары;</w:t>
      </w:r>
    </w:p>
    <w:bookmarkEnd w:id="352"/>
    <w:bookmarkStart w:name="z1187" w:id="353"/>
    <w:p>
      <w:pPr>
        <w:spacing w:after="0"/>
        <w:ind w:left="0"/>
        <w:jc w:val="both"/>
      </w:pPr>
      <w:r>
        <w:rPr>
          <w:rFonts w:ascii="Times New Roman"/>
          <w:b w:val="false"/>
          <w:i w:val="false"/>
          <w:color w:val="000000"/>
          <w:sz w:val="28"/>
        </w:rPr>
        <w:t>
      2.23.  Бірегей қасиеттері бар құрылымдық материалдарды алу технологиялары;</w:t>
      </w:r>
    </w:p>
    <w:bookmarkEnd w:id="353"/>
    <w:bookmarkStart w:name="z1188" w:id="354"/>
    <w:p>
      <w:pPr>
        <w:spacing w:after="0"/>
        <w:ind w:left="0"/>
        <w:jc w:val="both"/>
      </w:pPr>
      <w:r>
        <w:rPr>
          <w:rFonts w:ascii="Times New Roman"/>
          <w:b w:val="false"/>
          <w:i w:val="false"/>
          <w:color w:val="000000"/>
          <w:sz w:val="28"/>
        </w:rPr>
        <w:t>
      2.24.  Көлік қауіпсіздігі;</w:t>
      </w:r>
    </w:p>
    <w:bookmarkEnd w:id="354"/>
    <w:bookmarkStart w:name="z1189" w:id="355"/>
    <w:p>
      <w:pPr>
        <w:spacing w:after="0"/>
        <w:ind w:left="0"/>
        <w:jc w:val="both"/>
      </w:pPr>
      <w:r>
        <w:rPr>
          <w:rFonts w:ascii="Times New Roman"/>
          <w:b w:val="false"/>
          <w:i w:val="false"/>
          <w:color w:val="000000"/>
          <w:sz w:val="28"/>
        </w:rPr>
        <w:t>
      2.25.  Көлік технологиялары;</w:t>
      </w:r>
    </w:p>
    <w:bookmarkEnd w:id="355"/>
    <w:bookmarkStart w:name="z1190" w:id="356"/>
    <w:p>
      <w:pPr>
        <w:spacing w:after="0"/>
        <w:ind w:left="0"/>
        <w:jc w:val="both"/>
      </w:pPr>
      <w:r>
        <w:rPr>
          <w:rFonts w:ascii="Times New Roman"/>
          <w:b w:val="false"/>
          <w:i w:val="false"/>
          <w:color w:val="000000"/>
          <w:sz w:val="28"/>
        </w:rPr>
        <w:t>
      2.26.  Энергетикалық қауіпсіздік;</w:t>
      </w:r>
    </w:p>
    <w:bookmarkEnd w:id="356"/>
    <w:bookmarkStart w:name="z1191" w:id="357"/>
    <w:p>
      <w:pPr>
        <w:spacing w:after="0"/>
        <w:ind w:left="0"/>
        <w:jc w:val="both"/>
      </w:pPr>
      <w:r>
        <w:rPr>
          <w:rFonts w:ascii="Times New Roman"/>
          <w:b w:val="false"/>
          <w:i w:val="false"/>
          <w:color w:val="000000"/>
          <w:sz w:val="28"/>
        </w:rPr>
        <w:t>
      2.27.  Энергия жинақтау жүйелері мен технологиялары;</w:t>
      </w:r>
    </w:p>
    <w:bookmarkEnd w:id="357"/>
    <w:bookmarkStart w:name="z1192" w:id="358"/>
    <w:p>
      <w:pPr>
        <w:spacing w:after="0"/>
        <w:ind w:left="0"/>
        <w:jc w:val="both"/>
      </w:pPr>
      <w:r>
        <w:rPr>
          <w:rFonts w:ascii="Times New Roman"/>
          <w:b w:val="false"/>
          <w:i w:val="false"/>
          <w:color w:val="000000"/>
          <w:sz w:val="28"/>
        </w:rPr>
        <w:t>
      2.28.  Энергияны үнемдейтін технологиялар;</w:t>
      </w:r>
    </w:p>
    <w:bookmarkEnd w:id="358"/>
    <w:bookmarkStart w:name="z1193" w:id="359"/>
    <w:p>
      <w:pPr>
        <w:spacing w:after="0"/>
        <w:ind w:left="0"/>
        <w:jc w:val="both"/>
      </w:pPr>
      <w:r>
        <w:rPr>
          <w:rFonts w:ascii="Times New Roman"/>
          <w:b w:val="false"/>
          <w:i w:val="false"/>
          <w:color w:val="000000"/>
          <w:sz w:val="28"/>
        </w:rPr>
        <w:t>
      2.29.  Ядролық энергетикасы;</w:t>
      </w:r>
    </w:p>
    <w:bookmarkEnd w:id="359"/>
    <w:bookmarkStart w:name="z1194" w:id="360"/>
    <w:p>
      <w:pPr>
        <w:spacing w:after="0"/>
        <w:ind w:left="0"/>
        <w:jc w:val="both"/>
      </w:pPr>
      <w:r>
        <w:rPr>
          <w:rFonts w:ascii="Times New Roman"/>
          <w:b w:val="false"/>
          <w:i w:val="false"/>
          <w:color w:val="000000"/>
          <w:sz w:val="28"/>
        </w:rPr>
        <w:t>
      2.30.  Атом энергетикасы, Ядролық технологиялар және атом энергиясын пайдалану;</w:t>
      </w:r>
    </w:p>
    <w:bookmarkEnd w:id="360"/>
    <w:bookmarkStart w:name="z1195" w:id="361"/>
    <w:p>
      <w:pPr>
        <w:spacing w:after="0"/>
        <w:ind w:left="0"/>
        <w:jc w:val="both"/>
      </w:pPr>
      <w:r>
        <w:rPr>
          <w:rFonts w:ascii="Times New Roman"/>
          <w:b w:val="false"/>
          <w:i w:val="false"/>
          <w:color w:val="000000"/>
          <w:sz w:val="28"/>
        </w:rPr>
        <w:t>
      2.31.  Заттар, материалдар, композициялар және биомедициналық мақсаттағы бұйымдар;</w:t>
      </w:r>
    </w:p>
    <w:bookmarkEnd w:id="361"/>
    <w:bookmarkStart w:name="z1196" w:id="362"/>
    <w:p>
      <w:pPr>
        <w:spacing w:after="0"/>
        <w:ind w:left="0"/>
        <w:jc w:val="both"/>
      </w:pPr>
      <w:r>
        <w:rPr>
          <w:rFonts w:ascii="Times New Roman"/>
          <w:b w:val="false"/>
          <w:i w:val="false"/>
          <w:color w:val="000000"/>
          <w:sz w:val="28"/>
        </w:rPr>
        <w:t>
      2.32.  Көмірсутекті, минералды және өсімдік шикізатын кешенді өңдеу;</w:t>
      </w:r>
    </w:p>
    <w:bookmarkEnd w:id="362"/>
    <w:bookmarkStart w:name="z1197" w:id="363"/>
    <w:p>
      <w:pPr>
        <w:spacing w:after="0"/>
        <w:ind w:left="0"/>
        <w:jc w:val="both"/>
      </w:pPr>
      <w:r>
        <w:rPr>
          <w:rFonts w:ascii="Times New Roman"/>
          <w:b w:val="false"/>
          <w:i w:val="false"/>
          <w:color w:val="000000"/>
          <w:sz w:val="28"/>
        </w:rPr>
        <w:t xml:space="preserve">
      2.33.  Нанодисперсті жүйелер және нанотехнологиялар; </w:t>
      </w:r>
    </w:p>
    <w:bookmarkEnd w:id="363"/>
    <w:bookmarkStart w:name="z1198" w:id="364"/>
    <w:p>
      <w:pPr>
        <w:spacing w:after="0"/>
        <w:ind w:left="0"/>
        <w:jc w:val="both"/>
      </w:pPr>
      <w:r>
        <w:rPr>
          <w:rFonts w:ascii="Times New Roman"/>
          <w:b w:val="false"/>
          <w:i w:val="false"/>
          <w:color w:val="000000"/>
          <w:sz w:val="28"/>
        </w:rPr>
        <w:t>
      2.34.  Ядролық энергетикасы мен ядролық отынға арналған жаңа және функционалдық материалдар;</w:t>
      </w:r>
    </w:p>
    <w:bookmarkEnd w:id="364"/>
    <w:bookmarkStart w:name="z1199" w:id="365"/>
    <w:p>
      <w:pPr>
        <w:spacing w:after="0"/>
        <w:ind w:left="0"/>
        <w:jc w:val="both"/>
      </w:pPr>
      <w:r>
        <w:rPr>
          <w:rFonts w:ascii="Times New Roman"/>
          <w:b w:val="false"/>
          <w:i w:val="false"/>
          <w:color w:val="000000"/>
          <w:sz w:val="28"/>
        </w:rPr>
        <w:t>
      2.35.  Материалдарды өңдеудің перспективалық технологиялары;</w:t>
      </w:r>
    </w:p>
    <w:bookmarkEnd w:id="365"/>
    <w:bookmarkStart w:name="z1200" w:id="366"/>
    <w:p>
      <w:pPr>
        <w:spacing w:after="0"/>
        <w:ind w:left="0"/>
        <w:jc w:val="both"/>
      </w:pPr>
      <w:r>
        <w:rPr>
          <w:rFonts w:ascii="Times New Roman"/>
          <w:b w:val="false"/>
          <w:i w:val="false"/>
          <w:color w:val="000000"/>
          <w:sz w:val="28"/>
        </w:rPr>
        <w:t>
      2.36.  Арнайы мақсаттағы полимерлер және олардың негізіндегі материалдар;</w:t>
      </w:r>
    </w:p>
    <w:bookmarkEnd w:id="366"/>
    <w:bookmarkStart w:name="z1201" w:id="367"/>
    <w:p>
      <w:pPr>
        <w:spacing w:after="0"/>
        <w:ind w:left="0"/>
        <w:jc w:val="both"/>
      </w:pPr>
      <w:r>
        <w:rPr>
          <w:rFonts w:ascii="Times New Roman"/>
          <w:b w:val="false"/>
          <w:i w:val="false"/>
          <w:color w:val="000000"/>
          <w:sz w:val="28"/>
        </w:rPr>
        <w:t>
      2.37.  Металдар мен материалдарды өңдеу;</w:t>
      </w:r>
    </w:p>
    <w:bookmarkEnd w:id="367"/>
    <w:bookmarkStart w:name="z1202" w:id="368"/>
    <w:p>
      <w:pPr>
        <w:spacing w:after="0"/>
        <w:ind w:left="0"/>
        <w:jc w:val="both"/>
      </w:pPr>
      <w:r>
        <w:rPr>
          <w:rFonts w:ascii="Times New Roman"/>
          <w:b w:val="false"/>
          <w:i w:val="false"/>
          <w:color w:val="000000"/>
          <w:sz w:val="28"/>
        </w:rPr>
        <w:t>
      2.38.  Сандық электр жүйелері: электр энергиясын өндіру, тарату және тұтыну;</w:t>
      </w:r>
    </w:p>
    <w:bookmarkEnd w:id="368"/>
    <w:bookmarkStart w:name="z1203" w:id="369"/>
    <w:p>
      <w:pPr>
        <w:spacing w:after="0"/>
        <w:ind w:left="0"/>
        <w:jc w:val="both"/>
      </w:pPr>
      <w:r>
        <w:rPr>
          <w:rFonts w:ascii="Times New Roman"/>
          <w:b w:val="false"/>
          <w:i w:val="false"/>
          <w:color w:val="000000"/>
          <w:sz w:val="28"/>
        </w:rPr>
        <w:t>
      2.39.  Химиялық технологиялар мен материалдар;</w:t>
      </w:r>
    </w:p>
    <w:bookmarkEnd w:id="369"/>
    <w:bookmarkStart w:name="z1204" w:id="370"/>
    <w:p>
      <w:pPr>
        <w:spacing w:after="0"/>
        <w:ind w:left="0"/>
        <w:jc w:val="both"/>
      </w:pPr>
      <w:r>
        <w:rPr>
          <w:rFonts w:ascii="Times New Roman"/>
          <w:b w:val="false"/>
          <w:i w:val="false"/>
          <w:color w:val="000000"/>
          <w:sz w:val="28"/>
        </w:rPr>
        <w:t>
      2.40.  Электроника және электр жабдықтары;</w:t>
      </w:r>
    </w:p>
    <w:bookmarkEnd w:id="370"/>
    <w:bookmarkStart w:name="z1205" w:id="371"/>
    <w:p>
      <w:pPr>
        <w:spacing w:after="0"/>
        <w:ind w:left="0"/>
        <w:jc w:val="both"/>
      </w:pPr>
      <w:r>
        <w:rPr>
          <w:rFonts w:ascii="Times New Roman"/>
          <w:b w:val="false"/>
          <w:i w:val="false"/>
          <w:color w:val="000000"/>
          <w:sz w:val="28"/>
        </w:rPr>
        <w:t>
      2.41.  Энергия, озық материалдар және көлік саласындағы іргелі және қолданбалы зерттеулер;</w:t>
      </w:r>
    </w:p>
    <w:bookmarkEnd w:id="371"/>
    <w:bookmarkStart w:name="z1206" w:id="372"/>
    <w:p>
      <w:pPr>
        <w:spacing w:after="0"/>
        <w:ind w:left="0"/>
        <w:jc w:val="both"/>
      </w:pPr>
      <w:r>
        <w:rPr>
          <w:rFonts w:ascii="Times New Roman"/>
          <w:b w:val="false"/>
          <w:i w:val="false"/>
          <w:color w:val="000000"/>
          <w:sz w:val="28"/>
        </w:rPr>
        <w:t>
      2.42.  Пәнаралық ғылыми зерттеулер мен әзірлемелер.</w:t>
      </w:r>
    </w:p>
    <w:bookmarkEnd w:id="372"/>
    <w:bookmarkStart w:name="z1207" w:id="373"/>
    <w:p>
      <w:pPr>
        <w:spacing w:after="0"/>
        <w:ind w:left="0"/>
        <w:jc w:val="both"/>
      </w:pPr>
      <w:r>
        <w:rPr>
          <w:rFonts w:ascii="Times New Roman"/>
          <w:b w:val="false"/>
          <w:i w:val="false"/>
          <w:color w:val="000000"/>
          <w:sz w:val="28"/>
        </w:rPr>
        <w:t>
      3. Озық өндіріс, цифрлық және ғарыштық технологиялар</w:t>
      </w:r>
    </w:p>
    <w:bookmarkEnd w:id="373"/>
    <w:bookmarkStart w:name="z1208" w:id="374"/>
    <w:p>
      <w:pPr>
        <w:spacing w:after="0"/>
        <w:ind w:left="0"/>
        <w:jc w:val="both"/>
      </w:pPr>
      <w:r>
        <w:rPr>
          <w:rFonts w:ascii="Times New Roman"/>
          <w:b w:val="false"/>
          <w:i w:val="false"/>
          <w:color w:val="000000"/>
          <w:sz w:val="28"/>
        </w:rPr>
        <w:t>
      3.1.  Ақпараттық қауіпсіздік;</w:t>
      </w:r>
    </w:p>
    <w:bookmarkEnd w:id="374"/>
    <w:bookmarkStart w:name="z1209" w:id="375"/>
    <w:p>
      <w:pPr>
        <w:spacing w:after="0"/>
        <w:ind w:left="0"/>
        <w:jc w:val="both"/>
      </w:pPr>
      <w:r>
        <w:rPr>
          <w:rFonts w:ascii="Times New Roman"/>
          <w:b w:val="false"/>
          <w:i w:val="false"/>
          <w:color w:val="000000"/>
          <w:sz w:val="28"/>
        </w:rPr>
        <w:t>
      3.2.  Қорғаныс өнеркәсібі;</w:t>
      </w:r>
    </w:p>
    <w:bookmarkEnd w:id="375"/>
    <w:bookmarkStart w:name="z1210" w:id="376"/>
    <w:p>
      <w:pPr>
        <w:spacing w:after="0"/>
        <w:ind w:left="0"/>
        <w:jc w:val="both"/>
      </w:pPr>
      <w:r>
        <w:rPr>
          <w:rFonts w:ascii="Times New Roman"/>
          <w:b w:val="false"/>
          <w:i w:val="false"/>
          <w:color w:val="000000"/>
          <w:sz w:val="28"/>
        </w:rPr>
        <w:t>
      3.3.  Электрондық өнеркәсіп және робототехника;</w:t>
      </w:r>
    </w:p>
    <w:bookmarkEnd w:id="376"/>
    <w:bookmarkStart w:name="z1211" w:id="377"/>
    <w:p>
      <w:pPr>
        <w:spacing w:after="0"/>
        <w:ind w:left="0"/>
        <w:jc w:val="both"/>
      </w:pPr>
      <w:r>
        <w:rPr>
          <w:rFonts w:ascii="Times New Roman"/>
          <w:b w:val="false"/>
          <w:i w:val="false"/>
          <w:color w:val="000000"/>
          <w:sz w:val="28"/>
        </w:rPr>
        <w:t>
      3.4.  Аэроғарыш өнеркәсібі;</w:t>
      </w:r>
    </w:p>
    <w:bookmarkEnd w:id="377"/>
    <w:bookmarkStart w:name="z1212" w:id="378"/>
    <w:p>
      <w:pPr>
        <w:spacing w:after="0"/>
        <w:ind w:left="0"/>
        <w:jc w:val="both"/>
      </w:pPr>
      <w:r>
        <w:rPr>
          <w:rFonts w:ascii="Times New Roman"/>
          <w:b w:val="false"/>
          <w:i w:val="false"/>
          <w:color w:val="000000"/>
          <w:sz w:val="28"/>
        </w:rPr>
        <w:t>
      3.5.  Жерді қашықтықтан зондтау және геоақпараттық жүйелер;</w:t>
      </w:r>
    </w:p>
    <w:bookmarkEnd w:id="378"/>
    <w:bookmarkStart w:name="z1213" w:id="379"/>
    <w:p>
      <w:pPr>
        <w:spacing w:after="0"/>
        <w:ind w:left="0"/>
        <w:jc w:val="both"/>
      </w:pPr>
      <w:r>
        <w:rPr>
          <w:rFonts w:ascii="Times New Roman"/>
          <w:b w:val="false"/>
          <w:i w:val="false"/>
          <w:color w:val="000000"/>
          <w:sz w:val="28"/>
        </w:rPr>
        <w:t>
      3.6.  Жақын және терең ғарышты игеру және зерттеу технологиялары;</w:t>
      </w:r>
    </w:p>
    <w:bookmarkEnd w:id="379"/>
    <w:bookmarkStart w:name="z1214" w:id="380"/>
    <w:p>
      <w:pPr>
        <w:spacing w:after="0"/>
        <w:ind w:left="0"/>
        <w:jc w:val="both"/>
      </w:pPr>
      <w:r>
        <w:rPr>
          <w:rFonts w:ascii="Times New Roman"/>
          <w:b w:val="false"/>
          <w:i w:val="false"/>
          <w:color w:val="000000"/>
          <w:sz w:val="28"/>
        </w:rPr>
        <w:t>
      3.7.  Ақпараттық және есептеу технологиялары;</w:t>
      </w:r>
    </w:p>
    <w:bookmarkEnd w:id="380"/>
    <w:bookmarkStart w:name="z1215" w:id="381"/>
    <w:p>
      <w:pPr>
        <w:spacing w:after="0"/>
        <w:ind w:left="0"/>
        <w:jc w:val="both"/>
      </w:pPr>
      <w:r>
        <w:rPr>
          <w:rFonts w:ascii="Times New Roman"/>
          <w:b w:val="false"/>
          <w:i w:val="false"/>
          <w:color w:val="000000"/>
          <w:sz w:val="28"/>
        </w:rPr>
        <w:t>
      3.8.  Схемотехника және жүйелік техника;</w:t>
      </w:r>
    </w:p>
    <w:bookmarkEnd w:id="381"/>
    <w:bookmarkStart w:name="z1216" w:id="382"/>
    <w:p>
      <w:pPr>
        <w:spacing w:after="0"/>
        <w:ind w:left="0"/>
        <w:jc w:val="both"/>
      </w:pPr>
      <w:r>
        <w:rPr>
          <w:rFonts w:ascii="Times New Roman"/>
          <w:b w:val="false"/>
          <w:i w:val="false"/>
          <w:color w:val="000000"/>
          <w:sz w:val="28"/>
        </w:rPr>
        <w:t>
      3.9.  Жасанды интеллект;</w:t>
      </w:r>
    </w:p>
    <w:bookmarkEnd w:id="382"/>
    <w:bookmarkStart w:name="z1217" w:id="383"/>
    <w:p>
      <w:pPr>
        <w:spacing w:after="0"/>
        <w:ind w:left="0"/>
        <w:jc w:val="both"/>
      </w:pPr>
      <w:r>
        <w:rPr>
          <w:rFonts w:ascii="Times New Roman"/>
          <w:b w:val="false"/>
          <w:i w:val="false"/>
          <w:color w:val="000000"/>
          <w:sz w:val="28"/>
        </w:rPr>
        <w:t>
      3.10.  Телекоммуникациялық технологиялар және интернет заттары;</w:t>
      </w:r>
    </w:p>
    <w:bookmarkEnd w:id="383"/>
    <w:bookmarkStart w:name="z1218" w:id="384"/>
    <w:p>
      <w:pPr>
        <w:spacing w:after="0"/>
        <w:ind w:left="0"/>
        <w:jc w:val="both"/>
      </w:pPr>
      <w:r>
        <w:rPr>
          <w:rFonts w:ascii="Times New Roman"/>
          <w:b w:val="false"/>
          <w:i w:val="false"/>
          <w:color w:val="000000"/>
          <w:sz w:val="28"/>
        </w:rPr>
        <w:t>
      3.11.  Үлкен деректер;</w:t>
      </w:r>
    </w:p>
    <w:bookmarkEnd w:id="384"/>
    <w:bookmarkStart w:name="z1219" w:id="385"/>
    <w:p>
      <w:pPr>
        <w:spacing w:after="0"/>
        <w:ind w:left="0"/>
        <w:jc w:val="both"/>
      </w:pPr>
      <w:r>
        <w:rPr>
          <w:rFonts w:ascii="Times New Roman"/>
          <w:b w:val="false"/>
          <w:i w:val="false"/>
          <w:color w:val="000000"/>
          <w:sz w:val="28"/>
        </w:rPr>
        <w:t>
      3.12.  Геодезия және картография;</w:t>
      </w:r>
    </w:p>
    <w:bookmarkEnd w:id="385"/>
    <w:bookmarkStart w:name="z1220" w:id="386"/>
    <w:p>
      <w:pPr>
        <w:spacing w:after="0"/>
        <w:ind w:left="0"/>
        <w:jc w:val="both"/>
      </w:pPr>
      <w:r>
        <w:rPr>
          <w:rFonts w:ascii="Times New Roman"/>
          <w:b w:val="false"/>
          <w:i w:val="false"/>
          <w:color w:val="000000"/>
          <w:sz w:val="28"/>
        </w:rPr>
        <w:t>
      3.13.  Пәнаралық ғылыми зерттеулер мен әзірлемелер;</w:t>
      </w:r>
    </w:p>
    <w:bookmarkEnd w:id="386"/>
    <w:bookmarkStart w:name="z1221" w:id="387"/>
    <w:p>
      <w:pPr>
        <w:spacing w:after="0"/>
        <w:ind w:left="0"/>
        <w:jc w:val="both"/>
      </w:pPr>
      <w:r>
        <w:rPr>
          <w:rFonts w:ascii="Times New Roman"/>
          <w:b w:val="false"/>
          <w:i w:val="false"/>
          <w:color w:val="000000"/>
          <w:sz w:val="28"/>
        </w:rPr>
        <w:t>
      3.14.  Тау-кен металлургия өнеркәсібі;</w:t>
      </w:r>
    </w:p>
    <w:bookmarkEnd w:id="387"/>
    <w:bookmarkStart w:name="z1222" w:id="388"/>
    <w:p>
      <w:pPr>
        <w:spacing w:after="0"/>
        <w:ind w:left="0"/>
        <w:jc w:val="both"/>
      </w:pPr>
      <w:r>
        <w:rPr>
          <w:rFonts w:ascii="Times New Roman"/>
          <w:b w:val="false"/>
          <w:i w:val="false"/>
          <w:color w:val="000000"/>
          <w:sz w:val="28"/>
        </w:rPr>
        <w:t>
      3.15.  Биоинформатика;</w:t>
      </w:r>
    </w:p>
    <w:bookmarkEnd w:id="388"/>
    <w:bookmarkStart w:name="z1223" w:id="389"/>
    <w:p>
      <w:pPr>
        <w:spacing w:after="0"/>
        <w:ind w:left="0"/>
        <w:jc w:val="both"/>
      </w:pPr>
      <w:r>
        <w:rPr>
          <w:rFonts w:ascii="Times New Roman"/>
          <w:b w:val="false"/>
          <w:i w:val="false"/>
          <w:color w:val="000000"/>
          <w:sz w:val="28"/>
        </w:rPr>
        <w:t>
      3.16.  Өнеркәсіптегі ядролық технологиялар.</w:t>
      </w:r>
    </w:p>
    <w:bookmarkEnd w:id="389"/>
    <w:bookmarkStart w:name="z1224" w:id="390"/>
    <w:p>
      <w:pPr>
        <w:spacing w:after="0"/>
        <w:ind w:left="0"/>
        <w:jc w:val="both"/>
      </w:pPr>
      <w:r>
        <w:rPr>
          <w:rFonts w:ascii="Times New Roman"/>
          <w:b w:val="false"/>
          <w:i w:val="false"/>
          <w:color w:val="000000"/>
          <w:sz w:val="28"/>
        </w:rPr>
        <w:t>
      3.17.   Озық өндіріс, цифрлық және ғарыштық технологиялар саласындағы іргелі және қолданбалы зерттеулер;</w:t>
      </w:r>
    </w:p>
    <w:bookmarkEnd w:id="390"/>
    <w:bookmarkStart w:name="z1225" w:id="391"/>
    <w:p>
      <w:pPr>
        <w:spacing w:after="0"/>
        <w:ind w:left="0"/>
        <w:jc w:val="both"/>
      </w:pPr>
      <w:r>
        <w:rPr>
          <w:rFonts w:ascii="Times New Roman"/>
          <w:b w:val="false"/>
          <w:i w:val="false"/>
          <w:color w:val="000000"/>
          <w:sz w:val="28"/>
        </w:rPr>
        <w:t>
      3.18.  Озық өндіріс, цифрлық және ғарыштық технологиялар саласындағы пәнаралық ғылыми зерттеулер.</w:t>
      </w:r>
    </w:p>
    <w:bookmarkEnd w:id="391"/>
    <w:bookmarkStart w:name="z1226" w:id="392"/>
    <w:p>
      <w:pPr>
        <w:spacing w:after="0"/>
        <w:ind w:left="0"/>
        <w:jc w:val="both"/>
      </w:pPr>
      <w:r>
        <w:rPr>
          <w:rFonts w:ascii="Times New Roman"/>
          <w:b w:val="false"/>
          <w:i w:val="false"/>
          <w:color w:val="000000"/>
          <w:sz w:val="28"/>
        </w:rPr>
        <w:t>
      4. Елдің зияткерлік әлеуеті</w:t>
      </w:r>
    </w:p>
    <w:bookmarkEnd w:id="392"/>
    <w:bookmarkStart w:name="z1227" w:id="393"/>
    <w:p>
      <w:pPr>
        <w:spacing w:after="0"/>
        <w:ind w:left="0"/>
        <w:jc w:val="both"/>
      </w:pPr>
      <w:r>
        <w:rPr>
          <w:rFonts w:ascii="Times New Roman"/>
          <w:b w:val="false"/>
          <w:i w:val="false"/>
          <w:color w:val="000000"/>
          <w:sz w:val="28"/>
        </w:rPr>
        <w:t>
      4.1. Әлеуметтік ғылымдар саласындағы іргелі және қолданбалы зерттеулер:</w:t>
      </w:r>
    </w:p>
    <w:bookmarkEnd w:id="393"/>
    <w:bookmarkStart w:name="z1228" w:id="394"/>
    <w:p>
      <w:pPr>
        <w:spacing w:after="0"/>
        <w:ind w:left="0"/>
        <w:jc w:val="both"/>
      </w:pPr>
      <w:r>
        <w:rPr>
          <w:rFonts w:ascii="Times New Roman"/>
          <w:b w:val="false"/>
          <w:i w:val="false"/>
          <w:color w:val="000000"/>
          <w:sz w:val="28"/>
        </w:rPr>
        <w:t>
      4.1.1.1. Экономикалық зерттеулер. Экономикалық саясат және қауіпсіздік;</w:t>
      </w:r>
    </w:p>
    <w:bookmarkEnd w:id="394"/>
    <w:bookmarkStart w:name="z1229" w:id="395"/>
    <w:p>
      <w:pPr>
        <w:spacing w:after="0"/>
        <w:ind w:left="0"/>
        <w:jc w:val="both"/>
      </w:pPr>
      <w:r>
        <w:rPr>
          <w:rFonts w:ascii="Times New Roman"/>
          <w:b w:val="false"/>
          <w:i w:val="false"/>
          <w:color w:val="000000"/>
          <w:sz w:val="28"/>
        </w:rPr>
        <w:t>
      4.1.1.2. Демография және көші-қон. Өмір сапасы және адами капитал. Ұйымдастыру және еңбек қауіпсіздігі. Әлеуметтік-экономикалық теңсіздік, жұмыспен қамту және жұмыссыздық, еңбекті ғылыми ұйымдастыру;</w:t>
      </w:r>
    </w:p>
    <w:bookmarkEnd w:id="395"/>
    <w:bookmarkStart w:name="z1230" w:id="396"/>
    <w:p>
      <w:pPr>
        <w:spacing w:after="0"/>
        <w:ind w:left="0"/>
        <w:jc w:val="both"/>
      </w:pPr>
      <w:r>
        <w:rPr>
          <w:rFonts w:ascii="Times New Roman"/>
          <w:b w:val="false"/>
          <w:i w:val="false"/>
          <w:color w:val="000000"/>
          <w:sz w:val="28"/>
        </w:rPr>
        <w:t>
      4.1.1.3. Елдің кадрлық әлеуетін дамыту;</w:t>
      </w:r>
    </w:p>
    <w:bookmarkEnd w:id="396"/>
    <w:bookmarkStart w:name="z1231" w:id="397"/>
    <w:p>
      <w:pPr>
        <w:spacing w:after="0"/>
        <w:ind w:left="0"/>
        <w:jc w:val="both"/>
      </w:pPr>
      <w:r>
        <w:rPr>
          <w:rFonts w:ascii="Times New Roman"/>
          <w:b w:val="false"/>
          <w:i w:val="false"/>
          <w:color w:val="000000"/>
          <w:sz w:val="28"/>
        </w:rPr>
        <w:t>
      4.1.1.4. Әлеуметтік және саясаттану зерттеулері. Геосаясат және халықаралық қатынастар;</w:t>
      </w:r>
    </w:p>
    <w:bookmarkEnd w:id="397"/>
    <w:bookmarkStart w:name="z1232" w:id="398"/>
    <w:p>
      <w:pPr>
        <w:spacing w:after="0"/>
        <w:ind w:left="0"/>
        <w:jc w:val="both"/>
      </w:pPr>
      <w:r>
        <w:rPr>
          <w:rFonts w:ascii="Times New Roman"/>
          <w:b w:val="false"/>
          <w:i w:val="false"/>
          <w:color w:val="000000"/>
          <w:sz w:val="28"/>
        </w:rPr>
        <w:t>
      4.1.1.5. Мемлекеттік басқару. Құқықтық жүйе, құқықтық реформалар, халықаралық құқықтық тәртіп;</w:t>
      </w:r>
    </w:p>
    <w:bookmarkEnd w:id="398"/>
    <w:bookmarkStart w:name="z1233" w:id="399"/>
    <w:p>
      <w:pPr>
        <w:spacing w:after="0"/>
        <w:ind w:left="0"/>
        <w:jc w:val="both"/>
      </w:pPr>
      <w:r>
        <w:rPr>
          <w:rFonts w:ascii="Times New Roman"/>
          <w:b w:val="false"/>
          <w:i w:val="false"/>
          <w:color w:val="000000"/>
          <w:sz w:val="28"/>
        </w:rPr>
        <w:t>
      4.1.1.6. Психология саласындағы зерттеулер: теория және практика;</w:t>
      </w:r>
    </w:p>
    <w:bookmarkEnd w:id="399"/>
    <w:bookmarkStart w:name="z1234" w:id="400"/>
    <w:p>
      <w:pPr>
        <w:spacing w:after="0"/>
        <w:ind w:left="0"/>
        <w:jc w:val="both"/>
      </w:pPr>
      <w:r>
        <w:rPr>
          <w:rFonts w:ascii="Times New Roman"/>
          <w:b w:val="false"/>
          <w:i w:val="false"/>
          <w:color w:val="000000"/>
          <w:sz w:val="28"/>
        </w:rPr>
        <w:t>
      4.1.1.7. Мемлекеттің, экономиканың және қоғамның құрылымдық-технологиялық жаңғыртылуы және орнықты аумақтық-кеңістіктік дамуы;</w:t>
      </w:r>
    </w:p>
    <w:bookmarkEnd w:id="400"/>
    <w:bookmarkStart w:name="z1235" w:id="401"/>
    <w:p>
      <w:pPr>
        <w:spacing w:after="0"/>
        <w:ind w:left="0"/>
        <w:jc w:val="both"/>
      </w:pPr>
      <w:r>
        <w:rPr>
          <w:rFonts w:ascii="Times New Roman"/>
          <w:b w:val="false"/>
          <w:i w:val="false"/>
          <w:color w:val="000000"/>
          <w:sz w:val="28"/>
        </w:rPr>
        <w:t>
      4.2. Гуманитарлық ғылымдар саласындағы іргелі және қолданбалы зерттеулер:</w:t>
      </w:r>
    </w:p>
    <w:bookmarkEnd w:id="401"/>
    <w:bookmarkStart w:name="z1236" w:id="402"/>
    <w:p>
      <w:pPr>
        <w:spacing w:after="0"/>
        <w:ind w:left="0"/>
        <w:jc w:val="both"/>
      </w:pPr>
      <w:r>
        <w:rPr>
          <w:rFonts w:ascii="Times New Roman"/>
          <w:b w:val="false"/>
          <w:i w:val="false"/>
          <w:color w:val="000000"/>
          <w:sz w:val="28"/>
        </w:rPr>
        <w:t>
      4.2.2.1. Жаңа гуманитарлық білім. Философиялық және дінтану зерттеулері;</w:t>
      </w:r>
    </w:p>
    <w:bookmarkEnd w:id="402"/>
    <w:bookmarkStart w:name="z1237" w:id="403"/>
    <w:p>
      <w:pPr>
        <w:spacing w:after="0"/>
        <w:ind w:left="0"/>
        <w:jc w:val="both"/>
      </w:pPr>
      <w:r>
        <w:rPr>
          <w:rFonts w:ascii="Times New Roman"/>
          <w:b w:val="false"/>
          <w:i w:val="false"/>
          <w:color w:val="000000"/>
          <w:sz w:val="28"/>
        </w:rPr>
        <w:t>
      4.2.2.2. Қазақстанның ежелгі, ортағасырлық, жаңа және жаңа тарихының өзекті мәселелері;</w:t>
      </w:r>
    </w:p>
    <w:bookmarkEnd w:id="403"/>
    <w:bookmarkStart w:name="z1238" w:id="404"/>
    <w:p>
      <w:pPr>
        <w:spacing w:after="0"/>
        <w:ind w:left="0"/>
        <w:jc w:val="both"/>
      </w:pPr>
      <w:r>
        <w:rPr>
          <w:rFonts w:ascii="Times New Roman"/>
          <w:b w:val="false"/>
          <w:i w:val="false"/>
          <w:color w:val="000000"/>
          <w:sz w:val="28"/>
        </w:rPr>
        <w:t>
      4.2.2.3. Археология мен этнологияның өзекті мәселелері;</w:t>
      </w:r>
    </w:p>
    <w:bookmarkEnd w:id="404"/>
    <w:bookmarkStart w:name="z1239" w:id="405"/>
    <w:p>
      <w:pPr>
        <w:spacing w:after="0"/>
        <w:ind w:left="0"/>
        <w:jc w:val="both"/>
      </w:pPr>
      <w:r>
        <w:rPr>
          <w:rFonts w:ascii="Times New Roman"/>
          <w:b w:val="false"/>
          <w:i w:val="false"/>
          <w:color w:val="000000"/>
          <w:sz w:val="28"/>
        </w:rPr>
        <w:t>
      4.2.2.4. Қазақстанның рухани храмдары. Қазақстанның киелі географиясы. Өлкетану;</w:t>
      </w:r>
    </w:p>
    <w:bookmarkEnd w:id="405"/>
    <w:bookmarkStart w:name="z1240" w:id="406"/>
    <w:p>
      <w:pPr>
        <w:spacing w:after="0"/>
        <w:ind w:left="0"/>
        <w:jc w:val="both"/>
      </w:pPr>
      <w:r>
        <w:rPr>
          <w:rFonts w:ascii="Times New Roman"/>
          <w:b w:val="false"/>
          <w:i w:val="false"/>
          <w:color w:val="000000"/>
          <w:sz w:val="28"/>
        </w:rPr>
        <w:t>
      4.2.2.5. Лингвистика, әдебиеттану және фольклортану;</w:t>
      </w:r>
    </w:p>
    <w:bookmarkEnd w:id="406"/>
    <w:bookmarkStart w:name="z1241" w:id="407"/>
    <w:p>
      <w:pPr>
        <w:spacing w:after="0"/>
        <w:ind w:left="0"/>
        <w:jc w:val="both"/>
      </w:pPr>
      <w:r>
        <w:rPr>
          <w:rFonts w:ascii="Times New Roman"/>
          <w:b w:val="false"/>
          <w:i w:val="false"/>
          <w:color w:val="000000"/>
          <w:sz w:val="28"/>
        </w:rPr>
        <w:t xml:space="preserve">
      4.2.2.6. Журналистика және бұқаралық ақпарат құралдары; </w:t>
      </w:r>
    </w:p>
    <w:bookmarkEnd w:id="407"/>
    <w:bookmarkStart w:name="z1242" w:id="408"/>
    <w:p>
      <w:pPr>
        <w:spacing w:after="0"/>
        <w:ind w:left="0"/>
        <w:jc w:val="both"/>
      </w:pPr>
      <w:r>
        <w:rPr>
          <w:rFonts w:ascii="Times New Roman"/>
          <w:b w:val="false"/>
          <w:i w:val="false"/>
          <w:color w:val="000000"/>
          <w:sz w:val="28"/>
        </w:rPr>
        <w:t>
      4.2.2.7. Жалпы тарих пен халықаралық қатынастардың өзекті мәселелері;</w:t>
      </w:r>
    </w:p>
    <w:bookmarkEnd w:id="408"/>
    <w:bookmarkStart w:name="z1243" w:id="409"/>
    <w:p>
      <w:pPr>
        <w:spacing w:after="0"/>
        <w:ind w:left="0"/>
        <w:jc w:val="both"/>
      </w:pPr>
      <w:r>
        <w:rPr>
          <w:rFonts w:ascii="Times New Roman"/>
          <w:b w:val="false"/>
          <w:i w:val="false"/>
          <w:color w:val="000000"/>
          <w:sz w:val="28"/>
        </w:rPr>
        <w:t>
      4.2.2.8. Мәдениет және өнер саласындағы пәнаралық зерттеулер. Қазақстанның креативті индустриялары;</w:t>
      </w:r>
    </w:p>
    <w:bookmarkEnd w:id="409"/>
    <w:bookmarkStart w:name="z1244" w:id="410"/>
    <w:p>
      <w:pPr>
        <w:spacing w:after="0"/>
        <w:ind w:left="0"/>
        <w:jc w:val="both"/>
      </w:pPr>
      <w:r>
        <w:rPr>
          <w:rFonts w:ascii="Times New Roman"/>
          <w:b w:val="false"/>
          <w:i w:val="false"/>
          <w:color w:val="000000"/>
          <w:sz w:val="28"/>
        </w:rPr>
        <w:t>
      4.2.2.9. Әлеуметтік гуманитарлық саладағы ақпараттық және цифрлық технологиялар;</w:t>
      </w:r>
    </w:p>
    <w:bookmarkEnd w:id="410"/>
    <w:bookmarkStart w:name="z1245" w:id="411"/>
    <w:p>
      <w:pPr>
        <w:spacing w:after="0"/>
        <w:ind w:left="0"/>
        <w:jc w:val="both"/>
      </w:pPr>
      <w:r>
        <w:rPr>
          <w:rFonts w:ascii="Times New Roman"/>
          <w:b w:val="false"/>
          <w:i w:val="false"/>
          <w:color w:val="000000"/>
          <w:sz w:val="28"/>
        </w:rPr>
        <w:t>
      4.2.2.10. Қазақстандық қоғамның рухани жаңғыруы;</w:t>
      </w:r>
    </w:p>
    <w:bookmarkEnd w:id="411"/>
    <w:bookmarkStart w:name="z1246" w:id="412"/>
    <w:p>
      <w:pPr>
        <w:spacing w:after="0"/>
        <w:ind w:left="0"/>
        <w:jc w:val="both"/>
      </w:pPr>
      <w:r>
        <w:rPr>
          <w:rFonts w:ascii="Times New Roman"/>
          <w:b w:val="false"/>
          <w:i w:val="false"/>
          <w:color w:val="000000"/>
          <w:sz w:val="28"/>
        </w:rPr>
        <w:t>
      4.2.2.11. Гуманитарлық аспектілерді зерделеу және қазақстандық қоғамның тұрақты дамуының идеялық платформасын қалыптастыру;</w:t>
      </w:r>
    </w:p>
    <w:bookmarkEnd w:id="412"/>
    <w:bookmarkStart w:name="z1247" w:id="413"/>
    <w:p>
      <w:pPr>
        <w:spacing w:after="0"/>
        <w:ind w:left="0"/>
        <w:jc w:val="both"/>
      </w:pPr>
      <w:r>
        <w:rPr>
          <w:rFonts w:ascii="Times New Roman"/>
          <w:b w:val="false"/>
          <w:i w:val="false"/>
          <w:color w:val="000000"/>
          <w:sz w:val="28"/>
        </w:rPr>
        <w:t>
      4.2.2.12. Жалпыұлттық бірлік, дәстүрлер мен діндердің диалогы;</w:t>
      </w:r>
    </w:p>
    <w:bookmarkEnd w:id="413"/>
    <w:bookmarkStart w:name="z1248" w:id="414"/>
    <w:p>
      <w:pPr>
        <w:spacing w:after="0"/>
        <w:ind w:left="0"/>
        <w:jc w:val="both"/>
      </w:pPr>
      <w:r>
        <w:rPr>
          <w:rFonts w:ascii="Times New Roman"/>
          <w:b w:val="false"/>
          <w:i w:val="false"/>
          <w:color w:val="000000"/>
          <w:sz w:val="28"/>
        </w:rPr>
        <w:t>
      4.2.2.13. Әлеуметтік-гуманитарлық саладағы цифрландыру. Ақпараттық қоғам. Білімді цифрландыру. Сандық кеңістік. Ақпараттық кеңістіктегі адам;</w:t>
      </w:r>
    </w:p>
    <w:bookmarkEnd w:id="414"/>
    <w:bookmarkStart w:name="z1249" w:id="415"/>
    <w:p>
      <w:pPr>
        <w:spacing w:after="0"/>
        <w:ind w:left="0"/>
        <w:jc w:val="both"/>
      </w:pPr>
      <w:r>
        <w:rPr>
          <w:rFonts w:ascii="Times New Roman"/>
          <w:b w:val="false"/>
          <w:i w:val="false"/>
          <w:color w:val="000000"/>
          <w:sz w:val="28"/>
        </w:rPr>
        <w:t>
      4.2.2.14. Қазіргі тіл білімінің өзекті мәселелерін зерттеу: бейне лингвистикадағы ауызша ғылыми парадигма. Мемлекеттік тілді цифрландыру, латын әліпбиі негізінде қазақ тілін реформалау.</w:t>
      </w:r>
    </w:p>
    <w:bookmarkEnd w:id="415"/>
    <w:bookmarkStart w:name="z1250" w:id="416"/>
    <w:p>
      <w:pPr>
        <w:spacing w:after="0"/>
        <w:ind w:left="0"/>
        <w:jc w:val="both"/>
      </w:pPr>
      <w:r>
        <w:rPr>
          <w:rFonts w:ascii="Times New Roman"/>
          <w:b w:val="false"/>
          <w:i w:val="false"/>
          <w:color w:val="000000"/>
          <w:sz w:val="28"/>
        </w:rPr>
        <w:t>
      4.3. Әлеуметтік-гуманитарлық ғылымдар саласындағы пәнаралық зерттеулер мен әзірлемелер.</w:t>
      </w:r>
    </w:p>
    <w:bookmarkEnd w:id="416"/>
    <w:bookmarkStart w:name="z1251" w:id="417"/>
    <w:p>
      <w:pPr>
        <w:spacing w:after="0"/>
        <w:ind w:left="0"/>
        <w:jc w:val="both"/>
      </w:pPr>
      <w:r>
        <w:rPr>
          <w:rFonts w:ascii="Times New Roman"/>
          <w:b w:val="false"/>
          <w:i w:val="false"/>
          <w:color w:val="000000"/>
          <w:sz w:val="28"/>
        </w:rPr>
        <w:t>
      4.4. Білім және ғылым саласындағы іргелі және қолданбалы зерттеулер:</w:t>
      </w:r>
    </w:p>
    <w:bookmarkEnd w:id="417"/>
    <w:bookmarkStart w:name="z1252" w:id="418"/>
    <w:p>
      <w:pPr>
        <w:spacing w:after="0"/>
        <w:ind w:left="0"/>
        <w:jc w:val="both"/>
      </w:pPr>
      <w:r>
        <w:rPr>
          <w:rFonts w:ascii="Times New Roman"/>
          <w:b w:val="false"/>
          <w:i w:val="false"/>
          <w:color w:val="000000"/>
          <w:sz w:val="28"/>
        </w:rPr>
        <w:t>
      4.4.4.1. Жоғары және жоғары оқу орнынан кейінгі білім берудің өзекті мәселелері;</w:t>
      </w:r>
    </w:p>
    <w:bookmarkEnd w:id="418"/>
    <w:bookmarkStart w:name="z1253" w:id="419"/>
    <w:p>
      <w:pPr>
        <w:spacing w:after="0"/>
        <w:ind w:left="0"/>
        <w:jc w:val="both"/>
      </w:pPr>
      <w:r>
        <w:rPr>
          <w:rFonts w:ascii="Times New Roman"/>
          <w:b w:val="false"/>
          <w:i w:val="false"/>
          <w:color w:val="000000"/>
          <w:sz w:val="28"/>
        </w:rPr>
        <w:t>
      4.4.4.2. Білім беруді жаһандандыру саласындағы инновациялық технологиялар;</w:t>
      </w:r>
    </w:p>
    <w:bookmarkEnd w:id="419"/>
    <w:bookmarkStart w:name="z1254" w:id="420"/>
    <w:p>
      <w:pPr>
        <w:spacing w:after="0"/>
        <w:ind w:left="0"/>
        <w:jc w:val="both"/>
      </w:pPr>
      <w:r>
        <w:rPr>
          <w:rFonts w:ascii="Times New Roman"/>
          <w:b w:val="false"/>
          <w:i w:val="false"/>
          <w:color w:val="000000"/>
          <w:sz w:val="28"/>
        </w:rPr>
        <w:t>
      4.4.4.3. Мектепке дейінгі және бастауыш білім беру саласындағы зерттеулер;</w:t>
      </w:r>
    </w:p>
    <w:bookmarkEnd w:id="420"/>
    <w:bookmarkStart w:name="z1255" w:id="421"/>
    <w:p>
      <w:pPr>
        <w:spacing w:after="0"/>
        <w:ind w:left="0"/>
        <w:jc w:val="both"/>
      </w:pPr>
      <w:r>
        <w:rPr>
          <w:rFonts w:ascii="Times New Roman"/>
          <w:b w:val="false"/>
          <w:i w:val="false"/>
          <w:color w:val="000000"/>
          <w:sz w:val="28"/>
        </w:rPr>
        <w:t>
      4.4.4.4. Балалардың ерте дамыту;</w:t>
      </w:r>
    </w:p>
    <w:bookmarkEnd w:id="421"/>
    <w:bookmarkStart w:name="z1256" w:id="422"/>
    <w:p>
      <w:pPr>
        <w:spacing w:after="0"/>
        <w:ind w:left="0"/>
        <w:jc w:val="both"/>
      </w:pPr>
      <w:r>
        <w:rPr>
          <w:rFonts w:ascii="Times New Roman"/>
          <w:b w:val="false"/>
          <w:i w:val="false"/>
          <w:color w:val="000000"/>
          <w:sz w:val="28"/>
        </w:rPr>
        <w:t>
      4.4.4.5. Орта және кәсіптік-техникалық білім берудің өзекті мәселелері;</w:t>
      </w:r>
    </w:p>
    <w:bookmarkEnd w:id="422"/>
    <w:bookmarkStart w:name="z1257" w:id="423"/>
    <w:p>
      <w:pPr>
        <w:spacing w:after="0"/>
        <w:ind w:left="0"/>
        <w:jc w:val="both"/>
      </w:pPr>
      <w:r>
        <w:rPr>
          <w:rFonts w:ascii="Times New Roman"/>
          <w:b w:val="false"/>
          <w:i w:val="false"/>
          <w:color w:val="000000"/>
          <w:sz w:val="28"/>
        </w:rPr>
        <w:t>
      4.4.4.6. Білім беруді цифрландырудың өзекті мәселелері;</w:t>
      </w:r>
    </w:p>
    <w:bookmarkEnd w:id="423"/>
    <w:bookmarkStart w:name="z1258" w:id="424"/>
    <w:p>
      <w:pPr>
        <w:spacing w:after="0"/>
        <w:ind w:left="0"/>
        <w:jc w:val="both"/>
      </w:pPr>
      <w:r>
        <w:rPr>
          <w:rFonts w:ascii="Times New Roman"/>
          <w:b w:val="false"/>
          <w:i w:val="false"/>
          <w:color w:val="000000"/>
          <w:sz w:val="28"/>
        </w:rPr>
        <w:t>
      4.4.4.7. Дене шынықтыру және спорт саласындағы зерттеулер;</w:t>
      </w:r>
    </w:p>
    <w:bookmarkEnd w:id="424"/>
    <w:bookmarkStart w:name="z1259" w:id="425"/>
    <w:p>
      <w:pPr>
        <w:spacing w:after="0"/>
        <w:ind w:left="0"/>
        <w:jc w:val="both"/>
      </w:pPr>
      <w:r>
        <w:rPr>
          <w:rFonts w:ascii="Times New Roman"/>
          <w:b w:val="false"/>
          <w:i w:val="false"/>
          <w:color w:val="000000"/>
          <w:sz w:val="28"/>
        </w:rPr>
        <w:t>
      4.4.4.8. Арнайы және инклюзивті білім беру саласындағы өзекті мәселелер;</w:t>
      </w:r>
    </w:p>
    <w:bookmarkEnd w:id="425"/>
    <w:bookmarkStart w:name="z1260" w:id="426"/>
    <w:p>
      <w:pPr>
        <w:spacing w:after="0"/>
        <w:ind w:left="0"/>
        <w:jc w:val="both"/>
      </w:pPr>
      <w:r>
        <w:rPr>
          <w:rFonts w:ascii="Times New Roman"/>
          <w:b w:val="false"/>
          <w:i w:val="false"/>
          <w:color w:val="000000"/>
          <w:sz w:val="28"/>
        </w:rPr>
        <w:t>
      4.4.4.9. Үздіксіз білім беру мәселелері;</w:t>
      </w:r>
    </w:p>
    <w:bookmarkEnd w:id="426"/>
    <w:bookmarkStart w:name="z1261" w:id="427"/>
    <w:p>
      <w:pPr>
        <w:spacing w:after="0"/>
        <w:ind w:left="0"/>
        <w:jc w:val="both"/>
      </w:pPr>
      <w:r>
        <w:rPr>
          <w:rFonts w:ascii="Times New Roman"/>
          <w:b w:val="false"/>
          <w:i w:val="false"/>
          <w:color w:val="000000"/>
          <w:sz w:val="28"/>
        </w:rPr>
        <w:t>
      4.4.4.10. Ғылым саласындағы дамудың өзекті мәселелері.</w:t>
      </w:r>
    </w:p>
    <w:bookmarkEnd w:id="427"/>
    <w:bookmarkStart w:name="z1262" w:id="428"/>
    <w:p>
      <w:pPr>
        <w:spacing w:after="0"/>
        <w:ind w:left="0"/>
        <w:jc w:val="both"/>
      </w:pPr>
      <w:r>
        <w:rPr>
          <w:rFonts w:ascii="Times New Roman"/>
          <w:b w:val="false"/>
          <w:i w:val="false"/>
          <w:color w:val="000000"/>
          <w:sz w:val="28"/>
        </w:rPr>
        <w:t>
      4.5. Математика, механика, астрономия, физика, химия, биология, информатика және география саласындағы іргелі және қолданбалы зерттеулер.</w:t>
      </w:r>
    </w:p>
    <w:bookmarkEnd w:id="428"/>
    <w:bookmarkStart w:name="z1263" w:id="429"/>
    <w:p>
      <w:pPr>
        <w:spacing w:after="0"/>
        <w:ind w:left="0"/>
        <w:jc w:val="both"/>
      </w:pPr>
      <w:r>
        <w:rPr>
          <w:rFonts w:ascii="Times New Roman"/>
          <w:b w:val="false"/>
          <w:i w:val="false"/>
          <w:color w:val="000000"/>
          <w:sz w:val="28"/>
        </w:rPr>
        <w:t>
      5. Өмір және денсаулық туралы ғылым</w:t>
      </w:r>
    </w:p>
    <w:bookmarkEnd w:id="429"/>
    <w:bookmarkStart w:name="z1264" w:id="430"/>
    <w:p>
      <w:pPr>
        <w:spacing w:after="0"/>
        <w:ind w:left="0"/>
        <w:jc w:val="both"/>
      </w:pPr>
      <w:r>
        <w:rPr>
          <w:rFonts w:ascii="Times New Roman"/>
          <w:b w:val="false"/>
          <w:i w:val="false"/>
          <w:color w:val="000000"/>
          <w:sz w:val="28"/>
        </w:rPr>
        <w:t>
      5.1. Эпидемиология және халықтың денсаулығын қорғау саласындағы зерттеулер;</w:t>
      </w:r>
    </w:p>
    <w:bookmarkEnd w:id="430"/>
    <w:bookmarkStart w:name="z1265" w:id="431"/>
    <w:p>
      <w:pPr>
        <w:spacing w:after="0"/>
        <w:ind w:left="0"/>
        <w:jc w:val="both"/>
      </w:pPr>
      <w:r>
        <w:rPr>
          <w:rFonts w:ascii="Times New Roman"/>
          <w:b w:val="false"/>
          <w:i w:val="false"/>
          <w:color w:val="000000"/>
          <w:sz w:val="28"/>
        </w:rPr>
        <w:t>
      5.2. Өмір туралы ғылымдар мен денсаулық сақтау саласындағы биотехнология және биоинформатика;</w:t>
      </w:r>
    </w:p>
    <w:bookmarkEnd w:id="431"/>
    <w:bookmarkStart w:name="z1266" w:id="432"/>
    <w:p>
      <w:pPr>
        <w:spacing w:after="0"/>
        <w:ind w:left="0"/>
        <w:jc w:val="both"/>
      </w:pPr>
      <w:r>
        <w:rPr>
          <w:rFonts w:ascii="Times New Roman"/>
          <w:b w:val="false"/>
          <w:i w:val="false"/>
          <w:color w:val="000000"/>
          <w:sz w:val="28"/>
        </w:rPr>
        <w:t>
      5.3. Гендік инженерия және жасушалық технологиялар;</w:t>
      </w:r>
    </w:p>
    <w:bookmarkEnd w:id="432"/>
    <w:bookmarkStart w:name="z1267" w:id="433"/>
    <w:p>
      <w:pPr>
        <w:spacing w:after="0"/>
        <w:ind w:left="0"/>
        <w:jc w:val="both"/>
      </w:pPr>
      <w:r>
        <w:rPr>
          <w:rFonts w:ascii="Times New Roman"/>
          <w:b w:val="false"/>
          <w:i w:val="false"/>
          <w:color w:val="000000"/>
          <w:sz w:val="28"/>
        </w:rPr>
        <w:t>
      5.4. Медицина және геронтология саласындағы іргелі және қолданбалы зерттеулер;</w:t>
      </w:r>
    </w:p>
    <w:bookmarkEnd w:id="433"/>
    <w:bookmarkStart w:name="z1268" w:id="434"/>
    <w:p>
      <w:pPr>
        <w:spacing w:after="0"/>
        <w:ind w:left="0"/>
        <w:jc w:val="both"/>
      </w:pPr>
      <w:r>
        <w:rPr>
          <w:rFonts w:ascii="Times New Roman"/>
          <w:b w:val="false"/>
          <w:i w:val="false"/>
          <w:color w:val="000000"/>
          <w:sz w:val="28"/>
        </w:rPr>
        <w:t>
      5.5. Медицина және денсаулық сақтау саласындағы озық зерттеулер;</w:t>
      </w:r>
    </w:p>
    <w:bookmarkEnd w:id="434"/>
    <w:bookmarkStart w:name="z1269" w:id="435"/>
    <w:p>
      <w:pPr>
        <w:spacing w:after="0"/>
        <w:ind w:left="0"/>
        <w:jc w:val="both"/>
      </w:pPr>
      <w:r>
        <w:rPr>
          <w:rFonts w:ascii="Times New Roman"/>
          <w:b w:val="false"/>
          <w:i w:val="false"/>
          <w:color w:val="000000"/>
          <w:sz w:val="28"/>
        </w:rPr>
        <w:t>
      5.6. Фармация, биологиялық белсенді заттар, биологиялық және медициналық препараттар;</w:t>
      </w:r>
    </w:p>
    <w:bookmarkEnd w:id="435"/>
    <w:bookmarkStart w:name="z1270" w:id="436"/>
    <w:p>
      <w:pPr>
        <w:spacing w:after="0"/>
        <w:ind w:left="0"/>
        <w:jc w:val="both"/>
      </w:pPr>
      <w:r>
        <w:rPr>
          <w:rFonts w:ascii="Times New Roman"/>
          <w:b w:val="false"/>
          <w:i w:val="false"/>
          <w:color w:val="000000"/>
          <w:sz w:val="28"/>
        </w:rPr>
        <w:t>
      5.7. Медицина және биология саласындағы молекулалық-генетикалық және мультиомдық зерттеулер;</w:t>
      </w:r>
    </w:p>
    <w:bookmarkEnd w:id="436"/>
    <w:bookmarkStart w:name="z1271" w:id="437"/>
    <w:p>
      <w:pPr>
        <w:spacing w:after="0"/>
        <w:ind w:left="0"/>
        <w:jc w:val="both"/>
      </w:pPr>
      <w:r>
        <w:rPr>
          <w:rFonts w:ascii="Times New Roman"/>
          <w:b w:val="false"/>
          <w:i w:val="false"/>
          <w:color w:val="000000"/>
          <w:sz w:val="28"/>
        </w:rPr>
        <w:t>
      5.8. Нейроғылым;</w:t>
      </w:r>
    </w:p>
    <w:bookmarkEnd w:id="437"/>
    <w:bookmarkStart w:name="z1272" w:id="438"/>
    <w:p>
      <w:pPr>
        <w:spacing w:after="0"/>
        <w:ind w:left="0"/>
        <w:jc w:val="both"/>
      </w:pPr>
      <w:r>
        <w:rPr>
          <w:rFonts w:ascii="Times New Roman"/>
          <w:b w:val="false"/>
          <w:i w:val="false"/>
          <w:color w:val="000000"/>
          <w:sz w:val="28"/>
        </w:rPr>
        <w:t>
      5.9. Биологиялық әртүрлілік саласындағы іргелі және қолданбалы зерттеулер;</w:t>
      </w:r>
    </w:p>
    <w:bookmarkEnd w:id="438"/>
    <w:bookmarkStart w:name="z1273" w:id="439"/>
    <w:p>
      <w:pPr>
        <w:spacing w:after="0"/>
        <w:ind w:left="0"/>
        <w:jc w:val="both"/>
      </w:pPr>
      <w:r>
        <w:rPr>
          <w:rFonts w:ascii="Times New Roman"/>
          <w:b w:val="false"/>
          <w:i w:val="false"/>
          <w:color w:val="000000"/>
          <w:sz w:val="28"/>
        </w:rPr>
        <w:t>
      5.10. Пәнаралық ғылыми зерттеулер мен әзірлемелер.</w:t>
      </w:r>
    </w:p>
    <w:bookmarkEnd w:id="439"/>
    <w:bookmarkStart w:name="z1274" w:id="440"/>
    <w:p>
      <w:pPr>
        <w:spacing w:after="0"/>
        <w:ind w:left="0"/>
        <w:jc w:val="both"/>
      </w:pPr>
      <w:r>
        <w:rPr>
          <w:rFonts w:ascii="Times New Roman"/>
          <w:b w:val="false"/>
          <w:i w:val="false"/>
          <w:color w:val="000000"/>
          <w:sz w:val="28"/>
        </w:rPr>
        <w:t>
      6. Агроөнеркәсіптік кешенді тұрақты дамыту</w:t>
      </w:r>
    </w:p>
    <w:bookmarkEnd w:id="440"/>
    <w:bookmarkStart w:name="z1275" w:id="441"/>
    <w:p>
      <w:pPr>
        <w:spacing w:after="0"/>
        <w:ind w:left="0"/>
        <w:jc w:val="both"/>
      </w:pPr>
      <w:r>
        <w:rPr>
          <w:rFonts w:ascii="Times New Roman"/>
          <w:b w:val="false"/>
          <w:i w:val="false"/>
          <w:color w:val="000000"/>
          <w:sz w:val="28"/>
        </w:rPr>
        <w:t>
      6.1.  Ветеринария;</w:t>
      </w:r>
    </w:p>
    <w:bookmarkEnd w:id="441"/>
    <w:bookmarkStart w:name="z1276" w:id="442"/>
    <w:p>
      <w:pPr>
        <w:spacing w:after="0"/>
        <w:ind w:left="0"/>
        <w:jc w:val="both"/>
      </w:pPr>
      <w:r>
        <w:rPr>
          <w:rFonts w:ascii="Times New Roman"/>
          <w:b w:val="false"/>
          <w:i w:val="false"/>
          <w:color w:val="000000"/>
          <w:sz w:val="28"/>
        </w:rPr>
        <w:t>
      6.2.  Фитосанитария;</w:t>
      </w:r>
    </w:p>
    <w:bookmarkEnd w:id="442"/>
    <w:bookmarkStart w:name="z1277" w:id="443"/>
    <w:p>
      <w:pPr>
        <w:spacing w:after="0"/>
        <w:ind w:left="0"/>
        <w:jc w:val="both"/>
      </w:pPr>
      <w:r>
        <w:rPr>
          <w:rFonts w:ascii="Times New Roman"/>
          <w:b w:val="false"/>
          <w:i w:val="false"/>
          <w:color w:val="000000"/>
          <w:sz w:val="28"/>
        </w:rPr>
        <w:t>
      6.3.  Агроөнеркәсіптік кешендегі биотехнология және гендік инженерия;</w:t>
      </w:r>
    </w:p>
    <w:bookmarkEnd w:id="443"/>
    <w:bookmarkStart w:name="z1278" w:id="444"/>
    <w:p>
      <w:pPr>
        <w:spacing w:after="0"/>
        <w:ind w:left="0"/>
        <w:jc w:val="both"/>
      </w:pPr>
      <w:r>
        <w:rPr>
          <w:rFonts w:ascii="Times New Roman"/>
          <w:b w:val="false"/>
          <w:i w:val="false"/>
          <w:color w:val="000000"/>
          <w:sz w:val="28"/>
        </w:rPr>
        <w:t>
      6.4.  Агроөнеркәсіптік кешен жүйесіндегі биоинформатика және цифрландыру;</w:t>
      </w:r>
    </w:p>
    <w:bookmarkEnd w:id="444"/>
    <w:bookmarkStart w:name="z1279" w:id="445"/>
    <w:p>
      <w:pPr>
        <w:spacing w:after="0"/>
        <w:ind w:left="0"/>
        <w:jc w:val="both"/>
      </w:pPr>
      <w:r>
        <w:rPr>
          <w:rFonts w:ascii="Times New Roman"/>
          <w:b w:val="false"/>
          <w:i w:val="false"/>
          <w:color w:val="000000"/>
          <w:sz w:val="28"/>
        </w:rPr>
        <w:t>
      6.5.  Қарқынды мал шаруашылығы;</w:t>
      </w:r>
    </w:p>
    <w:bookmarkEnd w:id="445"/>
    <w:bookmarkStart w:name="z1280" w:id="446"/>
    <w:p>
      <w:pPr>
        <w:spacing w:after="0"/>
        <w:ind w:left="0"/>
        <w:jc w:val="both"/>
      </w:pPr>
      <w:r>
        <w:rPr>
          <w:rFonts w:ascii="Times New Roman"/>
          <w:b w:val="false"/>
          <w:i w:val="false"/>
          <w:color w:val="000000"/>
          <w:sz w:val="28"/>
        </w:rPr>
        <w:t>
      6.6.  Қарқынды егіншілік және өсімдік шаруашылығы;</w:t>
      </w:r>
    </w:p>
    <w:bookmarkEnd w:id="446"/>
    <w:bookmarkStart w:name="z1281" w:id="447"/>
    <w:p>
      <w:pPr>
        <w:spacing w:after="0"/>
        <w:ind w:left="0"/>
        <w:jc w:val="both"/>
      </w:pPr>
      <w:r>
        <w:rPr>
          <w:rFonts w:ascii="Times New Roman"/>
          <w:b w:val="false"/>
          <w:i w:val="false"/>
          <w:color w:val="000000"/>
          <w:sz w:val="28"/>
        </w:rPr>
        <w:t>
      6.7.  Ауыл шаруашылығы өнімі мен шикізатын қайта өңдеу және сақтау;</w:t>
      </w:r>
    </w:p>
    <w:bookmarkEnd w:id="447"/>
    <w:bookmarkStart w:name="z1282" w:id="448"/>
    <w:p>
      <w:pPr>
        <w:spacing w:after="0"/>
        <w:ind w:left="0"/>
        <w:jc w:val="both"/>
      </w:pPr>
      <w:r>
        <w:rPr>
          <w:rFonts w:ascii="Times New Roman"/>
          <w:b w:val="false"/>
          <w:i w:val="false"/>
          <w:color w:val="000000"/>
          <w:sz w:val="28"/>
        </w:rPr>
        <w:t>
      6.8.  Агроөнеркәсіптік кешенді техникалық қамтамасыз ету және жаңғырту;</w:t>
      </w:r>
    </w:p>
    <w:bookmarkEnd w:id="448"/>
    <w:bookmarkStart w:name="z1283" w:id="449"/>
    <w:p>
      <w:pPr>
        <w:spacing w:after="0"/>
        <w:ind w:left="0"/>
        <w:jc w:val="both"/>
      </w:pPr>
      <w:r>
        <w:rPr>
          <w:rFonts w:ascii="Times New Roman"/>
          <w:b w:val="false"/>
          <w:i w:val="false"/>
          <w:color w:val="000000"/>
          <w:sz w:val="28"/>
        </w:rPr>
        <w:t>
      6.9.  Ауылдық аумақтарды тұрақты дамыту және Агроөнеркәсіптік кешен экономикасы;</w:t>
      </w:r>
    </w:p>
    <w:bookmarkEnd w:id="449"/>
    <w:bookmarkStart w:name="z1284" w:id="450"/>
    <w:p>
      <w:pPr>
        <w:spacing w:after="0"/>
        <w:ind w:left="0"/>
        <w:jc w:val="both"/>
      </w:pPr>
      <w:r>
        <w:rPr>
          <w:rFonts w:ascii="Times New Roman"/>
          <w:b w:val="false"/>
          <w:i w:val="false"/>
          <w:color w:val="000000"/>
          <w:sz w:val="28"/>
        </w:rPr>
        <w:t>
      6.10.  Органикалық ауыл шаруашылығы;</w:t>
      </w:r>
    </w:p>
    <w:bookmarkEnd w:id="450"/>
    <w:bookmarkStart w:name="z1285" w:id="451"/>
    <w:p>
      <w:pPr>
        <w:spacing w:after="0"/>
        <w:ind w:left="0"/>
        <w:jc w:val="both"/>
      </w:pPr>
      <w:r>
        <w:rPr>
          <w:rFonts w:ascii="Times New Roman"/>
          <w:b w:val="false"/>
          <w:i w:val="false"/>
          <w:color w:val="000000"/>
          <w:sz w:val="28"/>
        </w:rPr>
        <w:t>
      6.11. Азық-түлік және тамақ қауіпсіздігі;</w:t>
      </w:r>
    </w:p>
    <w:bookmarkEnd w:id="451"/>
    <w:bookmarkStart w:name="z1286" w:id="452"/>
    <w:p>
      <w:pPr>
        <w:spacing w:after="0"/>
        <w:ind w:left="0"/>
        <w:jc w:val="both"/>
      </w:pPr>
      <w:r>
        <w:rPr>
          <w:rFonts w:ascii="Times New Roman"/>
          <w:b w:val="false"/>
          <w:i w:val="false"/>
          <w:color w:val="000000"/>
          <w:sz w:val="28"/>
        </w:rPr>
        <w:t>
      6.12. Агроөнеркәсіптік кешеннің тұрақты дамуы саласындағы іргелі және қолданбалы зерттеулер;</w:t>
      </w:r>
    </w:p>
    <w:bookmarkEnd w:id="452"/>
    <w:bookmarkStart w:name="z1287" w:id="453"/>
    <w:p>
      <w:pPr>
        <w:spacing w:after="0"/>
        <w:ind w:left="0"/>
        <w:jc w:val="both"/>
      </w:pPr>
      <w:r>
        <w:rPr>
          <w:rFonts w:ascii="Times New Roman"/>
          <w:b w:val="false"/>
          <w:i w:val="false"/>
          <w:color w:val="000000"/>
          <w:sz w:val="28"/>
        </w:rPr>
        <w:t>
      6.13. Пәнаралық ғылыми зерттеулер мен әзірлемелер.</w:t>
      </w:r>
    </w:p>
    <w:bookmarkEnd w:id="4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