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7192" w14:textId="4997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жылғы "Болашақ" халықаралық стипендиясына құжаттарды қабылдау және конкурс өткізу мерзімдерін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30 наурыздағы № 161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73-11) тармақшасына</w:t>
      </w:r>
      <w:r>
        <w:rPr>
          <w:rFonts w:ascii="Times New Roman"/>
          <w:b w:val="false"/>
          <w:i w:val="false"/>
          <w:color w:val="000000"/>
          <w:sz w:val="28"/>
        </w:rPr>
        <w:t xml:space="preserve"> сәйкес БҰЙЫРАМЫН:</w:t>
      </w:r>
    </w:p>
    <w:bookmarkEnd w:id="1"/>
    <w:bookmarkStart w:name="z7" w:id="2"/>
    <w:p>
      <w:pPr>
        <w:spacing w:after="0"/>
        <w:ind w:left="0"/>
        <w:jc w:val="both"/>
      </w:pPr>
      <w:r>
        <w:rPr>
          <w:rFonts w:ascii="Times New Roman"/>
          <w:b w:val="false"/>
          <w:i w:val="false"/>
          <w:color w:val="000000"/>
          <w:sz w:val="28"/>
        </w:rPr>
        <w:t>
      1. 2026 жылғы "Болашақ" халықаралық стипендиясына құжаттарды қабылдау және конкурс өткізу мерзімдері:</w:t>
      </w:r>
    </w:p>
    <w:bookmarkEnd w:id="2"/>
    <w:bookmarkStart w:name="z8" w:id="3"/>
    <w:p>
      <w:pPr>
        <w:spacing w:after="0"/>
        <w:ind w:left="0"/>
        <w:jc w:val="both"/>
      </w:pPr>
      <w:r>
        <w:rPr>
          <w:rFonts w:ascii="Times New Roman"/>
          <w:b w:val="false"/>
          <w:i w:val="false"/>
          <w:color w:val="000000"/>
          <w:sz w:val="28"/>
        </w:rPr>
        <w:t xml:space="preserve">
      құжаттарды қабылдау: 2026 жылғы 16 наурыз бен 16 қазан аралығы; </w:t>
      </w:r>
    </w:p>
    <w:bookmarkEnd w:id="3"/>
    <w:bookmarkStart w:name="z9" w:id="4"/>
    <w:p>
      <w:pPr>
        <w:spacing w:after="0"/>
        <w:ind w:left="0"/>
        <w:jc w:val="both"/>
      </w:pPr>
      <w:r>
        <w:rPr>
          <w:rFonts w:ascii="Times New Roman"/>
          <w:b w:val="false"/>
          <w:i w:val="false"/>
          <w:color w:val="000000"/>
          <w:sz w:val="28"/>
        </w:rPr>
        <w:t>
      конкурсты өткізу: 2026 жылғы 13 сәуір мен 31 желтоқсан аралығы болып бекітілсін.</w:t>
      </w:r>
    </w:p>
    <w:bookmarkEnd w:id="4"/>
    <w:bookmarkStart w:name="z10"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2026 жылғы 16 наурыздан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