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759ed" w14:textId="5c75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2025 жылғы 30 желтоқсандағы № 38/218 "2026-2028 жылдарға арналған кенттер және ауылдық округтердің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Жаңаарқа аудандық мәслихатының 2026 жылғы 10 маусымдағы № 44/245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аудандық мәслихатының "2026-2028 жылдарға арналған кенттер және ауылдық округтердің бюджеті туралы" 2025 жылғы 30 желтоқсандағы №38/218 (Нормативтік құқықтық актілерді мемлекеттік тіркеу тізілімінде № 221262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Жаңаарқа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831 289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477 709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4 643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түсімдер-0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348 916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917 938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- 86 649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86 649 мың теңге, оның ішінде: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86 649 мың теңге";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2026-2028 жылдарға арналған Ақтау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52 095 мың теңге, оның ішінде: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10 410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207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түсімдер-0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41 478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57 649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- 5 554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5 554 мың теңге, оның ішінде: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5 554 мың теңге";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2026-2028 жылдарға арналған Ақтүбек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74 160 мың теңге, оның ішінде: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13 166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29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түсімдер- 0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60 965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76 577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- 2 417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2 417 мың теңге, оның ішінде: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2 417 мың теңге";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2026-2028 жылдарға арналған Айнабұлақ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65 871 мың теңге, оның ішінде: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3 176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түсімдер-0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62 695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71 438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- 5 567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5 567 мың теңге, оның ішінде: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5 567 мың теңге";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2026-2028 жылдарға арналған Байдалы би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74 835 мың теңге, оның ішінде: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6 339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370 мың теңге;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түсімдер-0 мың теңге;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68 126 мың теңге;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78 430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- 3 595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3 595 мың теңге, оның ішінде: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3 595 мың теңге";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2026-2028 жылдарға арналған Бидайық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54 375 мың теңге, оның ішінде: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10 084 мың теңге;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581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126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түсімдер-0 мың теңге;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43 584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66 409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-12 034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12 034 мың теңге, оның ішінде: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12 034 мың теңге";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2026-2028 жылдарға арналған Мұқажан Жұмажанов атындағы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94 662 мың теңге, оның ішінде: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19 500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1 091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түсімдер-0 мың теңге;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74 071 мың теңге;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98 827 мың теңге;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- 4 165 мың теңге;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4 165 мың теңге, оның ішінде: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4 165 мың теңге";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2026-2028 жылдарға арналған Ералиев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2028 жылға келесі көлемдерде бекітілсін: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77 798 мың теңге, оның ішінде: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14 895 мың теңге;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 мың теңге;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244 мың теңге;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түсімдер-0 мың теңге;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62 620 мың теңге;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78 790 мың теңге;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- 992 мың теңге;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992 мың теңге, оның ішінде: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992 мың теңге";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2026-2028 жылдарға арналған Қараағаш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67 490 мың теңге, оның ішінде: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3 349 мың теңге;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39 мың теңге;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түсімдер-0 мың теңге;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64 102 мың теңге;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69 058 мың теңге;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- 1 568 мың теңге;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1 568 мың теңге, оның ішінде: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1 568 мың теңге";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2026-2027 жылдарға арналған Қызылжар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110 607 мың теңге, оның ішінде: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26 441 мың теңге;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түсімдер-0 мың теңге;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84 166 мың теңге;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110 607 мың теңге;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теңге";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2026-2028 жылдарға арналған Сейфуллин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84 572 мың теңге, оның ішінде: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3 173 мың теңге;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188 мың теңге;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түсімдер-0 мың теңге;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81 211 мың теңге;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85 442 мың теңге;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-870 мың теңге;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870 мың теңге, оның ішінде: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870 мың теңге";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2026-2028 жылдарға арналған Талдыбұлақ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58 468 мың теңге, оның ішінде: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7 760 мың теңге;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391 мың теңге;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түсімдер-0 мың теңге;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50 317 мың теңге;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62 113 мың теңге;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- 3 645 мың теңге;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3 645 мың теңге, оның ішінде: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3 645 мың теңге";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2026-2028 жылдарға арналған Түгіскен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80 620 мың теңге, оның ішінде: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42 077 мың теңге;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29 мың теңге;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түсімдер-0 мың теңге;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38 514 мың теңге;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95 825 мың теңге;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- 15 205 мың теңге;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15 205 мың теңге, оның ішінде: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15 205 мың теңге";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2026-2028 жылдарға арналған Орынбай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55 972 мың теңге, оның ішінде: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3 081 мың теңге;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48 мың теңге;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120 мың теңге;</w:t>
      </w:r>
    </w:p>
    <w:bookmarkEnd w:id="267"/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түсімдер-0 мың теңге;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52 723 мың теңге;</w:t>
      </w:r>
    </w:p>
    <w:bookmarkEnd w:id="269"/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58 521 мың теңге;</w:t>
      </w:r>
    </w:p>
    <w:bookmarkEnd w:id="270"/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74"/>
    <w:bookmarkStart w:name="z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75"/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76"/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-2 549 мың теңге;</w:t>
      </w:r>
    </w:p>
    <w:bookmarkEnd w:id="277"/>
    <w:bookmarkStart w:name="z2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2 549 мың теңге, оның ішінде:</w:t>
      </w:r>
    </w:p>
    <w:bookmarkEnd w:id="278"/>
    <w:bookmarkStart w:name="z2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279"/>
    <w:bookmarkStart w:name="z2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80"/>
    <w:bookmarkStart w:name="z2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2 549 мың теңге".</w:t>
      </w:r>
    </w:p>
    <w:bookmarkEnd w:id="281"/>
    <w:bookmarkStart w:name="z2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82"/>
    <w:bookmarkStart w:name="z2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Жаңаарқа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Ю.А.Бекқожин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маусымдағы №44/245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№38/218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291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Жаңаарқа кентінің бюджеті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маусымдағы №44/245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№38/218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294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Ақтау ауылдық округінің бюджеті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маусымдағы №44/245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№38/218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297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Ақтүбек ауылдық округінің бюджеті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маусымдағы №44/245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№38/218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300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Айнабұлақ ауылдық округінің бюджеті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маусымдағы №44/245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№38/218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bookmarkStart w:name="z303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Байдалы би ауылдық округінің бюджеті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маусымдағы №44/245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№38/218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bookmarkStart w:name="z306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Бидайық ауылдық округінің бюджеті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маусымдағы №44/245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№38/218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bookmarkStart w:name="z309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Мұқажан Жұмажанов атындағы ауылдық округінің бюджеті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маусымдағы №44/245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№38/218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bookmarkStart w:name="z312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Ералиев ауылдық округінің бюджеті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маусымдағы №44/245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№38/218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bookmarkStart w:name="z315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Қараағаш ауылдық округінің бюджеті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маусымдағы №44/245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№38/218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bookmarkStart w:name="z318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кентінің бюджеті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маусымдағы №44/245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№38/218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bookmarkStart w:name="z321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Сейфуллин ауылдық округінің бюджеті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маусымдағы №44/245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№38/218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 қосымша</w:t>
            </w:r>
          </w:p>
        </w:tc>
      </w:tr>
    </w:tbl>
    <w:bookmarkStart w:name="z324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Талдыбұлақ ауылдық округінің бюджеті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маусымдағы №44/245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№38/218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 қосымша</w:t>
            </w:r>
          </w:p>
        </w:tc>
      </w:tr>
    </w:tbl>
    <w:bookmarkStart w:name="z327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Түгіскен ауылдық округінің бюджеті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маусымдағы №44/245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№38/218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40 қосымша</w:t>
            </w:r>
          </w:p>
        </w:tc>
      </w:tr>
    </w:tbl>
    <w:bookmarkStart w:name="z330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Орынбай ауылдық округінің бюджеті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маусымдағы №44/245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№38/218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43 қосымша</w:t>
            </w:r>
          </w:p>
        </w:tc>
      </w:tr>
    </w:tbl>
    <w:bookmarkStart w:name="z333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аудандық бюджеттен төменгі тұрған бюджеттерге берілетін нысаналы ағымдағы трансферттер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би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Мұқажан Жұмажанов атындағы ауылдық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