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83fa" w14:textId="ad08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Ұлытау облысы Жаңаарқа ауданының әкімдігінің 2026 жылғы 30 сәуірдегі № 37/01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мелекеттік басқару және өзін –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және Ұлытау облысы әкімі аппаратының басшысының 04.11.25 № 1-29/2234 хатын орындау мақсатында,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қаржыландырылатын "Жаңаарқа ауданының ішкі саясат бөлімі" мемлекеттік мекемесінің "Жаңаарқа ауданының жастар ресурстық орталығы" коммуналдық мемлекеттік мекемесі қызметкерлерінің лауазымдық айлықақыларына ынталандыру мақсатында 30% (отыз) үстемеақылар белгілеу қағидалары бекітілсін.</w:t>
      </w:r>
    </w:p>
    <w:bookmarkEnd w:id="1"/>
    <w:bookmarkStart w:name="z6" w:id="2"/>
    <w:p>
      <w:pPr>
        <w:spacing w:after="0"/>
        <w:ind w:left="0"/>
        <w:jc w:val="both"/>
      </w:pPr>
      <w:r>
        <w:rPr>
          <w:rFonts w:ascii="Times New Roman"/>
          <w:b w:val="false"/>
          <w:i w:val="false"/>
          <w:color w:val="000000"/>
          <w:sz w:val="28"/>
        </w:rPr>
        <w:t>
      2. "Жаңаарқа ауданының ішкі саясат бөлімі"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оны ресми жариялағаннан кейін Жаңаарқа ауданының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Жаңаарқа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Қожықаев.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2026 жылғы 30 сәуірдегі №37/01</w:t>
            </w:r>
            <w:r>
              <w:br/>
            </w:r>
            <w:r>
              <w:rPr>
                <w:rFonts w:ascii="Times New Roman"/>
                <w:b w:val="false"/>
                <w:i w:val="false"/>
                <w:color w:val="000000"/>
                <w:sz w:val="20"/>
              </w:rPr>
              <w:t>қаулысына қосымша</w:t>
            </w:r>
          </w:p>
        </w:tc>
      </w:tr>
    </w:tbl>
    <w:bookmarkStart w:name="z13" w:id="7"/>
    <w:p>
      <w:pPr>
        <w:spacing w:after="0"/>
        <w:ind w:left="0"/>
        <w:jc w:val="left"/>
      </w:pPr>
      <w:r>
        <w:rPr>
          <w:rFonts w:ascii="Times New Roman"/>
          <w:b/>
          <w:i w:val="false"/>
          <w:color w:val="000000"/>
        </w:rPr>
        <w:t xml:space="preserve"> Жергілікті бюджеттен қаржыландырылатын "Жаңаарқа ауданының ішкі саясат бөлімі" мемлекеттік мекемесінің "Жаңаарқа ауданының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жергілікті бюджеттен қаржыландырылатын, "Жаңаарқа ауданының ішкі саясат бөлімі" мемлекеттік мекемесінің "Жаңаарқа ауданының жастар ресурстық орталығы" коммуналдық мемлекеттік мекемесінің (бұдан әрі – Орталық) қызметкерлерінің лауазымдық айлықақыларына ынталандыремеақыларын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жергілікті бюджеттен қаржыландырылатын Орталық қызметкерлерінің лауазымдық айлықақыларына ынталандырушы үстемеақылар белгілеу қағидаларын бекітеді.</w:t>
      </w:r>
    </w:p>
    <w:bookmarkEnd w:id="9"/>
    <w:bookmarkStart w:name="z16" w:id="10"/>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10"/>
    <w:bookmarkStart w:name="z17" w:id="11"/>
    <w:p>
      <w:pPr>
        <w:spacing w:after="0"/>
        <w:ind w:left="0"/>
        <w:jc w:val="both"/>
      </w:pPr>
      <w:r>
        <w:rPr>
          <w:rFonts w:ascii="Times New Roman"/>
          <w:b w:val="false"/>
          <w:i w:val="false"/>
          <w:color w:val="000000"/>
          <w:sz w:val="28"/>
        </w:rPr>
        <w:t>
      3. Мемлекеттік басқару органы-жарғыға сәйкес Орталықтың уәкілетті органы болып табылатын тиісті саладағы мемлекеттік мекеме.</w:t>
      </w:r>
    </w:p>
    <w:bookmarkEnd w:id="11"/>
    <w:bookmarkStart w:name="z18" w:id="12"/>
    <w:p>
      <w:pPr>
        <w:spacing w:after="0"/>
        <w:ind w:left="0"/>
        <w:jc w:val="both"/>
      </w:pPr>
      <w:r>
        <w:rPr>
          <w:rFonts w:ascii="Times New Roman"/>
          <w:b w:val="false"/>
          <w:i w:val="false"/>
          <w:color w:val="000000"/>
          <w:sz w:val="28"/>
        </w:rPr>
        <w:t>
      4.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2"/>
    <w:bookmarkStart w:name="z19" w:id="13"/>
    <w:p>
      <w:pPr>
        <w:spacing w:after="0"/>
        <w:ind w:left="0"/>
        <w:jc w:val="left"/>
      </w:pPr>
      <w:r>
        <w:rPr>
          <w:rFonts w:ascii="Times New Roman"/>
          <w:b/>
          <w:i w:val="false"/>
          <w:color w:val="000000"/>
        </w:rPr>
        <w:t xml:space="preserve"> 2 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13"/>
    <w:bookmarkStart w:name="z20" w:id="14"/>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4"/>
    <w:bookmarkStart w:name="z21" w:id="15"/>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Жаңаарқа ауданының жергілікті бюджетінен ынталандыру үстемелерін төлеуді жүзеге асыру үшін қажетті бюджет қаражатын көздейді және бюджет жобасын Жаңаарқа ауданының мәслихатына жібереді.</w:t>
      </w:r>
    </w:p>
    <w:bookmarkEnd w:id="15"/>
    <w:bookmarkStart w:name="z22" w:id="16"/>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Орталық басшысы кызметкерлерге ынталандырушы үстемеақылар төлеу туралы бұйрық шығарады.</w:t>
      </w:r>
    </w:p>
    <w:bookmarkEnd w:id="16"/>
    <w:bookmarkStart w:name="z23" w:id="17"/>
    <w:p>
      <w:pPr>
        <w:spacing w:after="0"/>
        <w:ind w:left="0"/>
        <w:jc w:val="both"/>
      </w:pPr>
      <w:r>
        <w:rPr>
          <w:rFonts w:ascii="Times New Roman"/>
          <w:b w:val="false"/>
          <w:i w:val="false"/>
          <w:color w:val="000000"/>
          <w:sz w:val="28"/>
        </w:rPr>
        <w:t>
      8. Орталық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7"/>
    <w:bookmarkStart w:name="z24" w:id="18"/>
    <w:p>
      <w:pPr>
        <w:spacing w:after="0"/>
        <w:ind w:left="0"/>
        <w:jc w:val="both"/>
      </w:pPr>
      <w:r>
        <w:rPr>
          <w:rFonts w:ascii="Times New Roman"/>
          <w:b w:val="false"/>
          <w:i w:val="false"/>
          <w:color w:val="000000"/>
          <w:sz w:val="28"/>
        </w:rPr>
        <w:t>
      9. Ынталандырушы үстемеақылар төленбейді:</w:t>
      </w:r>
    </w:p>
    <w:bookmarkEnd w:id="18"/>
    <w:bookmarkStart w:name="z25" w:id="19"/>
    <w:p>
      <w:pPr>
        <w:spacing w:after="0"/>
        <w:ind w:left="0"/>
        <w:jc w:val="both"/>
      </w:pPr>
      <w:r>
        <w:rPr>
          <w:rFonts w:ascii="Times New Roman"/>
          <w:b w:val="false"/>
          <w:i w:val="false"/>
          <w:color w:val="000000"/>
          <w:sz w:val="28"/>
        </w:rPr>
        <w:t>
      1) қызметкер сынақ мерзімінде болған кезеңде;</w:t>
      </w:r>
    </w:p>
    <w:bookmarkEnd w:id="19"/>
    <w:bookmarkStart w:name="z26" w:id="20"/>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End w:id="20"/>
    <w:bookmarkStart w:name="z27" w:id="21"/>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21"/>
    <w:bookmarkStart w:name="z28" w:id="22"/>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22"/>
    <w:bookmarkStart w:name="z29" w:id="23"/>
    <w:p>
      <w:pPr>
        <w:spacing w:after="0"/>
        <w:ind w:left="0"/>
        <w:jc w:val="both"/>
      </w:pPr>
      <w:r>
        <w:rPr>
          <w:rFonts w:ascii="Times New Roman"/>
          <w:b w:val="false"/>
          <w:i w:val="false"/>
          <w:color w:val="000000"/>
          <w:sz w:val="28"/>
        </w:rPr>
        <w:t xml:space="preserve">
      11. Осы қаулыда көрсетілген Орталық қызметкерлерінің лауазымдық айлықақыларына ынталандырушы үстемеақылар "Қазақстан Республикасы органдарының мемлекеттік бюджет қаражаты есебінен қызметкерлердің лауазымдық айлықақыларына сыйлықақы беру, материалдық көмек көрсету және үстемеақылар белгілеу қағидаларын бекіту туралы" Қазакстан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2001 жылғы 29 тамыздағы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23"/>
    <w:bookmarkStart w:name="z30" w:id="24"/>
    <w:p>
      <w:pPr>
        <w:spacing w:after="0"/>
        <w:ind w:left="0"/>
        <w:jc w:val="both"/>
      </w:pPr>
      <w:r>
        <w:rPr>
          <w:rFonts w:ascii="Times New Roman"/>
          <w:b w:val="false"/>
          <w:i w:val="false"/>
          <w:color w:val="000000"/>
          <w:sz w:val="28"/>
        </w:rPr>
        <w:t>
      12. Орталық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4"/>
    <w:bookmarkStart w:name="z31" w:id="25"/>
    <w:p>
      <w:pPr>
        <w:spacing w:after="0"/>
        <w:ind w:left="0"/>
        <w:jc w:val="both"/>
      </w:pPr>
      <w:r>
        <w:rPr>
          <w:rFonts w:ascii="Times New Roman"/>
          <w:b w:val="false"/>
          <w:i w:val="false"/>
          <w:color w:val="000000"/>
          <w:sz w:val="28"/>
        </w:rPr>
        <w:t>
      13. Орталық қызметкерлерінің лауазымдық айлықақыларына ынталандырушы үстемеақылар төлеу күнтізбелік жыл ішінде ай сайын жүзеге асырылады.</w:t>
      </w:r>
    </w:p>
    <w:bookmarkEnd w:id="25"/>
    <w:bookmarkStart w:name="z32" w:id="26"/>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6"/>
    <w:bookmarkStart w:name="z33" w:id="27"/>
    <w:p>
      <w:pPr>
        <w:spacing w:after="0"/>
        <w:ind w:left="0"/>
        <w:jc w:val="both"/>
      </w:pPr>
      <w:r>
        <w:rPr>
          <w:rFonts w:ascii="Times New Roman"/>
          <w:b w:val="false"/>
          <w:i w:val="false"/>
          <w:color w:val="000000"/>
          <w:sz w:val="28"/>
        </w:rPr>
        <w:t>
      15. Жаңаарқа ауданының жергілікті бюджеті Орталық қызметкерлерінің лауазымдық айлықақыларына ынталандырушы үстемеақылар төлемдерін қаржыландыру көзі болып табылады.</w:t>
      </w:r>
    </w:p>
    <w:bookmarkEnd w:id="27"/>
    <w:bookmarkStart w:name="z34" w:id="28"/>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айлықақыларына ынталандырушы үстемеақылардың мөлшерін белгілейді.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