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f9a42" w14:textId="ecf9a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Қаражал қалалық мәслихатының 2024 жылғы 9 ақпандағы № 133 "Қаражал қаласының әлеуметтік көмек көрсету, оның мөлшерлерін белгілеу және мұқтаж азаматтардың жекелеген санаттарының тізбесін айқындау қағидаларын бекіту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Ұлытау облысы Қаражал қалалық мәслихатының 2026 жылғы 23 шілдедегі № 402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Қаражал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Қаражал қалалық мәслихатының "Қаражал қаласының әлеуметтік көмек көрсету, оның мөлшерлерін белгілеу және мұқтаж азаматтардың жекелеген санаттарының тізбесін айқындау қағидаларын бекіту туралы" 2024 жылғы 9 ақпандағы №133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№91-20 болып тіркелген) келесі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көрсетілген шешімнің 1 қосымшасының </w:t>
      </w:r>
      <w:r>
        <w:rPr>
          <w:rFonts w:ascii="Times New Roman"/>
          <w:b w:val="false"/>
          <w:i w:val="false"/>
          <w:color w:val="000000"/>
          <w:sz w:val="28"/>
        </w:rPr>
        <w:t>6-тармағы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Әлеуметтік көмек мұқтаж азаматтардың келесі жекелеген санаттарына бір рет және (немесе) мезгіл - мезгіл көрсетіледі: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дүлей апаттың немесе өрттің салдарынан зардап шегу себеппен азаматқа (отбасына) не оның мүлкіне зиян келуіне – бір рет жан басына шаққандағы орташа кірісі есепке алынбай 100 (жүз) айлық есептік көрсеткіш мөлшерінде.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Әлеуметтік көмекке жүгіну мерзімі - жағдай туындаған сәттен бастап үш айдан кешіктірмей.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Дүлей апат немесе өрт салдарынан мүлкіне залал келген болса, әлеуметтік көмек залал келген мүлік орналасқан жер бойынша меншік иесінің тіркелген жеріне қарамастан көрсетіледі;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әлеуметтік көмек адамдарға Қазақстан Республикасы Денсаулық сақтау министрінің "Әлеуметтік мәні бар аурулардың тізбесін бекіту туралы" 2020 жылғы 23 қыркүйектегі №ҚР ДСМ-108/2020 (Қазақстан Республикасының Әділет министрлігінде 2020 жылғы 24 қыркүйекте № 21263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әлеуметтік мәні бар аурулар тізбесіне сәйкес, әлеуметтік мәні бар ауру болған кезде табыс деңгейіне қарамастан күнтізбелік жылда бір рет 30 (отыз) айлық есептік көрсеткіш мөлшерінде беріледі.".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оның алғашқы ресми жарияланған күнінен кейiн күнтiзбелiк он күн өткен соң қолданысқа енгiзiледi.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мәслихаттың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З.Оспанова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