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7326" w14:textId="cd07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қаласында стационарлық емес сауда объектілері үшін орындар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2026 жылғы 9 шілдедегі № 34/01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сәйкес, сауда қызметін реттеу мақсатында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қаласында бөлшек сауданы жүзеге асыру үшін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А.Сыздыманов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___шілдедегі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қаласында бөлшек сауданы жүзеге асыру үшін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"Кооператор" дүкені, Даулет" дүкені, "Таға" дүкені, "Атамекен"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Гурбы көшесі, № 97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тауарлар, ауыл шаруашылығы өнімі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даңғылы, № 98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"Универсам" дүкені, "Мирас"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53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 түлік"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даңғылы, №126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Арқа" базары, "Самади"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Гурбы көшесі, № 90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көшесі, №101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дүкені, "Продукты"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75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тауарлар, ауыл шаруашылығы өнімі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"Азык түлік"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34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тауарлар, ауыл шаруашылығы өнімі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 85, "Светофор" сауда-көрме кешені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57х16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тауарлар, ауыл шаруашылығы өнімі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 сауда-көрме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даңғылы, № 143/5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50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тауарлар, ауыл шаруашылығы өнімі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"Кристина" дүкені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Бағытының схемасы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1.Тәуелсіздік даңғылы, №1 тұрғын үйдің аумағында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Гурбы көшесі, № 97 тұрғын үйдің аумағында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Сәтбаев даңғылы, № 98 тұрғын үйдің аумағында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Тәуелсіздік даңғылы, № 51 тұрғын үйдің аумағында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Абай көшесі, № 53 тұрғын үйдің аумағында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Сәтбаев даңғылы, №126 тұрғын үйдің аумағында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Гурбы көшесі, № 90 тұрғын үйдің аумағында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Ерден көшесі, №101 тұрғын үйдің аумағында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Абай көшесі, № 75 тұрғын үйдің аумағында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Тәуелсіздік даңғылы, № 34 тұрғын үйдің аумағында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Ұлытау көшесі 85, "Светофор" сауда-көрме кешені аумағында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Сәтбаев даңғылы, № 143/5 тұрғын үйдің аумағында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Абай көшесі, № 50 тұрғын үйдің аумағында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