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924d" w14:textId="7839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2025 жылғы 24 желтоқсандағы № 238 "2026 – 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2026 жылғы 20 ақпандағы № 249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2025 жылғы 24 желтоқсандағы № 238 "2026 – 2028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22 112 452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15 568 428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127 635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236 096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6 180 293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23 000 749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888 297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888 297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1 443 518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2 331 815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1 139 460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