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bd3a8" w14:textId="cfbd3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Жезқазған қалалық мәслихатының 2025 жылғы 25 желтоқсандағы № 38/214 "2026-2028 жылдарға арналған Жезқазған қаласының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Жезқазған қалалық мәслихатының 2026 жылғы 7 тамыздағы № 46/259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Жезқазған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Жезқазған қалалық мәслихатының "2026-2028 жылдарға арналған Жезқазған қаласының бюджеті туралы" 2025 жылғы 25 желтоқсандағы №38/214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220330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қалалық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57 830 857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50 068 714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281 500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1 318 500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6 162 143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- 65 155 398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1 808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8 650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6 842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- 7 326 349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7 326 349 мың теңге, оның ішінде: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1 727 269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2 267 016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7 866 096 теңге."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2026 жылдың 1 қаңтарынан бастап қолданысқа енгізіледі. 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Жезқазған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Капарова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07 тамызындағы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46/259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57830857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50068714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47472507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44272507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6159694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65155398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жартылай стационар жағдайында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уақытша болу жағдайында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Үйден тәрбиеленіп оқытылатын мүгедектігі бар балаларды материалдық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мүгедектігі бар адамдардың құқықтарын қамтамасыз етуге және өмір сүру сапасын жақсарту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23152930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12064628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Апатты және тозығы жеткен тұрғын үйлерді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7181752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8319530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6039465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6039465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24743773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24743773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24743773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24609171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-7326349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7326349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7866096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07 тамызындағы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№38/214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ағымдағы нысаналы трансферттер мен нысаналы даму трансферттері, кредиттер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7886963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1161750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4997944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1727269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1161750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ХӘОТ үшін 40 пәтер сатып 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861750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"Жылумен және сумен жабдықтау кәсіпорыны" акционерлік қоғамының қаржы тапшылығын субсидиялау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4997944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қалаішілік су құбыры желілерін қайта жаңарту (2 кезек).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шаруашылық-ауыз су тазарту ғимараттарын қайта жаңарту, 3 кезек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Айдос кен орнының жерасты суларының сужинағыш құрылыстарын реконструкциялау, Ұлытау обылыс, Жезқазған қаласы.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1200979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Ұйтас кен орнының пайдаланудағы ұңғымалары мен құрама коллекторларын реконструкциялау, пайдаланылмайтын ұңғымаларын қайта бұрғылау, Ұлытау облысы, Жезқазған қаласы.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1675463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облысы, Жезқазған қаласының Кеңгір ауылына жеткізуші газ құбыры мен газ тарату желілерін салу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"Сары-Арқа" МГҚ "АГРС" - "Жезқазған қаласынан" Жезқазған қаласының газ тарату желілерінің құрылысы, құрылыстың IV кезегі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"Сары-Арқа" МГҚ "АГРС" - "Жезқазған қаласынан" Жезқазған қаласының газ тарату желілерінің құрылысы, құрылыстың IІІ кезегі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"Жезқазған қаласындағы Алашахана көшесі, 34Л мекенжайындағы тұрғын үй құрылысы" (байланыстыру). (Сыртқы инженерлік желілер мен абаттандыруды қоспағанда).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облысы, Жезқазған қаласы, Алашахана көшесі 34Т мекенжайында орналасқан 90 пәтерлі көпқабатты тұрғын үйдің құрылысы (абаттандырусыз 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1727269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қаласындағы Алашахана көшесі, 34Л мекенжайындағы 90 пәтерлік тұрғын үйдің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697935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ХӘОТ үшін 60 пәтер сатып 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1020684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07 тамызындағы № 46/259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ауылдық округтер бюджетіне ағымдағы нысаналы трансферттер 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барлығы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ауылындағы Мира, Молодежная, Пушкин, Школьная көшелерінің бойына 4 қоқыс жинайтын алаңды абаттандыру және 25 контейнер орнату.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ауылындағы Молодежный көшесінің бойында дренаждық арналарды (су тасқыны кезінде қорғау үшін) орнату.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Кеңгірі ауылындағы суару құбырларына техникалық қызмет көрсету және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ауылындағы 4 ойын алаңын, 2 футбол алаңын және жаттығу жабдықтарын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ауылындағы Құрманғазы көшесіндегі сыртқы жарықтандыру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ауылындағы саябақта балалар ойын алаңының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ауылындағы Мәңгілік Ел көшесінің сыртқы жарықтандыруы, 10 жарықтандыру тірегін орнату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ауылында 1 га қатты тұрмыстық қалдықтар қоршауын орнату және төрт трансформаторды жерге қосу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