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04e3" w14:textId="4960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"Жезқазған қаласы тұрғын үй және коммуналдық шаруашылық бөлімі" мемлекеттік мекемесінің "Мәдениет және демалыс саябақтарын басқару" коммуналдық мемлекеттік кәсіпорны қызметкерлерінің лауазымдық айлықақыларына ынталандыру үстемақы мөлшерін белгілеу туралы</w:t>
      </w:r>
    </w:p>
    <w:p>
      <w:pPr>
        <w:spacing w:after="0"/>
        <w:ind w:left="0"/>
        <w:jc w:val="both"/>
      </w:pPr>
      <w:r>
        <w:rPr>
          <w:rFonts w:ascii="Times New Roman"/>
          <w:b w:val="false"/>
          <w:i w:val="false"/>
          <w:color w:val="000000"/>
          <w:sz w:val="28"/>
        </w:rPr>
        <w:t>Ұлытау облысы Жезқазған қалалық мәслихатының 2026 жылғы 17 маусымдағы № 45/254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01.07.2026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5 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Жезқазған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Жезқазған қаласының атқарушы органы айқындаған тәртібі мен шарттарына сәйкес жергілікті бюджеттен қаржыландырылатын "Жезқазған қаласы тұрғын үй және коммуналдық шаруашылық бөлімі" мемлекеттік мекемесіне қарасты "Мәдениет және демалыс саябақтарын басқару" коммуналдық мемлекеттік қазыналық кәсіпорны қызметкерлерінің лауазымдық айлықақыларына ынталандыру үстемақы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Осы шешім 2026 жылдың 1 шілдесінен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2026 жылғы "17" маусымдағы</w:t>
            </w:r>
            <w:r>
              <w:br/>
            </w:r>
            <w:r>
              <w:rPr>
                <w:rFonts w:ascii="Times New Roman"/>
                <w:b w:val="false"/>
                <w:i w:val="false"/>
                <w:color w:val="000000"/>
                <w:sz w:val="20"/>
              </w:rPr>
              <w:t>№ 45/254 шешіміне қосымша</w:t>
            </w:r>
          </w:p>
        </w:tc>
      </w:tr>
    </w:tbl>
    <w:bookmarkStart w:name="z9" w:id="3"/>
    <w:p>
      <w:pPr>
        <w:spacing w:after="0"/>
        <w:ind w:left="0"/>
        <w:jc w:val="left"/>
      </w:pPr>
      <w:r>
        <w:rPr>
          <w:rFonts w:ascii="Times New Roman"/>
          <w:b/>
          <w:i w:val="false"/>
          <w:color w:val="000000"/>
        </w:rPr>
        <w:t xml:space="preserve"> Жергілікті бюджеттен қаржыландырылатын "Жезқазған қаласы тұрғын үй және коммуналдық шаруашылық бөлімі" мемлекеттік мекемесінің "Мәдениет және демалыс саябақтарын басқару" коммуналдық мемлекеттік кәсіпорны қызметкерлерінің лауазымдық айлықақыларына ынталандыру үстемақы мөлшері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айлықақыларына үстемеақы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Әкімшілік-басқару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Бақ-саябақ шаруашылығының бас инженері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бөлімнің инженері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жөніндегі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бухгалтері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бөлімінің инспекторы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Әкімшілік-шаруашылық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Агроном-дендролог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жөніндегі 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шебері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жұмыстар жөніндегі шебер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Жөндеу-қалпына келтіру жұмыстары жөніндегі шебер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 көрсетуші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жұмыстар жөніндегі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жөніндегі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Диспетчер-оператор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