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2c7a" w14:textId="7122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халық үшін тұрмыстық қатты қалдықтарды жинауға, тасымалдауға, сұрыптауға және көмуге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2026 жылғы 17 маусымдағы № 45/252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№377 "Халық үшін қатты тұрмыстық қалдықтарды жинауға, тасымалдауға, сұрыптауға және көмуге арналған тарифті есептеу әдістемесін бекіту туралы" (Қазақстан Республикасының әділет министрлігінде №24382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бойынша халық үшін тұрмыстық қатты қалдықтарды жинауға, тасымалдауға, сұрыптауға және көмуге арналған тарифтер осы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халық үшін тұрмыстық қатты қалдықтарды жинауға, тасымалдауға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үйлері абаттандырылған үйлердің тұрғындары үшін қатты тұрмыстық қалдықтарды жинау және тасымалдау тарифі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үйлері абаттандырылмаған үйлердің тұрғындары үшін қатты тұрмыстық қалдықтарды жинау және тасымалдау тарифі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 және шығару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тұрмыстық қалдықтарды көму және сұрыптау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