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e9cb" w14:textId="164e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2024 жылғы 13 ақпандағы № 15/82 "Жезқазған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both"/>
      </w:pPr>
      <w:r>
        <w:rPr>
          <w:rFonts w:ascii="Times New Roman"/>
          <w:b w:val="false"/>
          <w:i w:val="false"/>
          <w:color w:val="000000"/>
          <w:sz w:val="28"/>
        </w:rPr>
        <w:t>Ұлытау облысы Жезқазған қалалық мәслихатының 2026 жылғы 21 мамырдағы № 42/237 шешімі</w:t>
      </w:r>
    </w:p>
    <w:p>
      <w:pPr>
        <w:spacing w:after="0"/>
        <w:ind w:left="0"/>
        <w:jc w:val="both"/>
      </w:pPr>
      <w:bookmarkStart w:name="z4" w:id="0"/>
      <w:r>
        <w:rPr>
          <w:rFonts w:ascii="Times New Roman"/>
          <w:b w:val="false"/>
          <w:i w:val="false"/>
          <w:color w:val="000000"/>
          <w:sz w:val="28"/>
        </w:rPr>
        <w:t>
      Жезқазған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Жезқазған қалалық мәслихатының "Жезқазған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2024 жылғы 13 ақпандағы №15/82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№92-20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шешімнің 1 қосымшасының </w:t>
      </w:r>
      <w:r>
        <w:rPr>
          <w:rFonts w:ascii="Times New Roman"/>
          <w:b w:val="false"/>
          <w:i w:val="false"/>
          <w:color w:val="000000"/>
          <w:sz w:val="28"/>
        </w:rPr>
        <w:t>5-тармағы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"5. Атаулы күндер мен мереке күндеріне әлеуметтік көмек келесі санаттағы азаматтарға ақшалай төлемдер түрінде бір рет көрсетіледі:</w:t>
      </w:r>
    </w:p>
    <w:bookmarkEnd w:id="3"/>
    <w:bookmarkStart w:name="z8" w:id="4"/>
    <w:p>
      <w:pPr>
        <w:spacing w:after="0"/>
        <w:ind w:left="0"/>
        <w:jc w:val="both"/>
      </w:pPr>
      <w:r>
        <w:rPr>
          <w:rFonts w:ascii="Times New Roman"/>
          <w:b w:val="false"/>
          <w:i w:val="false"/>
          <w:color w:val="000000"/>
          <w:sz w:val="28"/>
        </w:rPr>
        <w:t>
      1) 1-2 қаңтар – Жаңа жыл:</w:t>
      </w:r>
    </w:p>
    <w:bookmarkEnd w:id="4"/>
    <w:bookmarkStart w:name="z9" w:id="5"/>
    <w:p>
      <w:pPr>
        <w:spacing w:after="0"/>
        <w:ind w:left="0"/>
        <w:jc w:val="both"/>
      </w:pPr>
      <w:r>
        <w:rPr>
          <w:rFonts w:ascii="Times New Roman"/>
          <w:b w:val="false"/>
          <w:i w:val="false"/>
          <w:color w:val="000000"/>
          <w:sz w:val="28"/>
        </w:rPr>
        <w:t>
      жеті жасқа дейінгі мүгедектігі бар балаларға, бірінші, екінші, үшінші топтағы жеті жастан он сегіз жасқа дейінгі мүгедектігі бар балаларға - 40 000 (қырық мың) теңге;</w:t>
      </w:r>
    </w:p>
    <w:bookmarkEnd w:id="5"/>
    <w:bookmarkStart w:name="z10" w:id="6"/>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әскерлерінің шектеулі контингенті шығарылған күні:</w:t>
      </w:r>
    </w:p>
    <w:bookmarkEnd w:id="6"/>
    <w:bookmarkStart w:name="z11" w:id="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300 000 (үш жүз мың) теңге;</w:t>
      </w:r>
    </w:p>
    <w:bookmarkEnd w:id="7"/>
    <w:bookmarkStart w:name="z12" w:id="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300 000 (үш жүз мың) теңге;</w:t>
      </w:r>
    </w:p>
    <w:bookmarkEnd w:id="8"/>
    <w:bookmarkStart w:name="z13" w:id="9"/>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 300 000 (үш жүз мың)теңге;</w:t>
      </w:r>
    </w:p>
    <w:bookmarkEnd w:id="9"/>
    <w:bookmarkStart w:name="z14" w:id="1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 ордендерiмен және медальдарымен наградталған жұмысшылар мен қызметшiлеріне – 300 000 (үш жүз мың)теңге;</w:t>
      </w:r>
    </w:p>
    <w:bookmarkEnd w:id="10"/>
    <w:bookmarkStart w:name="z15" w:id="1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w:t>
      </w:r>
    </w:p>
    <w:bookmarkEnd w:id="11"/>
    <w:bookmarkStart w:name="z16" w:id="12"/>
    <w:p>
      <w:pPr>
        <w:spacing w:after="0"/>
        <w:ind w:left="0"/>
        <w:jc w:val="both"/>
      </w:pPr>
      <w:r>
        <w:rPr>
          <w:rFonts w:ascii="Times New Roman"/>
          <w:b w:val="false"/>
          <w:i w:val="false"/>
          <w:color w:val="000000"/>
          <w:sz w:val="28"/>
        </w:rPr>
        <w:t>
      1) 8 наурыз – Халықаралық әйелдер күні:</w:t>
      </w:r>
    </w:p>
    <w:bookmarkEnd w:id="12"/>
    <w:bookmarkStart w:name="z17" w:id="13"/>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аналарға – 20 000 (жиырма мың) теңге;</w:t>
      </w:r>
    </w:p>
    <w:bookmarkEnd w:id="13"/>
    <w:bookmarkStart w:name="z18" w:id="14"/>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күндізгі оқу нысаны бойынша білім алатын балалары бар көпбалалы отбасыларға – 20 000 (жиырма мың) теңге;</w:t>
      </w:r>
    </w:p>
    <w:bookmarkEnd w:id="14"/>
    <w:bookmarkStart w:name="z19" w:id="15"/>
    <w:p>
      <w:pPr>
        <w:spacing w:after="0"/>
        <w:ind w:left="0"/>
        <w:jc w:val="both"/>
      </w:pPr>
      <w:r>
        <w:rPr>
          <w:rFonts w:ascii="Times New Roman"/>
          <w:b w:val="false"/>
          <w:i w:val="false"/>
          <w:color w:val="000000"/>
          <w:sz w:val="28"/>
        </w:rPr>
        <w:t>
      2) 7 мамыр – Отан қорғаушы күні:</w:t>
      </w:r>
    </w:p>
    <w:bookmarkEnd w:id="15"/>
    <w:bookmarkStart w:name="z20" w:id="1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300 000 (үш жүз мың) теңге;</w:t>
      </w:r>
    </w:p>
    <w:bookmarkEnd w:id="16"/>
    <w:bookmarkStart w:name="z21" w:id="1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300 000 (үш жүз мың)теңге;</w:t>
      </w:r>
    </w:p>
    <w:bookmarkEnd w:id="17"/>
    <w:bookmarkStart w:name="z22" w:id="18"/>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 300 000 (үш жүз мың) теңге;</w:t>
      </w:r>
    </w:p>
    <w:bookmarkEnd w:id="18"/>
    <w:bookmarkStart w:name="z23" w:id="1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300 000 (үш жүз мың)теңге;</w:t>
      </w:r>
    </w:p>
    <w:bookmarkEnd w:id="19"/>
    <w:bookmarkStart w:name="z24" w:id="2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300 000 (үш жүз мың)теңге;</w:t>
      </w:r>
    </w:p>
    <w:bookmarkEnd w:id="20"/>
    <w:bookmarkStart w:name="z25" w:id="2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50 000 (елу мың) теңге;</w:t>
      </w:r>
    </w:p>
    <w:bookmarkEnd w:id="21"/>
    <w:bookmarkStart w:name="z26" w:id="2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50 000 (елу мың) теңге;</w:t>
      </w:r>
    </w:p>
    <w:bookmarkEnd w:id="22"/>
    <w:bookmarkStart w:name="z27" w:id="2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300 000 (үш жүз мың) теңге;</w:t>
      </w:r>
    </w:p>
    <w:bookmarkEnd w:id="23"/>
    <w:bookmarkStart w:name="z28" w:id="24"/>
    <w:p>
      <w:pPr>
        <w:spacing w:after="0"/>
        <w:ind w:left="0"/>
        <w:jc w:val="both"/>
      </w:pPr>
      <w:r>
        <w:rPr>
          <w:rFonts w:ascii="Times New Roman"/>
          <w:b w:val="false"/>
          <w:i w:val="false"/>
          <w:color w:val="000000"/>
          <w:sz w:val="28"/>
        </w:rPr>
        <w:t>
      5) 9 мамыр – Жеңіс күні:</w:t>
      </w:r>
    </w:p>
    <w:bookmarkEnd w:id="24"/>
    <w:bookmarkStart w:name="z29" w:id="25"/>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 5 000 000 (бес миллион) теңге;</w:t>
      </w:r>
    </w:p>
    <w:bookmarkEnd w:id="25"/>
    <w:bookmarkStart w:name="z30" w:id="2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300 000 (үш жүз мың) теңге;</w:t>
      </w:r>
    </w:p>
    <w:bookmarkEnd w:id="26"/>
    <w:bookmarkStart w:name="z31" w:id="2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200 000 (екі жүз мың) теңге;</w:t>
      </w:r>
    </w:p>
    <w:bookmarkEnd w:id="27"/>
    <w:bookmarkStart w:name="z32" w:id="2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200 000 (екі жүз мың) теңге;</w:t>
      </w:r>
    </w:p>
    <w:bookmarkEnd w:id="28"/>
    <w:bookmarkStart w:name="z33" w:id="2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200 000 (екі жүз мың) теңге;</w:t>
      </w:r>
    </w:p>
    <w:bookmarkEnd w:id="29"/>
    <w:bookmarkStart w:name="z34" w:id="30"/>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 – 100 000 (жүз мың) теңге;</w:t>
      </w:r>
    </w:p>
    <w:bookmarkEnd w:id="30"/>
    <w:bookmarkStart w:name="z35" w:id="3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100 000 (жүз мың) теңге;</w:t>
      </w:r>
    </w:p>
    <w:bookmarkEnd w:id="31"/>
    <w:bookmarkStart w:name="z36" w:id="3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w:t>
      </w:r>
    </w:p>
    <w:bookmarkEnd w:id="32"/>
    <w:bookmarkStart w:name="z37" w:id="33"/>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33"/>
    <w:bookmarkStart w:name="z38" w:id="34"/>
    <w:p>
      <w:pPr>
        <w:spacing w:after="0"/>
        <w:ind w:left="0"/>
        <w:jc w:val="both"/>
      </w:pPr>
      <w:r>
        <w:rPr>
          <w:rFonts w:ascii="Times New Roman"/>
          <w:b w:val="false"/>
          <w:i w:val="false"/>
          <w:color w:val="000000"/>
          <w:sz w:val="28"/>
        </w:rPr>
        <w:t>
      саяси құғын-сүргін құрбандарына және саяси құғын-сүргіннен зардап шеккен тұлғаларға – 20 000 (жиырма мың) теңге;</w:t>
      </w:r>
    </w:p>
    <w:bookmarkEnd w:id="34"/>
    <w:bookmarkStart w:name="z39" w:id="35"/>
    <w:p>
      <w:pPr>
        <w:spacing w:after="0"/>
        <w:ind w:left="0"/>
        <w:jc w:val="both"/>
      </w:pPr>
      <w:r>
        <w:rPr>
          <w:rFonts w:ascii="Times New Roman"/>
          <w:b w:val="false"/>
          <w:i w:val="false"/>
          <w:color w:val="000000"/>
          <w:sz w:val="28"/>
        </w:rPr>
        <w:t>
      7) 1 қазан - Қарттар күні:</w:t>
      </w:r>
    </w:p>
    <w:bookmarkEnd w:id="35"/>
    <w:bookmarkStart w:name="z40" w:id="36"/>
    <w:p>
      <w:pPr>
        <w:spacing w:after="0"/>
        <w:ind w:left="0"/>
        <w:jc w:val="both"/>
      </w:pPr>
      <w:r>
        <w:rPr>
          <w:rFonts w:ascii="Times New Roman"/>
          <w:b w:val="false"/>
          <w:i w:val="false"/>
          <w:color w:val="000000"/>
          <w:sz w:val="28"/>
        </w:rPr>
        <w:t>
      ең төменгі зейнетақы алатын зейнеткерлерге - 20 000 (жиырма мың) теңге.</w:t>
      </w:r>
    </w:p>
    <w:bookmarkEnd w:id="36"/>
    <w:bookmarkStart w:name="z41" w:id="37"/>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w:t>
      </w:r>
    </w:p>
    <w:bookmarkEnd w:id="37"/>
    <w:bookmarkStart w:name="z42" w:id="38"/>
    <w:p>
      <w:pPr>
        <w:spacing w:after="0"/>
        <w:ind w:left="0"/>
        <w:jc w:val="both"/>
      </w:pPr>
      <w:r>
        <w:rPr>
          <w:rFonts w:ascii="Times New Roman"/>
          <w:b w:val="false"/>
          <w:i w:val="false"/>
          <w:color w:val="000000"/>
          <w:sz w:val="28"/>
        </w:rPr>
        <w:t>
      бірінші, екінші және үшінші топтардағы мүгедектігі бар адамдарға - 20 000 (жиырма мың) теңге;</w:t>
      </w:r>
    </w:p>
    <w:bookmarkEnd w:id="38"/>
    <w:bookmarkStart w:name="z43" w:id="39"/>
    <w:p>
      <w:pPr>
        <w:spacing w:after="0"/>
        <w:ind w:left="0"/>
        <w:jc w:val="both"/>
      </w:pPr>
      <w:r>
        <w:rPr>
          <w:rFonts w:ascii="Times New Roman"/>
          <w:b w:val="false"/>
          <w:i w:val="false"/>
          <w:color w:val="000000"/>
          <w:sz w:val="28"/>
        </w:rPr>
        <w:t>
      9) 16 желтоқсан – Тәуелсіздік күні:</w:t>
      </w:r>
    </w:p>
    <w:bookmarkEnd w:id="39"/>
    <w:bookmarkStart w:name="z44" w:id="40"/>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сәйкес ақталған тұлғаларға - 300 000 (үш жүз мың) теңге.";</w:t>
      </w:r>
    </w:p>
    <w:bookmarkEnd w:id="40"/>
    <w:bookmarkStart w:name="z45" w:id="41"/>
    <w:p>
      <w:pPr>
        <w:spacing w:after="0"/>
        <w:ind w:left="0"/>
        <w:jc w:val="both"/>
      </w:pPr>
      <w:r>
        <w:rPr>
          <w:rFonts w:ascii="Times New Roman"/>
          <w:b w:val="false"/>
          <w:i w:val="false"/>
          <w:color w:val="000000"/>
          <w:sz w:val="28"/>
        </w:rPr>
        <w:t xml:space="preserve">
      2) көрсетілген шешімнің 1 қосымшасының </w:t>
      </w:r>
      <w:r>
        <w:rPr>
          <w:rFonts w:ascii="Times New Roman"/>
          <w:b w:val="false"/>
          <w:i w:val="false"/>
          <w:color w:val="000000"/>
          <w:sz w:val="28"/>
        </w:rPr>
        <w:t>6-тармағы</w:t>
      </w:r>
      <w:r>
        <w:rPr>
          <w:rFonts w:ascii="Times New Roman"/>
          <w:b w:val="false"/>
          <w:i w:val="false"/>
          <w:color w:val="000000"/>
          <w:sz w:val="28"/>
        </w:rPr>
        <w:t xml:space="preserve"> жаңа редакцияда мазмұндалсын:</w:t>
      </w:r>
    </w:p>
    <w:bookmarkEnd w:id="41"/>
    <w:bookmarkStart w:name="z46" w:id="42"/>
    <w:p>
      <w:pPr>
        <w:spacing w:after="0"/>
        <w:ind w:left="0"/>
        <w:jc w:val="both"/>
      </w:pPr>
      <w:r>
        <w:rPr>
          <w:rFonts w:ascii="Times New Roman"/>
          <w:b w:val="false"/>
          <w:i w:val="false"/>
          <w:color w:val="000000"/>
          <w:sz w:val="28"/>
        </w:rPr>
        <w:t>
      "6. Әлеуметтік көмек мұқтаж азаматтардың келесі жекелеген санаттарына бір рет және (немесе) мезгіл-мезгіл көрсетіледі:</w:t>
      </w:r>
    </w:p>
    <w:bookmarkEnd w:id="42"/>
    <w:bookmarkStart w:name="z47" w:id="43"/>
    <w:p>
      <w:pPr>
        <w:spacing w:after="0"/>
        <w:ind w:left="0"/>
        <w:jc w:val="both"/>
      </w:pPr>
      <w:r>
        <w:rPr>
          <w:rFonts w:ascii="Times New Roman"/>
          <w:b w:val="false"/>
          <w:i w:val="false"/>
          <w:color w:val="000000"/>
          <w:sz w:val="28"/>
        </w:rPr>
        <w:t>
      1) дүлей апаттың немесе өрттің салдарынан зардап шегу себеппен азаматқа (отбасына) не оның мүлкіне зиян келуіне – бір рет жан басына шаққандағы орташа кірісі есепке алынбай 100 (жүз) айлық есептік көрсеткіш мөлшерінде.Әлеуметтік көмекке жүгіну мерзімі - жағдай туындаған сәттен бастап үш айдан кешіктірмей.</w:t>
      </w:r>
    </w:p>
    <w:bookmarkEnd w:id="43"/>
    <w:bookmarkStart w:name="z48" w:id="44"/>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44"/>
    <w:bookmarkStart w:name="z49" w:id="45"/>
    <w:p>
      <w:pPr>
        <w:spacing w:after="0"/>
        <w:ind w:left="0"/>
        <w:jc w:val="both"/>
      </w:pPr>
      <w:r>
        <w:rPr>
          <w:rFonts w:ascii="Times New Roman"/>
          <w:b w:val="false"/>
          <w:i w:val="false"/>
          <w:color w:val="000000"/>
          <w:sz w:val="28"/>
        </w:rPr>
        <w:t>
      2) әлеуметтік маңызы бар аурулармен ауыратын адамдарға, табыс деңгейіне қарамастан, күнтізбелік жыл ішінде бір рет келесі жағдайларда 30 (отыз) айлық есептік көрсеткіш мөлшерінде ақшалай төлем беріледі:</w:t>
      </w:r>
    </w:p>
    <w:bookmarkEnd w:id="45"/>
    <w:bookmarkStart w:name="z50" w:id="46"/>
    <w:p>
      <w:pPr>
        <w:spacing w:after="0"/>
        <w:ind w:left="0"/>
        <w:jc w:val="both"/>
      </w:pPr>
      <w:r>
        <w:rPr>
          <w:rFonts w:ascii="Times New Roman"/>
          <w:b w:val="false"/>
          <w:i w:val="false"/>
          <w:color w:val="000000"/>
          <w:sz w:val="28"/>
        </w:rPr>
        <w:t>
      қатерлі ісіктер – стационарлық емдеуден өткеннен кейін, сондай-ақ аурудың IV сатысында (паллиативтік немесе симптоматикалық ем алуға жататын қатерлі ісіктердің таралған түрлері бар пациенттерге);</w:t>
      </w:r>
    </w:p>
    <w:bookmarkEnd w:id="46"/>
    <w:bookmarkStart w:name="z51" w:id="47"/>
    <w:p>
      <w:pPr>
        <w:spacing w:after="0"/>
        <w:ind w:left="0"/>
        <w:jc w:val="both"/>
      </w:pPr>
      <w:r>
        <w:rPr>
          <w:rFonts w:ascii="Times New Roman"/>
          <w:b w:val="false"/>
          <w:i w:val="false"/>
          <w:color w:val="000000"/>
          <w:sz w:val="28"/>
        </w:rPr>
        <w:t>
      туберкулез – пациент амбулаториялық емдеу кезеңінде болған кезде, дәрігерлік-консультативтік комиссияның (ДКК) қорытындысы негізінде;</w:t>
      </w:r>
    </w:p>
    <w:bookmarkEnd w:id="47"/>
    <w:bookmarkStart w:name="z52" w:id="48"/>
    <w:p>
      <w:pPr>
        <w:spacing w:after="0"/>
        <w:ind w:left="0"/>
        <w:jc w:val="both"/>
      </w:pPr>
      <w:r>
        <w:rPr>
          <w:rFonts w:ascii="Times New Roman"/>
          <w:b w:val="false"/>
          <w:i w:val="false"/>
          <w:color w:val="000000"/>
          <w:sz w:val="28"/>
        </w:rPr>
        <w:t>
      адамның иммун тапшылығы вирусы тудыратын ауруы.";</w:t>
      </w:r>
    </w:p>
    <w:bookmarkEnd w:id="48"/>
    <w:bookmarkStart w:name="z53" w:id="49"/>
    <w:p>
      <w:pPr>
        <w:spacing w:after="0"/>
        <w:ind w:left="0"/>
        <w:jc w:val="both"/>
      </w:pPr>
      <w:r>
        <w:rPr>
          <w:rFonts w:ascii="Times New Roman"/>
          <w:b w:val="false"/>
          <w:i w:val="false"/>
          <w:color w:val="000000"/>
          <w:sz w:val="28"/>
        </w:rPr>
        <w:t xml:space="preserve">
      3) көрсетілген шешімнің 1-қосымшасының </w:t>
      </w:r>
      <w:r>
        <w:rPr>
          <w:rFonts w:ascii="Times New Roman"/>
          <w:b w:val="false"/>
          <w:i w:val="false"/>
          <w:color w:val="000000"/>
          <w:sz w:val="28"/>
        </w:rPr>
        <w:t>7-тармағы</w:t>
      </w:r>
      <w:r>
        <w:rPr>
          <w:rFonts w:ascii="Times New Roman"/>
          <w:b w:val="false"/>
          <w:i w:val="false"/>
          <w:color w:val="000000"/>
          <w:sz w:val="28"/>
        </w:rPr>
        <w:t xml:space="preserve"> алып тасталсын.</w:t>
      </w:r>
    </w:p>
    <w:bookmarkEnd w:id="49"/>
    <w:bookmarkStart w:name="z54" w:id="50"/>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Р.Капарова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