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3f6a74" w14:textId="a3f6a7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Ұлытау облысының қалалары мен елді мекендерінің аумақтарын абаттандыру қағидаларын бекіту туралы</w:t>
      </w:r>
    </w:p>
    <w:p>
      <w:pPr>
        <w:spacing w:after="0"/>
        <w:ind w:left="0"/>
        <w:jc w:val="both"/>
      </w:pPr>
      <w:r>
        <w:rPr>
          <w:rFonts w:ascii="Times New Roman"/>
          <w:b w:val="false"/>
          <w:i w:val="false"/>
          <w:color w:val="000000"/>
          <w:sz w:val="28"/>
        </w:rPr>
        <w:t>Ұлытау облыстық мәслихатының 2026 жылғы 21 тамыздағы № 37/339 шешімі</w:t>
      </w:r>
    </w:p>
    <w:p>
      <w:pPr>
        <w:spacing w:after="0"/>
        <w:ind w:left="0"/>
        <w:jc w:val="both"/>
      </w:pPr>
      <w:bookmarkStart w:name="z4" w:id="0"/>
      <w:r>
        <w:rPr>
          <w:rFonts w:ascii="Times New Roman"/>
          <w:b w:val="false"/>
          <w:i w:val="false"/>
          <w:color w:val="000000"/>
          <w:sz w:val="28"/>
        </w:rPr>
        <w:t xml:space="preserve">
      Қазақстан Республикасының Құрылыс кодексінің 25-бабы 1 тармағының </w:t>
      </w:r>
      <w:r>
        <w:rPr>
          <w:rFonts w:ascii="Times New Roman"/>
          <w:b w:val="false"/>
          <w:i w:val="false"/>
          <w:color w:val="000000"/>
          <w:sz w:val="28"/>
        </w:rPr>
        <w:t>4) тармақшасына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6-бабы 1-тармағының </w:t>
      </w:r>
      <w:r>
        <w:rPr>
          <w:rFonts w:ascii="Times New Roman"/>
          <w:b w:val="false"/>
          <w:i w:val="false"/>
          <w:color w:val="000000"/>
          <w:sz w:val="28"/>
        </w:rPr>
        <w:t>4-2) тармақшасына</w:t>
      </w:r>
      <w:r>
        <w:rPr>
          <w:rFonts w:ascii="Times New Roman"/>
          <w:b w:val="false"/>
          <w:i w:val="false"/>
          <w:color w:val="000000"/>
          <w:sz w:val="28"/>
        </w:rPr>
        <w:t xml:space="preserve"> және Қазақстан Республикасы Өнеркәсіп және құрылыс министрінің 2026 жылғы 3 маусымдағы "Қалалар мен елді мекендердің аумақтарын абаттандырудың үлгілік қағидалары" туралы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 Әділет министрлігінде 2026 жылғы 3 маусымда № 38895 болып тіркелген) сәйкес, Ұлытау облыстық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Ұлытау облысының қалалары мен елді мекендерінің аумақтарын абаттандыру қағидалары бекітілсін.</w:t>
      </w:r>
    </w:p>
    <w:bookmarkEnd w:id="1"/>
    <w:bookmarkStart w:name="z6"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Ұлытау облыстық мәслихатының кейбір шешімдерінің күші жойылды деп танылсын.</w:t>
      </w:r>
    </w:p>
    <w:bookmarkEnd w:id="2"/>
    <w:bookmarkStart w:name="z7" w:id="3"/>
    <w:p>
      <w:pPr>
        <w:spacing w:after="0"/>
        <w:ind w:left="0"/>
        <w:jc w:val="both"/>
      </w:pPr>
      <w:r>
        <w:rPr>
          <w:rFonts w:ascii="Times New Roman"/>
          <w:b w:val="false"/>
          <w:i w:val="false"/>
          <w:color w:val="000000"/>
          <w:sz w:val="28"/>
        </w:rPr>
        <w:t>
      3. Осы шешім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Ұлытау облыстық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Шингисов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облыстық</w:t>
            </w:r>
            <w:r>
              <w:br/>
            </w:r>
            <w:r>
              <w:rPr>
                <w:rFonts w:ascii="Times New Roman"/>
                <w:b w:val="false"/>
                <w:i w:val="false"/>
                <w:color w:val="000000"/>
                <w:sz w:val="20"/>
              </w:rPr>
              <w:t>мәслихатының XXXVII сессиясының</w:t>
            </w:r>
            <w:r>
              <w:br/>
            </w:r>
            <w:r>
              <w:rPr>
                <w:rFonts w:ascii="Times New Roman"/>
                <w:b w:val="false"/>
                <w:i w:val="false"/>
                <w:color w:val="000000"/>
                <w:sz w:val="20"/>
              </w:rPr>
              <w:t>2026 жылғы "21" тамыздағы №37/339</w:t>
            </w:r>
            <w:r>
              <w:br/>
            </w:r>
            <w:r>
              <w:rPr>
                <w:rFonts w:ascii="Times New Roman"/>
                <w:b w:val="false"/>
                <w:i w:val="false"/>
                <w:color w:val="000000"/>
                <w:sz w:val="20"/>
              </w:rPr>
              <w:t>шешіміне 1 - қосымша</w:t>
            </w:r>
          </w:p>
        </w:tc>
      </w:tr>
    </w:tbl>
    <w:bookmarkStart w:name="z10" w:id="4"/>
    <w:p>
      <w:pPr>
        <w:spacing w:after="0"/>
        <w:ind w:left="0"/>
        <w:jc w:val="left"/>
      </w:pPr>
      <w:r>
        <w:rPr>
          <w:rFonts w:ascii="Times New Roman"/>
          <w:b/>
          <w:i w:val="false"/>
          <w:color w:val="000000"/>
        </w:rPr>
        <w:t xml:space="preserve"> Ұлытау облысының қалалары мен елді мекендерінің аумақтарын абаттандырудың қағидалары</w:t>
      </w:r>
    </w:p>
    <w:bookmarkEnd w:id="4"/>
    <w:bookmarkStart w:name="z11" w:id="5"/>
    <w:p>
      <w:pPr>
        <w:spacing w:after="0"/>
        <w:ind w:left="0"/>
        <w:jc w:val="left"/>
      </w:pPr>
      <w:r>
        <w:rPr>
          <w:rFonts w:ascii="Times New Roman"/>
          <w:b/>
          <w:i w:val="false"/>
          <w:color w:val="000000"/>
        </w:rPr>
        <w:t xml:space="preserve"> 1-тарау. Жалпы ережелер</w:t>
      </w:r>
    </w:p>
    <w:bookmarkEnd w:id="5"/>
    <w:bookmarkStart w:name="z12" w:id="6"/>
    <w:p>
      <w:pPr>
        <w:spacing w:after="0"/>
        <w:ind w:left="0"/>
        <w:jc w:val="both"/>
      </w:pPr>
      <w:r>
        <w:rPr>
          <w:rFonts w:ascii="Times New Roman"/>
          <w:b w:val="false"/>
          <w:i w:val="false"/>
          <w:color w:val="000000"/>
          <w:sz w:val="28"/>
        </w:rPr>
        <w:t xml:space="preserve">
      1. Осы Ұлытау облысының қалалары мен елді мекендерінің аумақтарын абаттандыру қағидалары (бұдан әрі –қағидалар) Қазақстан Республикасы Құрылыс кодексінің 25-бабының 1 тармағының </w:t>
      </w:r>
      <w:r>
        <w:rPr>
          <w:rFonts w:ascii="Times New Roman"/>
          <w:b w:val="false"/>
          <w:i w:val="false"/>
          <w:color w:val="000000"/>
          <w:sz w:val="28"/>
        </w:rPr>
        <w:t>4) тармақшасына</w:t>
      </w:r>
      <w:r>
        <w:rPr>
          <w:rFonts w:ascii="Times New Roman"/>
          <w:b w:val="false"/>
          <w:i w:val="false"/>
          <w:color w:val="000000"/>
          <w:sz w:val="28"/>
        </w:rPr>
        <w:t xml:space="preserve">,Қазақстан Республикасындағы жергілікті мемлекеттік басқару және өзін-өзі басқару туралы" Қазақстан Республикасы Заңының 6-бабы 1-тармағының </w:t>
      </w:r>
      <w:r>
        <w:rPr>
          <w:rFonts w:ascii="Times New Roman"/>
          <w:b w:val="false"/>
          <w:i w:val="false"/>
          <w:color w:val="000000"/>
          <w:sz w:val="28"/>
        </w:rPr>
        <w:t>4-2) тармақшасына</w:t>
      </w:r>
      <w:r>
        <w:rPr>
          <w:rFonts w:ascii="Times New Roman"/>
          <w:b w:val="false"/>
          <w:i w:val="false"/>
          <w:color w:val="000000"/>
          <w:sz w:val="28"/>
        </w:rPr>
        <w:t xml:space="preserve"> және Қазақстан Республикасы Өнеркәсіп және құрылыс министрінің 2026 жылғы 3 маусымдағы "Қалалар мен елді мекендердің аумақтарын абаттандырудың үлгілік қағидалары" туралы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 Әділет министрлігінде 2026 жылғы 3 маусымда № 38895 болып тіркелген) сәйкес әзірленді және құқықтық мәртебесі мен шаруашылық қызмет нысандарына қарамастан, барлық заңды тұлғалар, жеке тұлғалар, сондай-ақ аула және қоғамдық аумақтарды абаттандыруға жауапты лауазымды адамдар үшін елді мекендердің аумақтарын абаттандыру тәртібін айқындайды.</w:t>
      </w:r>
    </w:p>
    <w:bookmarkEnd w:id="6"/>
    <w:bookmarkStart w:name="z13" w:id="7"/>
    <w:p>
      <w:pPr>
        <w:spacing w:after="0"/>
        <w:ind w:left="0"/>
        <w:jc w:val="both"/>
      </w:pPr>
      <w:r>
        <w:rPr>
          <w:rFonts w:ascii="Times New Roman"/>
          <w:b w:val="false"/>
          <w:i w:val="false"/>
          <w:color w:val="000000"/>
          <w:sz w:val="28"/>
        </w:rPr>
        <w:t>
      2. Осы қағидалардың мақсаты елді мекендердегі аумақтардың кешенді және орнықты дамуына ықпал ететін қауіпсіз, жайлы, ыңғайлы, экологиялық қолайлы және тартымды қалалық орта құру.</w:t>
      </w:r>
    </w:p>
    <w:bookmarkEnd w:id="7"/>
    <w:bookmarkStart w:name="z14" w:id="8"/>
    <w:p>
      <w:pPr>
        <w:spacing w:after="0"/>
        <w:ind w:left="0"/>
        <w:jc w:val="both"/>
      </w:pPr>
      <w:r>
        <w:rPr>
          <w:rFonts w:ascii="Times New Roman"/>
          <w:b w:val="false"/>
          <w:i w:val="false"/>
          <w:color w:val="000000"/>
          <w:sz w:val="28"/>
        </w:rPr>
        <w:t>
      3. Қағидаларда қолданылатын негізгі ұғымдар:</w:t>
      </w:r>
    </w:p>
    <w:bookmarkEnd w:id="8"/>
    <w:bookmarkStart w:name="z15" w:id="9"/>
    <w:p>
      <w:pPr>
        <w:spacing w:after="0"/>
        <w:ind w:left="0"/>
        <w:jc w:val="both"/>
      </w:pPr>
      <w:r>
        <w:rPr>
          <w:rFonts w:ascii="Times New Roman"/>
          <w:b w:val="false"/>
          <w:i w:val="false"/>
          <w:color w:val="000000"/>
          <w:sz w:val="28"/>
        </w:rPr>
        <w:t>
      1) абаттандыру – инженерлік дайындық және аумақтың қауіпсіздігін қамтамасыз ету, жолдар салу, коммуникациялық желілерді және сумен жабдықтау, кәріз, энергиямен жабдықтау құрылыстарын дамыту, жабындарды орнату, жарықтандыру, шағын сәулет нысандары мен монументтік өнер объектілерін орналастыру, шудың деңгейін төмендету, микроклиматты жақсарту, әуе бассейнін, ашық су айдындарын ластанудан қорғау және топырақты тазалау, жинау, санитарлық тазалау және аумақты көгалдандыру жөніндегі жұмыстардың жиынтығын көздейтін қалалар мен елді мекендердің іргелес аумақтары мен ортақ пайдалану орындарын санитарлық, экологиялық және эстетикалық жай-күйінде тиісті күтіп ұстау жолымен азаматтардың өмір сүру жайлылығын арттыруға бағытталған іс-шаралар кешені;</w:t>
      </w:r>
    </w:p>
    <w:bookmarkEnd w:id="9"/>
    <w:bookmarkStart w:name="z16" w:id="10"/>
    <w:p>
      <w:pPr>
        <w:spacing w:after="0"/>
        <w:ind w:left="0"/>
        <w:jc w:val="both"/>
      </w:pPr>
      <w:r>
        <w:rPr>
          <w:rFonts w:ascii="Times New Roman"/>
          <w:b w:val="false"/>
          <w:i w:val="false"/>
          <w:color w:val="000000"/>
          <w:sz w:val="28"/>
        </w:rPr>
        <w:t>
      2) аумақтарды абаттандыру объектілері – абаттандыру бойынша қызметті жүзеге асыратын елді мекеннің аумақтары:</w:t>
      </w:r>
    </w:p>
    <w:bookmarkEnd w:id="10"/>
    <w:bookmarkStart w:name="z17" w:id="11"/>
    <w:p>
      <w:pPr>
        <w:spacing w:after="0"/>
        <w:ind w:left="0"/>
        <w:jc w:val="both"/>
      </w:pPr>
      <w:r>
        <w:rPr>
          <w:rFonts w:ascii="Times New Roman"/>
          <w:b w:val="false"/>
          <w:i w:val="false"/>
          <w:color w:val="000000"/>
          <w:sz w:val="28"/>
        </w:rPr>
        <w:t>
      алаңдар, аулалар, орамдар, функционалды-жоспарлы құрылымдары, қала аудандарының аумақтары, сондай-ақ бірыңғай қала құрылысын регламенттеу (қорғау аймақтары) немесе кқрнекі-кеңістікте қабылдау (құрылысы бар алаң, аумақтар мен құрылыстарға жапсарлас салынған көше) қағидаты бойынша бөлінетін аумақтар, елді-мекеннің басқа да аумақтары;</w:t>
      </w:r>
    </w:p>
    <w:bookmarkEnd w:id="11"/>
    <w:bookmarkStart w:name="z18" w:id="12"/>
    <w:p>
      <w:pPr>
        <w:spacing w:after="0"/>
        <w:ind w:left="0"/>
        <w:jc w:val="both"/>
      </w:pPr>
      <w:r>
        <w:rPr>
          <w:rFonts w:ascii="Times New Roman"/>
          <w:b w:val="false"/>
          <w:i w:val="false"/>
          <w:color w:val="000000"/>
          <w:sz w:val="28"/>
        </w:rPr>
        <w:t>
      3) аумақтарды абаттандыруға қатысушылар – елді-мекен аумағында абаттандыру саласындағы қызметті жүзеге асыратын шарт негізіндегі жеке немесе заңды тұлға;</w:t>
      </w:r>
    </w:p>
    <w:bookmarkEnd w:id="12"/>
    <w:bookmarkStart w:name="z19" w:id="13"/>
    <w:p>
      <w:pPr>
        <w:spacing w:after="0"/>
        <w:ind w:left="0"/>
        <w:jc w:val="both"/>
      </w:pPr>
      <w:r>
        <w:rPr>
          <w:rFonts w:ascii="Times New Roman"/>
          <w:b w:val="false"/>
          <w:i w:val="false"/>
          <w:color w:val="000000"/>
          <w:sz w:val="28"/>
        </w:rPr>
        <w:t>
      4) абаттандыру элементтері – аумақты абаттандырудың құрамдас бөліктері ретінде қолданылатын сәндік, техникалық, жоспарлау, конструктивтік құрылғылар, көгалдандыру элементтері, жабдықтардың және ресімдеудің әртүрлі түрлері, оның ішінде ғимараттардың, құрылыстардың, құрылыстардың қасбеттері, шағын сәулет нысандары, күрделі емес стационарлық емес құрылыстар мен имараттар, ақпараттық қалқандар мен көрсеткіштер;</w:t>
      </w:r>
    </w:p>
    <w:bookmarkEnd w:id="13"/>
    <w:bookmarkStart w:name="z20" w:id="14"/>
    <w:p>
      <w:pPr>
        <w:spacing w:after="0"/>
        <w:ind w:left="0"/>
        <w:jc w:val="both"/>
      </w:pPr>
      <w:r>
        <w:rPr>
          <w:rFonts w:ascii="Times New Roman"/>
          <w:b w:val="false"/>
          <w:i w:val="false"/>
          <w:color w:val="000000"/>
          <w:sz w:val="28"/>
        </w:rPr>
        <w:t>
      5) абаттандыру объектісін күтіп-ұстау – абаттандыру объектілерін, олардың жекелеген элементтерін тиісті техникалық, физикалық, эстетикалық жай-күйінде ұстау;</w:t>
      </w:r>
    </w:p>
    <w:bookmarkEnd w:id="14"/>
    <w:bookmarkStart w:name="z21" w:id="15"/>
    <w:p>
      <w:pPr>
        <w:spacing w:after="0"/>
        <w:ind w:left="0"/>
        <w:jc w:val="both"/>
      </w:pPr>
      <w:r>
        <w:rPr>
          <w:rFonts w:ascii="Times New Roman"/>
          <w:b w:val="false"/>
          <w:i w:val="false"/>
          <w:color w:val="000000"/>
          <w:sz w:val="28"/>
        </w:rPr>
        <w:t>
      6) гүл бақшасы – бір, екі немесе көпжылдық өсімдіктер отырғызылған геометриялық немесе еркін нысандағы учаске;</w:t>
      </w:r>
    </w:p>
    <w:bookmarkEnd w:id="15"/>
    <w:bookmarkStart w:name="z22" w:id="16"/>
    <w:p>
      <w:pPr>
        <w:spacing w:after="0"/>
        <w:ind w:left="0"/>
        <w:jc w:val="both"/>
      </w:pPr>
      <w:r>
        <w:rPr>
          <w:rFonts w:ascii="Times New Roman"/>
          <w:b w:val="false"/>
          <w:i w:val="false"/>
          <w:color w:val="000000"/>
          <w:sz w:val="28"/>
        </w:rPr>
        <w:t>
      7) жер жұмыстары – топырақты қазуды (әзірлеуді), оның орнын ауыстыруды, топырақты тегістеумен және нығыздаумен төсеуді, сондай-ақ аумақты тазартуға байланысты дайындық жұмыстарын, ілеспе жұмыстарды (оның ішінде алаңдарды, еңістерді, ойықтар мен үйінділер төсемдерін жоспарлауды, төсемді әрлеуді, еңістер (негізінде) бойынша кертпелер орнату, үйінділер, шұңқырларды бұрғылау-кран машиналарымен бұрғылау, қазаншұңқырлардың қуыстарын толтыру) қамтитын құрылыс жұмыстарының кешені;</w:t>
      </w:r>
    </w:p>
    <w:bookmarkEnd w:id="16"/>
    <w:bookmarkStart w:name="z23" w:id="17"/>
    <w:p>
      <w:pPr>
        <w:spacing w:after="0"/>
        <w:ind w:left="0"/>
        <w:jc w:val="both"/>
      </w:pPr>
      <w:r>
        <w:rPr>
          <w:rFonts w:ascii="Times New Roman"/>
          <w:b w:val="false"/>
          <w:i w:val="false"/>
          <w:color w:val="000000"/>
          <w:sz w:val="28"/>
        </w:rPr>
        <w:t>
      8) жеке тұрғын үй – жеке (отбасымен) тұруға арналған, мансар мен цокольдық қабатты ескере отырып, биіктігі үш қабаттан аспайтын, шаруашылық және басқа да құрылыстармен және жасыл желектермен бірге жеке тұлғаның меншігіндегі жеке тұрған ғимарат;</w:t>
      </w:r>
    </w:p>
    <w:bookmarkEnd w:id="17"/>
    <w:bookmarkStart w:name="z24" w:id="18"/>
    <w:p>
      <w:pPr>
        <w:spacing w:after="0"/>
        <w:ind w:left="0"/>
        <w:jc w:val="both"/>
      </w:pPr>
      <w:r>
        <w:rPr>
          <w:rFonts w:ascii="Times New Roman"/>
          <w:b w:val="false"/>
          <w:i w:val="false"/>
          <w:color w:val="000000"/>
          <w:sz w:val="28"/>
        </w:rPr>
        <w:t>
      9) жинақтаушы бункер – нормативтерге сәйкес көлемде ірі көлемді қалдықтарды және басқа да өндіріс және тұтыну қалдықтарын жинауға арналған стандартты сыйымдылық;</w:t>
      </w:r>
    </w:p>
    <w:bookmarkEnd w:id="18"/>
    <w:bookmarkStart w:name="z25" w:id="19"/>
    <w:p>
      <w:pPr>
        <w:spacing w:after="0"/>
        <w:ind w:left="0"/>
        <w:jc w:val="both"/>
      </w:pPr>
      <w:r>
        <w:rPr>
          <w:rFonts w:ascii="Times New Roman"/>
          <w:b w:val="false"/>
          <w:i w:val="false"/>
          <w:color w:val="000000"/>
          <w:sz w:val="28"/>
        </w:rPr>
        <w:t>
      10) жол –көлiк құралдары мен жаяу жүргіншілердің қозғалысы үшін жайластырылған немесе ыңғайластырылған және пайдаланылатын жер бөлігінің барлық жолағы не жасанды құрылыстың беті. Жол бiр немесе бiрнеше жүріс бөлiгін, сондай-ақ трамвай жолдарын, тротуарларды, жол жиектерiн және олар болған кезде бөлу жолақтарын қамтиды;</w:t>
      </w:r>
    </w:p>
    <w:bookmarkEnd w:id="19"/>
    <w:bookmarkStart w:name="z26" w:id="20"/>
    <w:p>
      <w:pPr>
        <w:spacing w:after="0"/>
        <w:ind w:left="0"/>
        <w:jc w:val="both"/>
      </w:pPr>
      <w:r>
        <w:rPr>
          <w:rFonts w:ascii="Times New Roman"/>
          <w:b w:val="false"/>
          <w:i w:val="false"/>
          <w:color w:val="000000"/>
          <w:sz w:val="28"/>
        </w:rPr>
        <w:t>
      11) контейнер – жүктердi тасымалдауға арналған көп мәрте қолданылатын әмбебап көлiк жабдығы;</w:t>
      </w:r>
    </w:p>
    <w:bookmarkEnd w:id="20"/>
    <w:bookmarkStart w:name="z27" w:id="21"/>
    <w:p>
      <w:pPr>
        <w:spacing w:after="0"/>
        <w:ind w:left="0"/>
        <w:jc w:val="both"/>
      </w:pPr>
      <w:r>
        <w:rPr>
          <w:rFonts w:ascii="Times New Roman"/>
          <w:b w:val="false"/>
          <w:i w:val="false"/>
          <w:color w:val="000000"/>
          <w:sz w:val="28"/>
        </w:rPr>
        <w:t>
      12) контейнерлік алаңдар – қатты тұрмыстық қалдықтарды тасымалдауды жүзеге асыратын мамандандырылған көлікке арналған кірме жолдары бар, қатты тұрмыстық қалдықтарды жинауға арналған контейнерлер орналастырылатын қалдықтарды жинақтауға арналған арнайы алаңдар;</w:t>
      </w:r>
    </w:p>
    <w:bookmarkEnd w:id="21"/>
    <w:bookmarkStart w:name="z28" w:id="22"/>
    <w:p>
      <w:pPr>
        <w:spacing w:after="0"/>
        <w:ind w:left="0"/>
        <w:jc w:val="both"/>
      </w:pPr>
      <w:r>
        <w:rPr>
          <w:rFonts w:ascii="Times New Roman"/>
          <w:b w:val="false"/>
          <w:i w:val="false"/>
          <w:color w:val="000000"/>
          <w:sz w:val="28"/>
        </w:rPr>
        <w:t>
      13) көгал – тротуардан, тұрақ қалталарынан, тұрақтардан және жолдың өзге де элементтерінен шекаралық таспен және (немесе) сәндік қоршаумен қоршалған шөпті жамылғы мен басқа да өсімдіктерді қамтитын абаттандыру элементі (жер учаскесі);</w:t>
      </w:r>
    </w:p>
    <w:bookmarkEnd w:id="22"/>
    <w:bookmarkStart w:name="z29" w:id="23"/>
    <w:p>
      <w:pPr>
        <w:spacing w:after="0"/>
        <w:ind w:left="0"/>
        <w:jc w:val="both"/>
      </w:pPr>
      <w:r>
        <w:rPr>
          <w:rFonts w:ascii="Times New Roman"/>
          <w:b w:val="false"/>
          <w:i w:val="false"/>
          <w:color w:val="000000"/>
          <w:sz w:val="28"/>
        </w:rPr>
        <w:t>
      14) көгалдандыру екпелері – елді мекендердің шекараларында ортақ пайдаланылатын жерлерде орналасқан саябақтар, скверлер, бульварлар, желілік екпелер, үй жанындағы екпелер, көгалдар, гүлзарлар;</w:t>
      </w:r>
    </w:p>
    <w:bookmarkEnd w:id="23"/>
    <w:bookmarkStart w:name="z30" w:id="24"/>
    <w:p>
      <w:pPr>
        <w:spacing w:after="0"/>
        <w:ind w:left="0"/>
        <w:jc w:val="both"/>
      </w:pPr>
      <w:r>
        <w:rPr>
          <w:rFonts w:ascii="Times New Roman"/>
          <w:b w:val="false"/>
          <w:i w:val="false"/>
          <w:color w:val="000000"/>
          <w:sz w:val="28"/>
        </w:rPr>
        <w:t>
      15) көппәтерлі тұрғын үйдің үй жанындағы жер учаскесі (бұдан әрі – үй жанындағы жер учаскесі) - көппәтерлі тұрғын үйге іргелес және абаттандыруға, көгалдандыруға, спорт, ойын алаңдарын, кірме жолдарды, тұрақтарды, тротуарларды, шағын сәулет нысандарын орналастыруға арналған жер учаскесі;</w:t>
      </w:r>
    </w:p>
    <w:bookmarkEnd w:id="24"/>
    <w:bookmarkStart w:name="z31" w:id="25"/>
    <w:p>
      <w:pPr>
        <w:spacing w:after="0"/>
        <w:ind w:left="0"/>
        <w:jc w:val="both"/>
      </w:pPr>
      <w:r>
        <w:rPr>
          <w:rFonts w:ascii="Times New Roman"/>
          <w:b w:val="false"/>
          <w:i w:val="false"/>
          <w:color w:val="000000"/>
          <w:sz w:val="28"/>
        </w:rPr>
        <w:t>
      16) көше – жүріс бөлігін, жол жиектерін, кюветтерді және бермаларды нығайтатын аумақтарды қоса алғанда көлік және жаяу жүргіншілер қозғалысына арналған аумақ;</w:t>
      </w:r>
    </w:p>
    <w:bookmarkEnd w:id="25"/>
    <w:bookmarkStart w:name="z32" w:id="26"/>
    <w:p>
      <w:pPr>
        <w:spacing w:after="0"/>
        <w:ind w:left="0"/>
        <w:jc w:val="both"/>
      </w:pPr>
      <w:r>
        <w:rPr>
          <w:rFonts w:ascii="Times New Roman"/>
          <w:b w:val="false"/>
          <w:i w:val="false"/>
          <w:color w:val="000000"/>
          <w:sz w:val="28"/>
        </w:rPr>
        <w:t>
      17) қасбет – ғимараттардың (құрылыстардың) сыртқы (алдыңғы) жағы;</w:t>
      </w:r>
    </w:p>
    <w:bookmarkEnd w:id="26"/>
    <w:bookmarkStart w:name="z33" w:id="27"/>
    <w:p>
      <w:pPr>
        <w:spacing w:after="0"/>
        <w:ind w:left="0"/>
        <w:jc w:val="both"/>
      </w:pPr>
      <w:r>
        <w:rPr>
          <w:rFonts w:ascii="Times New Roman"/>
          <w:b w:val="false"/>
          <w:i w:val="false"/>
          <w:color w:val="000000"/>
          <w:sz w:val="28"/>
        </w:rPr>
        <w:t>
      18) ортақ пайдаланылатын орындар – бұл халық үшін қолжетімді немесе ашық аумақтар, нысандар;</w:t>
      </w:r>
    </w:p>
    <w:bookmarkEnd w:id="27"/>
    <w:bookmarkStart w:name="z34" w:id="28"/>
    <w:p>
      <w:pPr>
        <w:spacing w:after="0"/>
        <w:ind w:left="0"/>
        <w:jc w:val="both"/>
      </w:pPr>
      <w:r>
        <w:rPr>
          <w:rFonts w:ascii="Times New Roman"/>
          <w:b w:val="false"/>
          <w:i w:val="false"/>
          <w:color w:val="000000"/>
          <w:sz w:val="28"/>
        </w:rPr>
        <w:t>
      19) өту жолы – көлік құралдарының тұрғын және қоғамдық ғимараттарға, мекемелерге, кәсіпорындарға, шағын аудандар, орамдар, елді мекендер ішіндегі құрылыс объектілеріне кіруін қамтамасыз ететін жол элементі;</w:t>
      </w:r>
    </w:p>
    <w:bookmarkEnd w:id="28"/>
    <w:bookmarkStart w:name="z35" w:id="29"/>
    <w:p>
      <w:pPr>
        <w:spacing w:after="0"/>
        <w:ind w:left="0"/>
        <w:jc w:val="both"/>
      </w:pPr>
      <w:r>
        <w:rPr>
          <w:rFonts w:ascii="Times New Roman"/>
          <w:b w:val="false"/>
          <w:i w:val="false"/>
          <w:color w:val="000000"/>
          <w:sz w:val="28"/>
        </w:rPr>
        <w:t>
      20) тротуар – жаяу жүргіншілердің жүруіне арналған, жүріс бөлігіне жанасатын немесе одан көгалмен немесе арық жүйесімен бөлінген жол элементі;</w:t>
      </w:r>
    </w:p>
    <w:bookmarkEnd w:id="29"/>
    <w:bookmarkStart w:name="z36" w:id="30"/>
    <w:p>
      <w:pPr>
        <w:spacing w:after="0"/>
        <w:ind w:left="0"/>
        <w:jc w:val="both"/>
      </w:pPr>
      <w:r>
        <w:rPr>
          <w:rFonts w:ascii="Times New Roman"/>
          <w:b w:val="false"/>
          <w:i w:val="false"/>
          <w:color w:val="000000"/>
          <w:sz w:val="28"/>
        </w:rPr>
        <w:t>
      21) уақытша құрылыстар – құрылысшыларға қызмет көрсетуге арналған тұрғын үй, мәдени - тұрмыстық және басқа да ғимараттар мен құрылыстар, кірме жолдар, жолдар, қоймалар, сорғылар, қосалқы станциялар, бетон еріту тораптары, инженерлік желілер және құрылыс-монтаждау жұмыстарын орындау үшін қажетті, әдетте құрылыс аяқталғаннан кейін таратылатын өндірістік мақсаттағы басқа да құрылыстар.</w:t>
      </w:r>
    </w:p>
    <w:bookmarkEnd w:id="30"/>
    <w:bookmarkStart w:name="z37" w:id="31"/>
    <w:p>
      <w:pPr>
        <w:spacing w:after="0"/>
        <w:ind w:left="0"/>
        <w:jc w:val="both"/>
      </w:pPr>
      <w:r>
        <w:rPr>
          <w:rFonts w:ascii="Times New Roman"/>
          <w:b w:val="false"/>
          <w:i w:val="false"/>
          <w:color w:val="000000"/>
          <w:sz w:val="28"/>
        </w:rPr>
        <w:t>
      22) халықтың жүріп-тұруы шектеулі топтары – егде жастағы адамдар, мүгедектігі бар адамдар, өз бетінше жүріп-тұру, көрсетілетін қызметтерді, ақпаратты алу немесе кеңістікте бағдарлану кезінде қиындық көріп жүрген, оның ішінде балалар арбаларын және (немесе) кресло-арбаларды пайдаланатын адамдар;</w:t>
      </w:r>
    </w:p>
    <w:bookmarkEnd w:id="31"/>
    <w:bookmarkStart w:name="z38" w:id="32"/>
    <w:p>
      <w:pPr>
        <w:spacing w:after="0"/>
        <w:ind w:left="0"/>
        <w:jc w:val="both"/>
      </w:pPr>
      <w:r>
        <w:rPr>
          <w:rFonts w:ascii="Times New Roman"/>
          <w:b w:val="false"/>
          <w:i w:val="false"/>
          <w:color w:val="000000"/>
          <w:sz w:val="28"/>
        </w:rPr>
        <w:t>
      23) шағын сәулет нысандары – сәндік сипаттағы және іс-жүзңнде пайдаланылатын объектілер (монументалды өнер құрылыстарын қоспағанда, көрнекті тұлғаларды, маңызды тарихи оқиғаларды мәңгі есте қалдыру үшін орнатылатын мүсіндер, субұрқақтар, гүлдерге арналған құмыралар, павильондар, беседкалар, орындықтар, урналар, балалар ойындары мен ересек тұрғындардың демалысына арналған жабдықтар мен конструкциялар);</w:t>
      </w:r>
    </w:p>
    <w:bookmarkEnd w:id="32"/>
    <w:bookmarkStart w:name="z39" w:id="33"/>
    <w:p>
      <w:pPr>
        <w:spacing w:after="0"/>
        <w:ind w:left="0"/>
        <w:jc w:val="both"/>
      </w:pPr>
      <w:r>
        <w:rPr>
          <w:rFonts w:ascii="Times New Roman"/>
          <w:b w:val="false"/>
          <w:i w:val="false"/>
          <w:color w:val="000000"/>
          <w:sz w:val="28"/>
        </w:rPr>
        <w:t>
      24) іргелес аумақ – ғимараттың, құрылыстың, қоршаудың, құрылыс алаңының шекараларына, сауда, жарнама объектілеріне және заңды немесе жеке тұлғалардың меншігіндегі, иелігіндегі, жалдауындағы, балансындағы өзге де объектілерге тікелей іргелес жатқан аумақ (периметрі бойынша 5 метр шекарада).</w:t>
      </w:r>
    </w:p>
    <w:bookmarkEnd w:id="33"/>
    <w:bookmarkStart w:name="z40" w:id="34"/>
    <w:p>
      <w:pPr>
        <w:spacing w:after="0"/>
        <w:ind w:left="0"/>
        <w:jc w:val="left"/>
      </w:pPr>
      <w:r>
        <w:rPr>
          <w:rFonts w:ascii="Times New Roman"/>
          <w:b/>
          <w:i w:val="false"/>
          <w:color w:val="000000"/>
        </w:rPr>
        <w:t xml:space="preserve"> 2-тарау. Қалалар мен елді мекендердің аумақтарын абаттандырудың тәртібі</w:t>
      </w:r>
    </w:p>
    <w:bookmarkEnd w:id="34"/>
    <w:bookmarkStart w:name="z41" w:id="35"/>
    <w:p>
      <w:pPr>
        <w:spacing w:after="0"/>
        <w:ind w:left="0"/>
        <w:jc w:val="left"/>
      </w:pPr>
      <w:r>
        <w:rPr>
          <w:rFonts w:ascii="Times New Roman"/>
          <w:b/>
          <w:i w:val="false"/>
          <w:color w:val="000000"/>
        </w:rPr>
        <w:t xml:space="preserve"> 1-параграф. Қалалар мен елді мекендердің аумақтарын абаттандыру бойынша кешенді және ұйымдастыру жұмысының элементтері</w:t>
      </w:r>
    </w:p>
    <w:bookmarkEnd w:id="35"/>
    <w:bookmarkStart w:name="z42" w:id="36"/>
    <w:p>
      <w:pPr>
        <w:spacing w:after="0"/>
        <w:ind w:left="0"/>
        <w:jc w:val="both"/>
      </w:pPr>
      <w:r>
        <w:rPr>
          <w:rFonts w:ascii="Times New Roman"/>
          <w:b w:val="false"/>
          <w:i w:val="false"/>
          <w:color w:val="000000"/>
          <w:sz w:val="28"/>
        </w:rPr>
        <w:t>
      4. Аумақты абаттандыру элементтеріне мыналар жатады:</w:t>
      </w:r>
    </w:p>
    <w:bookmarkEnd w:id="36"/>
    <w:bookmarkStart w:name="z43" w:id="37"/>
    <w:p>
      <w:pPr>
        <w:spacing w:after="0"/>
        <w:ind w:left="0"/>
        <w:jc w:val="both"/>
      </w:pPr>
      <w:r>
        <w:rPr>
          <w:rFonts w:ascii="Times New Roman"/>
          <w:b w:val="false"/>
          <w:i w:val="false"/>
          <w:color w:val="000000"/>
          <w:sz w:val="28"/>
        </w:rPr>
        <w:t>
      1) шағын сәулет нысандары;</w:t>
      </w:r>
    </w:p>
    <w:bookmarkEnd w:id="37"/>
    <w:bookmarkStart w:name="z44" w:id="38"/>
    <w:p>
      <w:pPr>
        <w:spacing w:after="0"/>
        <w:ind w:left="0"/>
        <w:jc w:val="both"/>
      </w:pPr>
      <w:r>
        <w:rPr>
          <w:rFonts w:ascii="Times New Roman"/>
          <w:b w:val="false"/>
          <w:i w:val="false"/>
          <w:color w:val="000000"/>
          <w:sz w:val="28"/>
        </w:rPr>
        <w:t>
      2) көгалдандыру элементтері;</w:t>
      </w:r>
    </w:p>
    <w:bookmarkEnd w:id="38"/>
    <w:bookmarkStart w:name="z45" w:id="39"/>
    <w:p>
      <w:pPr>
        <w:spacing w:after="0"/>
        <w:ind w:left="0"/>
        <w:jc w:val="both"/>
      </w:pPr>
      <w:r>
        <w:rPr>
          <w:rFonts w:ascii="Times New Roman"/>
          <w:b w:val="false"/>
          <w:i w:val="false"/>
          <w:color w:val="000000"/>
          <w:sz w:val="28"/>
        </w:rPr>
        <w:t>
      3) жабындардың түрлері;</w:t>
      </w:r>
    </w:p>
    <w:bookmarkEnd w:id="39"/>
    <w:bookmarkStart w:name="z46" w:id="40"/>
    <w:p>
      <w:pPr>
        <w:spacing w:after="0"/>
        <w:ind w:left="0"/>
        <w:jc w:val="both"/>
      </w:pPr>
      <w:r>
        <w:rPr>
          <w:rFonts w:ascii="Times New Roman"/>
          <w:b w:val="false"/>
          <w:i w:val="false"/>
          <w:color w:val="000000"/>
          <w:sz w:val="28"/>
        </w:rPr>
        <w:t>
      4) қоршаулар;</w:t>
      </w:r>
    </w:p>
    <w:bookmarkEnd w:id="40"/>
    <w:bookmarkStart w:name="z47" w:id="41"/>
    <w:p>
      <w:pPr>
        <w:spacing w:after="0"/>
        <w:ind w:left="0"/>
        <w:jc w:val="both"/>
      </w:pPr>
      <w:r>
        <w:rPr>
          <w:rFonts w:ascii="Times New Roman"/>
          <w:b w:val="false"/>
          <w:i w:val="false"/>
          <w:color w:val="000000"/>
          <w:sz w:val="28"/>
        </w:rPr>
        <w:t>
      5) коммуналдық жабдық-көшені жарықтандыруға арналған құрылғылар, қоқысқа арналған жәшіктері мен контейнерлер, велосипед тұрақтары;</w:t>
      </w:r>
    </w:p>
    <w:bookmarkEnd w:id="41"/>
    <w:bookmarkStart w:name="z48" w:id="42"/>
    <w:p>
      <w:pPr>
        <w:spacing w:after="0"/>
        <w:ind w:left="0"/>
        <w:jc w:val="both"/>
      </w:pPr>
      <w:r>
        <w:rPr>
          <w:rFonts w:ascii="Times New Roman"/>
          <w:b w:val="false"/>
          <w:i w:val="false"/>
          <w:color w:val="000000"/>
          <w:sz w:val="28"/>
        </w:rPr>
        <w:t>
      6) монументалды-сәндік өнер туындылары – көрнекті тұлғаларды, маңызды тарихи оқиғаларды мәңгі есте қалдыру үшін орнатылатын монументалды өнер құрылыстарын қоспағанда мүсіндер, стелалар, сәндік композициялар, обелискілер, монументалды кескіндеме туындылары;</w:t>
      </w:r>
    </w:p>
    <w:bookmarkEnd w:id="42"/>
    <w:bookmarkStart w:name="z49" w:id="43"/>
    <w:p>
      <w:pPr>
        <w:spacing w:after="0"/>
        <w:ind w:left="0"/>
        <w:jc w:val="both"/>
      </w:pPr>
      <w:r>
        <w:rPr>
          <w:rFonts w:ascii="Times New Roman"/>
          <w:b w:val="false"/>
          <w:i w:val="false"/>
          <w:color w:val="000000"/>
          <w:sz w:val="28"/>
        </w:rPr>
        <w:t>
      7) Ақпараттық көрсеткіштер - аншлагтар (көшелер, алаңдар, жағалаулар, көпірлер атауларының көрсеткіштері), үйлердің нөмірлік белгілері, ақпараттық стенділер, орамдар, шағын аудандардың құрылысын салу схемалары бар қалқандар;</w:t>
      </w:r>
    </w:p>
    <w:bookmarkEnd w:id="43"/>
    <w:bookmarkStart w:name="z50" w:id="44"/>
    <w:p>
      <w:pPr>
        <w:spacing w:after="0"/>
        <w:ind w:left="0"/>
        <w:jc w:val="both"/>
      </w:pPr>
      <w:r>
        <w:rPr>
          <w:rFonts w:ascii="Times New Roman"/>
          <w:b w:val="false"/>
          <w:i w:val="false"/>
          <w:color w:val="000000"/>
          <w:sz w:val="28"/>
        </w:rPr>
        <w:t>
      8) ескерткіш және ақпараттық тақталар (белгілер);</w:t>
      </w:r>
    </w:p>
    <w:bookmarkEnd w:id="44"/>
    <w:bookmarkStart w:name="z51" w:id="45"/>
    <w:p>
      <w:pPr>
        <w:spacing w:after="0"/>
        <w:ind w:left="0"/>
        <w:jc w:val="both"/>
      </w:pPr>
      <w:r>
        <w:rPr>
          <w:rFonts w:ascii="Times New Roman"/>
          <w:b w:val="false"/>
          <w:i w:val="false"/>
          <w:color w:val="000000"/>
          <w:sz w:val="28"/>
        </w:rPr>
        <w:t>
      9) тарих және мәдениет ескерткіштерін, ерекше қорғалатын аумақтар аймақтарын қорғау белгілері;</w:t>
      </w:r>
    </w:p>
    <w:bookmarkEnd w:id="45"/>
    <w:bookmarkStart w:name="z52" w:id="46"/>
    <w:p>
      <w:pPr>
        <w:spacing w:after="0"/>
        <w:ind w:left="0"/>
        <w:jc w:val="both"/>
      </w:pPr>
      <w:r>
        <w:rPr>
          <w:rFonts w:ascii="Times New Roman"/>
          <w:b w:val="false"/>
          <w:i w:val="false"/>
          <w:color w:val="000000"/>
          <w:sz w:val="28"/>
        </w:rPr>
        <w:t>
      10) мерекелік безендіру элементтері.</w:t>
      </w:r>
    </w:p>
    <w:bookmarkEnd w:id="46"/>
    <w:bookmarkStart w:name="z53" w:id="47"/>
    <w:p>
      <w:pPr>
        <w:spacing w:after="0"/>
        <w:ind w:left="0"/>
        <w:jc w:val="both"/>
      </w:pPr>
      <w:r>
        <w:rPr>
          <w:rFonts w:ascii="Times New Roman"/>
          <w:b w:val="false"/>
          <w:i w:val="false"/>
          <w:color w:val="000000"/>
          <w:sz w:val="28"/>
        </w:rPr>
        <w:t>
      5. Аумақты абаттандыру объектілерінің ажырамас құрамдас бөліктері болып табылатын аумақты абаттандыру элементтерінің болуы қалалық орта аумағын абаттандыру объектілерін құруға, өзгертуге (реконструкциялауға) арналған жобалау құжаттамасында әзірленеді және көзделеді. Жобалау құжаттамасын дайындауды жүзеге асыратын тұлға жобалау құжаттамасын дайындау жөніндегі жұмыстарды ұйымдастырады және үйлестіреді, жобалау құжаттамасының сапасына және оның қала құрылысын жобалаудың техникалық регламенттері мен нормативтерінің талаптарына сәйкестігін қамтамасыз етеді.</w:t>
      </w:r>
    </w:p>
    <w:bookmarkEnd w:id="47"/>
    <w:bookmarkStart w:name="z54" w:id="48"/>
    <w:p>
      <w:pPr>
        <w:spacing w:after="0"/>
        <w:ind w:left="0"/>
        <w:jc w:val="both"/>
      </w:pPr>
      <w:r>
        <w:rPr>
          <w:rFonts w:ascii="Times New Roman"/>
          <w:b w:val="false"/>
          <w:i w:val="false"/>
          <w:color w:val="000000"/>
          <w:sz w:val="28"/>
        </w:rPr>
        <w:t>
      6. Шағын сәулеттік формаларға қойылатын негізгі талаптар:</w:t>
      </w:r>
    </w:p>
    <w:bookmarkEnd w:id="48"/>
    <w:bookmarkStart w:name="z55" w:id="49"/>
    <w:p>
      <w:pPr>
        <w:spacing w:after="0"/>
        <w:ind w:left="0"/>
        <w:jc w:val="both"/>
      </w:pPr>
      <w:r>
        <w:rPr>
          <w:rFonts w:ascii="Times New Roman"/>
          <w:b w:val="false"/>
          <w:i w:val="false"/>
          <w:color w:val="000000"/>
          <w:sz w:val="28"/>
        </w:rPr>
        <w:t>
      1) аумақты абаттандыру элементтерінің сәулеттік және ландшафттық ортасының сипатына сәйкестігі;</w:t>
      </w:r>
    </w:p>
    <w:bookmarkEnd w:id="49"/>
    <w:bookmarkStart w:name="z56" w:id="50"/>
    <w:p>
      <w:pPr>
        <w:spacing w:after="0"/>
        <w:ind w:left="0"/>
        <w:jc w:val="both"/>
      </w:pPr>
      <w:r>
        <w:rPr>
          <w:rFonts w:ascii="Times New Roman"/>
          <w:b w:val="false"/>
          <w:i w:val="false"/>
          <w:color w:val="000000"/>
          <w:sz w:val="28"/>
        </w:rPr>
        <w:t>
      2) Материалдардың жоғары сәндік және пайдалану сапасы, оларды сыртқы ортаның әсерін ескере отырып, ұзақ уақыт бойы сақтау;</w:t>
      </w:r>
    </w:p>
    <w:bookmarkEnd w:id="50"/>
    <w:bookmarkStart w:name="z57" w:id="51"/>
    <w:p>
      <w:pPr>
        <w:spacing w:after="0"/>
        <w:ind w:left="0"/>
        <w:jc w:val="both"/>
      </w:pPr>
      <w:r>
        <w:rPr>
          <w:rFonts w:ascii="Times New Roman"/>
          <w:b w:val="false"/>
          <w:i w:val="false"/>
          <w:color w:val="000000"/>
          <w:sz w:val="28"/>
        </w:rPr>
        <w:t>
      3) құрылымның беріктігі, сенімділігі, қауіпсіздігі.</w:t>
      </w:r>
    </w:p>
    <w:bookmarkEnd w:id="51"/>
    <w:bookmarkStart w:name="z58" w:id="52"/>
    <w:p>
      <w:pPr>
        <w:spacing w:after="0"/>
        <w:ind w:left="0"/>
        <w:jc w:val="both"/>
      </w:pPr>
      <w:r>
        <w:rPr>
          <w:rFonts w:ascii="Times New Roman"/>
          <w:b w:val="false"/>
          <w:i w:val="false"/>
          <w:color w:val="000000"/>
          <w:sz w:val="28"/>
        </w:rPr>
        <w:t>
      7. Орындықтарға қойылатын негізгі талаптар:</w:t>
      </w:r>
    </w:p>
    <w:bookmarkEnd w:id="52"/>
    <w:bookmarkStart w:name="z59" w:id="53"/>
    <w:p>
      <w:pPr>
        <w:spacing w:after="0"/>
        <w:ind w:left="0"/>
        <w:jc w:val="both"/>
      </w:pPr>
      <w:r>
        <w:rPr>
          <w:rFonts w:ascii="Times New Roman"/>
          <w:b w:val="false"/>
          <w:i w:val="false"/>
          <w:color w:val="000000"/>
          <w:sz w:val="28"/>
        </w:rPr>
        <w:t>
      1) рекреациялық аймақтардың орындықтарына арналған арқалықтардың болуы;</w:t>
      </w:r>
    </w:p>
    <w:bookmarkEnd w:id="53"/>
    <w:bookmarkStart w:name="z60" w:id="54"/>
    <w:p>
      <w:pPr>
        <w:spacing w:after="0"/>
        <w:ind w:left="0"/>
        <w:jc w:val="both"/>
      </w:pPr>
      <w:r>
        <w:rPr>
          <w:rFonts w:ascii="Times New Roman"/>
          <w:b w:val="false"/>
          <w:i w:val="false"/>
          <w:color w:val="000000"/>
          <w:sz w:val="28"/>
        </w:rPr>
        <w:t>
      2) аула аймақтарының орындықтарына арналған арқалықтар мен тұтқалардың болуы;</w:t>
      </w:r>
    </w:p>
    <w:bookmarkEnd w:id="54"/>
    <w:bookmarkStart w:name="z61" w:id="55"/>
    <w:p>
      <w:pPr>
        <w:spacing w:after="0"/>
        <w:ind w:left="0"/>
        <w:jc w:val="both"/>
      </w:pPr>
      <w:r>
        <w:rPr>
          <w:rFonts w:ascii="Times New Roman"/>
          <w:b w:val="false"/>
          <w:i w:val="false"/>
          <w:color w:val="000000"/>
          <w:sz w:val="28"/>
        </w:rPr>
        <w:t>
      3) транзиттік аймақтардың орындықтарына арналған арқалықтар мен тұтқалардың болмауы.</w:t>
      </w:r>
    </w:p>
    <w:bookmarkEnd w:id="55"/>
    <w:bookmarkStart w:name="z62" w:id="56"/>
    <w:p>
      <w:pPr>
        <w:spacing w:after="0"/>
        <w:ind w:left="0"/>
        <w:jc w:val="both"/>
      </w:pPr>
      <w:r>
        <w:rPr>
          <w:rFonts w:ascii="Times New Roman"/>
          <w:b w:val="false"/>
          <w:i w:val="false"/>
          <w:color w:val="000000"/>
          <w:sz w:val="28"/>
        </w:rPr>
        <w:t>
      Орындықтарды орнату жабынның қатты түріне немесе іргетасқа қарастыру қажет. Демалыс аймақтарында, орман саябақтарында, балалар алаңдарында жабынның жұмсақ түрлеріне орындықтар орнатуға жол беріледі. Іргетасы болған кезде оның бөліктері жер бетіне шығып тұрмайтын етіп орындалады. Демалуға арналған орындықтың беттері әртүрлі су өткізбейтін өңдеумен ағаштан жасалған.</w:t>
      </w:r>
    </w:p>
    <w:bookmarkEnd w:id="56"/>
    <w:bookmarkStart w:name="z63" w:id="57"/>
    <w:p>
      <w:pPr>
        <w:spacing w:after="0"/>
        <w:ind w:left="0"/>
        <w:jc w:val="both"/>
      </w:pPr>
      <w:r>
        <w:rPr>
          <w:rFonts w:ascii="Times New Roman"/>
          <w:b w:val="false"/>
          <w:i w:val="false"/>
          <w:color w:val="000000"/>
          <w:sz w:val="28"/>
        </w:rPr>
        <w:t>
      8. Гүлзарларға (гүл құмыраларына), оның ішінде аспалы гүл шоқтарына қойылатын негізгі талаптар:</w:t>
      </w:r>
    </w:p>
    <w:bookmarkEnd w:id="57"/>
    <w:bookmarkStart w:name="z64" w:id="58"/>
    <w:p>
      <w:pPr>
        <w:spacing w:after="0"/>
        <w:ind w:left="0"/>
        <w:jc w:val="both"/>
      </w:pPr>
      <w:r>
        <w:rPr>
          <w:rFonts w:ascii="Times New Roman"/>
          <w:b w:val="false"/>
          <w:i w:val="false"/>
          <w:color w:val="000000"/>
          <w:sz w:val="28"/>
        </w:rPr>
        <w:t>
      1) кашпо тек қолданыстағы объектілерге ғана қойылады;</w:t>
      </w:r>
    </w:p>
    <w:bookmarkEnd w:id="58"/>
    <w:bookmarkStart w:name="z65" w:id="59"/>
    <w:p>
      <w:pPr>
        <w:spacing w:after="0"/>
        <w:ind w:left="0"/>
        <w:jc w:val="both"/>
      </w:pPr>
      <w:r>
        <w:rPr>
          <w:rFonts w:ascii="Times New Roman"/>
          <w:b w:val="false"/>
          <w:i w:val="false"/>
          <w:color w:val="000000"/>
          <w:sz w:val="28"/>
        </w:rPr>
        <w:t>
      2) гүлзарлардың (гүл құмыраларының) биіктігі жеткілікті – автомобильдердің кездейсоқ соқтығысуын және қоқыстың түсуін болдырмау үшін;</w:t>
      </w:r>
    </w:p>
    <w:bookmarkEnd w:id="59"/>
    <w:bookmarkStart w:name="z66" w:id="60"/>
    <w:p>
      <w:pPr>
        <w:spacing w:after="0"/>
        <w:ind w:left="0"/>
        <w:jc w:val="both"/>
      </w:pPr>
      <w:r>
        <w:rPr>
          <w:rFonts w:ascii="Times New Roman"/>
          <w:b w:val="false"/>
          <w:i w:val="false"/>
          <w:color w:val="000000"/>
          <w:sz w:val="28"/>
        </w:rPr>
        <w:t>
      3) гүлзарлар мен кашпо қыста орын-жайда сақталады немесе ондағы гүлдерді қылқан жапырақты өсімдіктермен немесе басқа да өсімдік әшекейлерімен алмастырады.</w:t>
      </w:r>
    </w:p>
    <w:bookmarkEnd w:id="60"/>
    <w:bookmarkStart w:name="z67" w:id="61"/>
    <w:p>
      <w:pPr>
        <w:spacing w:after="0"/>
        <w:ind w:left="0"/>
        <w:jc w:val="both"/>
      </w:pPr>
      <w:r>
        <w:rPr>
          <w:rFonts w:ascii="Times New Roman"/>
          <w:b w:val="false"/>
          <w:i w:val="false"/>
          <w:color w:val="000000"/>
          <w:sz w:val="28"/>
        </w:rPr>
        <w:t>
      9. Қоршауларға қойылатын негізгі талаптар:</w:t>
      </w:r>
    </w:p>
    <w:bookmarkEnd w:id="61"/>
    <w:bookmarkStart w:name="z68" w:id="62"/>
    <w:p>
      <w:pPr>
        <w:spacing w:after="0"/>
        <w:ind w:left="0"/>
        <w:jc w:val="both"/>
      </w:pPr>
      <w:r>
        <w:rPr>
          <w:rFonts w:ascii="Times New Roman"/>
          <w:b w:val="false"/>
          <w:i w:val="false"/>
          <w:color w:val="000000"/>
          <w:sz w:val="28"/>
        </w:rPr>
        <w:t>
      1) жаяу жүргіншілерді көліктердің соқтығысуынан қорғау үшін жеткілікті беріктік;</w:t>
      </w:r>
    </w:p>
    <w:bookmarkEnd w:id="62"/>
    <w:bookmarkStart w:name="z69" w:id="63"/>
    <w:p>
      <w:pPr>
        <w:spacing w:after="0"/>
        <w:ind w:left="0"/>
        <w:jc w:val="both"/>
      </w:pPr>
      <w:r>
        <w:rPr>
          <w:rFonts w:ascii="Times New Roman"/>
          <w:b w:val="false"/>
          <w:i w:val="false"/>
          <w:color w:val="000000"/>
          <w:sz w:val="28"/>
        </w:rPr>
        <w:t>
      2) модульділік, кез келген нысандағы конструкцияны жасау мүмкіндігі;</w:t>
      </w:r>
    </w:p>
    <w:bookmarkEnd w:id="63"/>
    <w:bookmarkStart w:name="z70" w:id="64"/>
    <w:p>
      <w:pPr>
        <w:spacing w:after="0"/>
        <w:ind w:left="0"/>
        <w:jc w:val="both"/>
      </w:pPr>
      <w:r>
        <w:rPr>
          <w:rFonts w:ascii="Times New Roman"/>
          <w:b w:val="false"/>
          <w:i w:val="false"/>
          <w:color w:val="000000"/>
          <w:sz w:val="28"/>
        </w:rPr>
        <w:t>
      3) автокөліктің кездейсоқ соғылуы мүмкіндігін шағылыстыратын элементтер.</w:t>
      </w:r>
    </w:p>
    <w:bookmarkEnd w:id="64"/>
    <w:bookmarkStart w:name="z71" w:id="65"/>
    <w:p>
      <w:pPr>
        <w:spacing w:after="0"/>
        <w:ind w:left="0"/>
        <w:jc w:val="both"/>
      </w:pPr>
      <w:r>
        <w:rPr>
          <w:rFonts w:ascii="Times New Roman"/>
          <w:b w:val="false"/>
          <w:i w:val="false"/>
          <w:color w:val="000000"/>
          <w:sz w:val="28"/>
        </w:rPr>
        <w:t>
      10. Абаттандыруды ұйымдастыру аумақтарды абаттандыру бойынша жобалық құжаттаманы әзірлеуді, абаттандыру жөніндегі іс-шараларды орындауды және абаттандыру объектілерін күтіп-ұстауды қамтиды.</w:t>
      </w:r>
    </w:p>
    <w:bookmarkEnd w:id="65"/>
    <w:bookmarkStart w:name="z72" w:id="66"/>
    <w:p>
      <w:pPr>
        <w:spacing w:after="0"/>
        <w:ind w:left="0"/>
        <w:jc w:val="both"/>
      </w:pPr>
      <w:r>
        <w:rPr>
          <w:rFonts w:ascii="Times New Roman"/>
          <w:b w:val="false"/>
          <w:i w:val="false"/>
          <w:color w:val="000000"/>
          <w:sz w:val="28"/>
        </w:rPr>
        <w:t>
      11. Абаттандыру жөніндегі қызметке қатысушылар, оның ішінде:</w:t>
      </w:r>
    </w:p>
    <w:bookmarkEnd w:id="66"/>
    <w:bookmarkStart w:name="z73" w:id="67"/>
    <w:p>
      <w:pPr>
        <w:spacing w:after="0"/>
        <w:ind w:left="0"/>
        <w:jc w:val="both"/>
      </w:pPr>
      <w:r>
        <w:rPr>
          <w:rFonts w:ascii="Times New Roman"/>
          <w:b w:val="false"/>
          <w:i w:val="false"/>
          <w:color w:val="000000"/>
          <w:sz w:val="28"/>
        </w:rPr>
        <w:t>
      1) Мемлекеттік сатып алу туралы Қазақстан Республикасының заңнамасына сәйкес мердігерді (бас мердігерді) таңдайтын және қаржыландыруды қамтамасыз ететін, техникалық тапсырманы қалыптастыратын жергілікті атқарушы органдар;</w:t>
      </w:r>
    </w:p>
    <w:bookmarkEnd w:id="67"/>
    <w:bookmarkStart w:name="z74" w:id="68"/>
    <w:p>
      <w:pPr>
        <w:spacing w:after="0"/>
        <w:ind w:left="0"/>
        <w:jc w:val="both"/>
      </w:pPr>
      <w:r>
        <w:rPr>
          <w:rFonts w:ascii="Times New Roman"/>
          <w:b w:val="false"/>
          <w:i w:val="false"/>
          <w:color w:val="000000"/>
          <w:sz w:val="28"/>
        </w:rPr>
        <w:t>
      2) абаттандыруға сұрау салуды қалыптастыруға, сондай-ақ абаттандыру жөніндегі іс-шараларды қаржыландыруға қатыса алатын, елді мекен аумағында қызметті жүзеге асыратын жеке және заңды тұлғалар;</w:t>
      </w:r>
    </w:p>
    <w:bookmarkEnd w:id="68"/>
    <w:bookmarkStart w:name="z75" w:id="69"/>
    <w:p>
      <w:pPr>
        <w:spacing w:after="0"/>
        <w:ind w:left="0"/>
        <w:jc w:val="both"/>
      </w:pPr>
      <w:r>
        <w:rPr>
          <w:rFonts w:ascii="Times New Roman"/>
          <w:b w:val="false"/>
          <w:i w:val="false"/>
          <w:color w:val="000000"/>
          <w:sz w:val="28"/>
        </w:rPr>
        <w:t>
      3) мердігерлер (бас мердігерлер), оның ішінде құрылыс-монтаждау ұйымдары (кәсіпорындар/компаниялар), шағын сәулет нысандарын өндірушілер және сәулет, қала құрылысы және құрылыс қызметінің басқа да субъектілері.</w:t>
      </w:r>
    </w:p>
    <w:bookmarkEnd w:id="69"/>
    <w:bookmarkStart w:name="z76" w:id="70"/>
    <w:p>
      <w:pPr>
        <w:spacing w:after="0"/>
        <w:ind w:left="0"/>
        <w:jc w:val="both"/>
      </w:pPr>
      <w:r>
        <w:rPr>
          <w:rFonts w:ascii="Times New Roman"/>
          <w:b w:val="false"/>
          <w:i w:val="false"/>
          <w:color w:val="000000"/>
          <w:sz w:val="28"/>
        </w:rPr>
        <w:t>
      12. Елді мекеннің инфрақұрылымы мен аумақтарын абаттандыру жаяу жүргіншілердің, қоғамдық және велосипед көлігінің, арық жүйелерінің басымдығы ескеріле отырып әзірленеді.</w:t>
      </w:r>
    </w:p>
    <w:bookmarkEnd w:id="70"/>
    <w:bookmarkStart w:name="z77" w:id="71"/>
    <w:p>
      <w:pPr>
        <w:spacing w:after="0"/>
        <w:ind w:left="0"/>
        <w:jc w:val="both"/>
      </w:pPr>
      <w:r>
        <w:rPr>
          <w:rFonts w:ascii="Times New Roman"/>
          <w:b w:val="false"/>
          <w:i w:val="false"/>
          <w:color w:val="000000"/>
          <w:sz w:val="28"/>
        </w:rPr>
        <w:t>
      13. Әртүрлі функционалдық мақсаттағы абаттандыру объектілерін жобалау, салу және пайдалану әр адамның денсаулығын сақтау, тарихи және табиғи ортаны қорғау жөніндегі талаптарды сақтауды қамтамасыз етеді, халықтың жүріп-тұруы шектеулі топтарының кедергісіз қозғалуына, өрт қауіпсіздігін қамтамасыз етуге, арық жүйесінің жұмысына техникалық мүмкіндіктер жасайды.</w:t>
      </w:r>
    </w:p>
    <w:bookmarkEnd w:id="71"/>
    <w:bookmarkStart w:name="z78" w:id="72"/>
    <w:p>
      <w:pPr>
        <w:spacing w:after="0"/>
        <w:ind w:left="0"/>
        <w:jc w:val="both"/>
      </w:pPr>
      <w:r>
        <w:rPr>
          <w:rFonts w:ascii="Times New Roman"/>
          <w:b w:val="false"/>
          <w:i w:val="false"/>
          <w:color w:val="000000"/>
          <w:sz w:val="28"/>
        </w:rPr>
        <w:t>
      14. Егер азаматтық заңнамада немесе шартта өзгеше көзделмесе, елді мекеннің аумақтарын абаттандыру күтіп-ұстау және тазалау жер учаскелерінің меншік иелерімен не шарттар негізінде аумақтарды абаттандыруға қатысушылармен жүзеге асырылады.</w:t>
      </w:r>
    </w:p>
    <w:bookmarkEnd w:id="72"/>
    <w:bookmarkStart w:name="z79" w:id="73"/>
    <w:p>
      <w:pPr>
        <w:spacing w:after="0"/>
        <w:ind w:left="0"/>
        <w:jc w:val="both"/>
      </w:pPr>
      <w:r>
        <w:rPr>
          <w:rFonts w:ascii="Times New Roman"/>
          <w:b w:val="false"/>
          <w:i w:val="false"/>
          <w:color w:val="000000"/>
          <w:sz w:val="28"/>
        </w:rPr>
        <w:t>
      15. Аумақтарды абаттандыруға қатысушылар елді мекенді абаттандыру, күтіп-ұстау және жинау жөніндегі жұмыстарды жүргізеді, сондай-ақ меншік құқығындағы жеке және заңды тұлғаларға тиесілі жер учаскелерін қоспағанда, іргелес аумақтарды жинауды ұйымдастырады.</w:t>
      </w:r>
    </w:p>
    <w:bookmarkEnd w:id="73"/>
    <w:bookmarkStart w:name="z80" w:id="74"/>
    <w:p>
      <w:pPr>
        <w:spacing w:after="0"/>
        <w:ind w:left="0"/>
        <w:jc w:val="both"/>
      </w:pPr>
      <w:r>
        <w:rPr>
          <w:rFonts w:ascii="Times New Roman"/>
          <w:b w:val="false"/>
          <w:i w:val="false"/>
          <w:color w:val="000000"/>
          <w:sz w:val="28"/>
        </w:rPr>
        <w:t>
      16. Елді мекенді абаттандыру қамтамасыз етіледі:</w:t>
      </w:r>
    </w:p>
    <w:bookmarkEnd w:id="74"/>
    <w:bookmarkStart w:name="z81" w:id="75"/>
    <w:p>
      <w:pPr>
        <w:spacing w:after="0"/>
        <w:ind w:left="0"/>
        <w:jc w:val="both"/>
      </w:pPr>
      <w:r>
        <w:rPr>
          <w:rFonts w:ascii="Times New Roman"/>
          <w:b w:val="false"/>
          <w:i w:val="false"/>
          <w:color w:val="000000"/>
          <w:sz w:val="28"/>
        </w:rPr>
        <w:t>
      1) аумақтарды абаттандыруға қатысушылар;</w:t>
      </w:r>
    </w:p>
    <w:bookmarkEnd w:id="75"/>
    <w:bookmarkStart w:name="z82" w:id="76"/>
    <w:p>
      <w:pPr>
        <w:spacing w:after="0"/>
        <w:ind w:left="0"/>
        <w:jc w:val="both"/>
      </w:pPr>
      <w:r>
        <w:rPr>
          <w:rFonts w:ascii="Times New Roman"/>
          <w:b w:val="false"/>
          <w:i w:val="false"/>
          <w:color w:val="000000"/>
          <w:sz w:val="28"/>
        </w:rPr>
        <w:t>
      2) егер азаматтық заңнамада немесе шартта өзгеше көзделмесе, жеке меншік құқығымен немесе өзге де құқықпен өздеріне тиесілі аумақтарды, аула, үй маңындағы аумақтарды абаттандыруды, күтіп-ұстауды және пайдалануды жүзеге асыратын және іргелес аумақтарды абаттандыруға қатысатын жеке және заңды тұлғалар.</w:t>
      </w:r>
    </w:p>
    <w:bookmarkEnd w:id="76"/>
    <w:bookmarkStart w:name="z83" w:id="77"/>
    <w:p>
      <w:pPr>
        <w:spacing w:after="0"/>
        <w:ind w:left="0"/>
        <w:jc w:val="both"/>
      </w:pPr>
      <w:r>
        <w:rPr>
          <w:rFonts w:ascii="Times New Roman"/>
          <w:b w:val="false"/>
          <w:i w:val="false"/>
          <w:color w:val="000000"/>
          <w:sz w:val="28"/>
        </w:rPr>
        <w:t>
      17. Жергілікті атқарушы орган қоғамдық орындарды абаттандыру және сыртқы безендiру мәселелерiн шешедi.</w:t>
      </w:r>
    </w:p>
    <w:bookmarkEnd w:id="77"/>
    <w:bookmarkStart w:name="z84" w:id="78"/>
    <w:p>
      <w:pPr>
        <w:spacing w:after="0"/>
        <w:ind w:left="0"/>
        <w:jc w:val="both"/>
      </w:pPr>
      <w:r>
        <w:rPr>
          <w:rFonts w:ascii="Times New Roman"/>
          <w:b w:val="false"/>
          <w:i w:val="false"/>
          <w:color w:val="000000"/>
          <w:sz w:val="28"/>
        </w:rPr>
        <w:t>
      18. Елді мекенде үй жануарларын серуендету үшін тақтайшалармен белгіленген арнайы аумақтар айқындалады.</w:t>
      </w:r>
    </w:p>
    <w:bookmarkEnd w:id="78"/>
    <w:bookmarkStart w:name="z85" w:id="79"/>
    <w:p>
      <w:pPr>
        <w:spacing w:after="0"/>
        <w:ind w:left="0"/>
        <w:jc w:val="both"/>
      </w:pPr>
      <w:r>
        <w:rPr>
          <w:rFonts w:ascii="Times New Roman"/>
          <w:b w:val="false"/>
          <w:i w:val="false"/>
          <w:color w:val="000000"/>
          <w:sz w:val="28"/>
        </w:rPr>
        <w:t>
      19. Үй жануарларының иелері үй жануарларының нәжісін тазартады.</w:t>
      </w:r>
    </w:p>
    <w:bookmarkEnd w:id="79"/>
    <w:bookmarkStart w:name="z86" w:id="80"/>
    <w:p>
      <w:pPr>
        <w:spacing w:after="0"/>
        <w:ind w:left="0"/>
        <w:jc w:val="both"/>
      </w:pPr>
      <w:r>
        <w:rPr>
          <w:rFonts w:ascii="Times New Roman"/>
          <w:b w:val="false"/>
          <w:i w:val="false"/>
          <w:color w:val="000000"/>
          <w:sz w:val="28"/>
        </w:rPr>
        <w:t>
      20. Елді мекен аумағында нарықтарды (қоймаларды) ұйымдастыруға, жерлеу ісін (зираттарда) ұйымдастыруға, құрылысқа (құрылыс кезеңіне арналған құрылыс алаңдарында) қоғамдық-бұқаралық іс-шараларды өткізуге, тұрғындардың стационарлық сауда объектілеріне, стационарлық қоғамдық тамақтану объектілеріне және маусымдық кафелерге, әлеуметтік және коммуналдық-тұрмыстық мақсаттағы объектілерге, автожанармай құю станцияларына, автотұрақтарға, автожууларға, автомобильдерге техникалық қызмет көрсету станцияларына, уақытша аттракциондарға, жылжымалы хайуанаттар бақтарына, мәдениет және демалыс саябақтарына, демалыс аймақтары мен жағажайларға, маршруттық қалалық қатынастағы тұрақты тасымалдау маршруттарының соңғы пункттерінде тасымалдау, сондай-ақ гараж кооперативтері, діни маңызы бар объектілер қызметкерлер үшін де, келушілер үшін де кәріз, тасымалданатын биотуалеттер болмаған кезде, стационарлық дәретханалардың болуын және олардың мақсаты бойынша жұмыс істеуін қамтамасыз етуге байланысты шаруашылық қызметті жүзеге асыратын жеке және заңды тұлғалар. Осы объектілерде қазылған шұңқырларды орнатуға және пайдалануға жол берілмейді.</w:t>
      </w:r>
    </w:p>
    <w:bookmarkEnd w:id="80"/>
    <w:bookmarkStart w:name="z87" w:id="81"/>
    <w:p>
      <w:pPr>
        <w:spacing w:after="0"/>
        <w:ind w:left="0"/>
        <w:jc w:val="both"/>
      </w:pPr>
      <w:r>
        <w:rPr>
          <w:rFonts w:ascii="Times New Roman"/>
          <w:b w:val="false"/>
          <w:i w:val="false"/>
          <w:color w:val="000000"/>
          <w:sz w:val="28"/>
        </w:rPr>
        <w:t>
      21. Қоғамдық стационарлық дәретханалар мен биодәретханалар санитарлық-эпидемиологиялық талаптарға сәйкес тиісті жағдайда ұсталады.</w:t>
      </w:r>
    </w:p>
    <w:bookmarkEnd w:id="81"/>
    <w:bookmarkStart w:name="z88" w:id="82"/>
    <w:p>
      <w:pPr>
        <w:spacing w:after="0"/>
        <w:ind w:left="0"/>
        <w:jc w:val="both"/>
      </w:pPr>
      <w:r>
        <w:rPr>
          <w:rFonts w:ascii="Times New Roman"/>
          <w:b w:val="false"/>
          <w:i w:val="false"/>
          <w:color w:val="000000"/>
          <w:sz w:val="28"/>
        </w:rPr>
        <w:t>
      Дәретханалардың санитарлық және техникалық жағдайын меншік иелері, иелері, жалға алушылары немесе олар қызмет көрсететін мамандандырылған ұйымдар қамтамасыз етеді.</w:t>
      </w:r>
    </w:p>
    <w:bookmarkEnd w:id="82"/>
    <w:bookmarkStart w:name="z89" w:id="83"/>
    <w:p>
      <w:pPr>
        <w:spacing w:after="0"/>
        <w:ind w:left="0"/>
        <w:jc w:val="both"/>
      </w:pPr>
      <w:r>
        <w:rPr>
          <w:rFonts w:ascii="Times New Roman"/>
          <w:b w:val="false"/>
          <w:i w:val="false"/>
          <w:color w:val="000000"/>
          <w:sz w:val="28"/>
        </w:rPr>
        <w:t>
      22. Барлық алаңдар мен көшелерде, скверлер мен саябақтарда, стадиондарда, вокзалдарда, базарларда, аялдама пункттерінде, кәсіпорындарда, сауда объектілерінде, кинотеатрларда, дүңгіршектерде және басқа да объектілерде халықтың санитарлық-эпидемиялогиялық хал-ахуалдығы саласындағы нормативтік құқықтық актілерге сәйкес урналар орнатылады.</w:t>
      </w:r>
    </w:p>
    <w:bookmarkEnd w:id="83"/>
    <w:bookmarkStart w:name="z90" w:id="84"/>
    <w:p>
      <w:pPr>
        <w:spacing w:after="0"/>
        <w:ind w:left="0"/>
        <w:jc w:val="both"/>
      </w:pPr>
      <w:r>
        <w:rPr>
          <w:rFonts w:ascii="Times New Roman"/>
          <w:b w:val="false"/>
          <w:i w:val="false"/>
          <w:color w:val="000000"/>
          <w:sz w:val="28"/>
        </w:rPr>
        <w:t>
      23. Урналарды тазалау олар толған кезде, ал жаппай қозғалыс және азаматтар көп жиналатын жерлерде - тәулігіне кемінде бір рет жүргізіледі. Урналарды жөндеу қажеттілігіне қарай, жылына кемінде бір рет жүргізіледі. Урналар жарамды күйде және боялған күйде ұсталады. Урналардың толып кетуіне жол берілмейді.</w:t>
      </w:r>
    </w:p>
    <w:bookmarkEnd w:id="84"/>
    <w:bookmarkStart w:name="z91" w:id="85"/>
    <w:p>
      <w:pPr>
        <w:spacing w:after="0"/>
        <w:ind w:left="0"/>
        <w:jc w:val="both"/>
      </w:pPr>
      <w:r>
        <w:rPr>
          <w:rFonts w:ascii="Times New Roman"/>
          <w:b w:val="false"/>
          <w:i w:val="false"/>
          <w:color w:val="000000"/>
          <w:sz w:val="28"/>
        </w:rPr>
        <w:t>
      24. Бұқаралық іс-шараларды ұйымдастырушылар іс-шара өткізілетін орынды, оған іргелес аумақтарды тазалауды және олар бұзған абаттандыруды қалпына келтіруді қамтамасыз етеді.</w:t>
      </w:r>
    </w:p>
    <w:bookmarkEnd w:id="85"/>
    <w:bookmarkStart w:name="z92" w:id="86"/>
    <w:p>
      <w:pPr>
        <w:spacing w:after="0"/>
        <w:ind w:left="0"/>
        <w:jc w:val="both"/>
      </w:pPr>
      <w:r>
        <w:rPr>
          <w:rFonts w:ascii="Times New Roman"/>
          <w:b w:val="false"/>
          <w:i w:val="false"/>
          <w:color w:val="000000"/>
          <w:sz w:val="28"/>
        </w:rPr>
        <w:t>
      25. Уақытша құрылыстарды қоса алғанда, ғимараттардың (олардағы үй-жайлардың) , құрылыстардың меншік иелері болып табылатын, сондай-ақ меншік құқығында, өзге де құқықта, жалға алу құқығында жер учаскесін иеленетін жеке, заңды тұлғалар іргелес аумақты өз бетінше күтіп-ұстауды (абаттандыруды) немесе ұйымдарды тарту арқылы өз қаражаты есебінен жүзеге асырады.</w:t>
      </w:r>
    </w:p>
    <w:bookmarkEnd w:id="86"/>
    <w:bookmarkStart w:name="z93" w:id="87"/>
    <w:p>
      <w:pPr>
        <w:spacing w:after="0"/>
        <w:ind w:left="0"/>
        <w:jc w:val="left"/>
      </w:pPr>
      <w:r>
        <w:rPr>
          <w:rFonts w:ascii="Times New Roman"/>
          <w:b/>
          <w:i w:val="false"/>
          <w:color w:val="000000"/>
        </w:rPr>
        <w:t xml:space="preserve"> 2-параграф. Қалалар мен елді мекендердің аумақтарын абаттандыру бойынша күтіп ұстау</w:t>
      </w:r>
    </w:p>
    <w:bookmarkEnd w:id="87"/>
    <w:bookmarkStart w:name="z94" w:id="88"/>
    <w:p>
      <w:pPr>
        <w:spacing w:after="0"/>
        <w:ind w:left="0"/>
        <w:jc w:val="left"/>
      </w:pPr>
      <w:r>
        <w:rPr>
          <w:rFonts w:ascii="Times New Roman"/>
          <w:b/>
          <w:i w:val="false"/>
          <w:color w:val="000000"/>
        </w:rPr>
        <w:t xml:space="preserve"> 1-бөлім. Аумақтарды күтіп ұстау жөніндегі іс-шараларды ұйымдастыру</w:t>
      </w:r>
    </w:p>
    <w:bookmarkEnd w:id="88"/>
    <w:bookmarkStart w:name="z95" w:id="89"/>
    <w:p>
      <w:pPr>
        <w:spacing w:after="0"/>
        <w:ind w:left="0"/>
        <w:jc w:val="both"/>
      </w:pPr>
      <w:r>
        <w:rPr>
          <w:rFonts w:ascii="Times New Roman"/>
          <w:b w:val="false"/>
          <w:i w:val="false"/>
          <w:color w:val="000000"/>
          <w:sz w:val="28"/>
        </w:rPr>
        <w:t>
      26. Аумақтарды күтіп ұстау мыналарды қамтиды:</w:t>
      </w:r>
    </w:p>
    <w:bookmarkEnd w:id="89"/>
    <w:bookmarkStart w:name="z96" w:id="90"/>
    <w:p>
      <w:pPr>
        <w:spacing w:after="0"/>
        <w:ind w:left="0"/>
        <w:jc w:val="both"/>
      </w:pPr>
      <w:r>
        <w:rPr>
          <w:rFonts w:ascii="Times New Roman"/>
          <w:b w:val="false"/>
          <w:i w:val="false"/>
          <w:color w:val="000000"/>
          <w:sz w:val="28"/>
        </w:rPr>
        <w:t>
      1) қоқыстардан, жапырақтардан, қардан және мұздан (мұздан) күнделікті тазалау;</w:t>
      </w:r>
    </w:p>
    <w:bookmarkEnd w:id="90"/>
    <w:bookmarkStart w:name="z97" w:id="91"/>
    <w:p>
      <w:pPr>
        <w:spacing w:after="0"/>
        <w:ind w:left="0"/>
        <w:jc w:val="both"/>
      </w:pPr>
      <w:r>
        <w:rPr>
          <w:rFonts w:ascii="Times New Roman"/>
          <w:b w:val="false"/>
          <w:i w:val="false"/>
          <w:color w:val="000000"/>
          <w:sz w:val="28"/>
        </w:rPr>
        <w:t>
      2) жолдардың, көпірлердің, көшелердің, тротуарлардың, өтпелердің, жаяу жүргіншілер аумақтарының жүріс бөлігінің жабындарын көктайғаққа қарсы материалдармен өңдеу;</w:t>
      </w:r>
    </w:p>
    <w:bookmarkEnd w:id="91"/>
    <w:bookmarkStart w:name="z98" w:id="92"/>
    <w:p>
      <w:pPr>
        <w:spacing w:after="0"/>
        <w:ind w:left="0"/>
        <w:jc w:val="both"/>
      </w:pPr>
      <w:r>
        <w:rPr>
          <w:rFonts w:ascii="Times New Roman"/>
          <w:b w:val="false"/>
          <w:i w:val="false"/>
          <w:color w:val="000000"/>
          <w:sz w:val="28"/>
        </w:rPr>
        <w:t>
      3) қарды тырмалау және сыпыру;</w:t>
      </w:r>
    </w:p>
    <w:bookmarkEnd w:id="92"/>
    <w:bookmarkStart w:name="z99" w:id="93"/>
    <w:p>
      <w:pPr>
        <w:spacing w:after="0"/>
        <w:ind w:left="0"/>
        <w:jc w:val="both"/>
      </w:pPr>
      <w:r>
        <w:rPr>
          <w:rFonts w:ascii="Times New Roman"/>
          <w:b w:val="false"/>
          <w:i w:val="false"/>
          <w:color w:val="000000"/>
          <w:sz w:val="28"/>
        </w:rPr>
        <w:t>
      4) қар мен мұзды (қар-мұз түзілімдерін) шығару;</w:t>
      </w:r>
    </w:p>
    <w:bookmarkEnd w:id="93"/>
    <w:bookmarkStart w:name="z100" w:id="94"/>
    <w:p>
      <w:pPr>
        <w:spacing w:after="0"/>
        <w:ind w:left="0"/>
        <w:jc w:val="both"/>
      </w:pPr>
      <w:r>
        <w:rPr>
          <w:rFonts w:ascii="Times New Roman"/>
          <w:b w:val="false"/>
          <w:i w:val="false"/>
          <w:color w:val="000000"/>
          <w:sz w:val="28"/>
        </w:rPr>
        <w:t>
      5) жолдарды және көше-жол желісінің басқа да объектілерін күтіп-ұстау және жинау;</w:t>
      </w:r>
    </w:p>
    <w:bookmarkEnd w:id="94"/>
    <w:bookmarkStart w:name="z101" w:id="95"/>
    <w:p>
      <w:pPr>
        <w:spacing w:after="0"/>
        <w:ind w:left="0"/>
        <w:jc w:val="both"/>
      </w:pPr>
      <w:r>
        <w:rPr>
          <w:rFonts w:ascii="Times New Roman"/>
          <w:b w:val="false"/>
          <w:i w:val="false"/>
          <w:color w:val="000000"/>
          <w:sz w:val="28"/>
        </w:rPr>
        <w:t>
      6) контейнерлік алаңдарды, бункер-жинақтағыштарды, қалдықтардың барлық түрлеріне арналған контейнерлерді, қоқыс жәшіктерін, орындықтарды, шағын сәулет нысандарын және басқаларын таза және техникалық жарамды күйде орнату және күтіп-ұстау;</w:t>
      </w:r>
    </w:p>
    <w:bookmarkEnd w:id="95"/>
    <w:bookmarkStart w:name="z102" w:id="96"/>
    <w:p>
      <w:pPr>
        <w:spacing w:after="0"/>
        <w:ind w:left="0"/>
        <w:jc w:val="both"/>
      </w:pPr>
      <w:r>
        <w:rPr>
          <w:rFonts w:ascii="Times New Roman"/>
          <w:b w:val="false"/>
          <w:i w:val="false"/>
          <w:color w:val="000000"/>
          <w:sz w:val="28"/>
        </w:rPr>
        <w:t>
      7) қоқыс қабылдайтын камераларды, контейнерлерді, бункер-жинақтағыштарды және контейнерлік алаңдарды тазалау, жуу және дезинфекциялау;</w:t>
      </w:r>
    </w:p>
    <w:bookmarkEnd w:id="96"/>
    <w:bookmarkStart w:name="z103" w:id="97"/>
    <w:p>
      <w:pPr>
        <w:spacing w:after="0"/>
        <w:ind w:left="0"/>
        <w:jc w:val="both"/>
      </w:pPr>
      <w:r>
        <w:rPr>
          <w:rFonts w:ascii="Times New Roman"/>
          <w:b w:val="false"/>
          <w:i w:val="false"/>
          <w:color w:val="000000"/>
          <w:sz w:val="28"/>
        </w:rPr>
        <w:t>
      8) стационарлық дәретханалар мен биотуалеттерді таза және техникалық жарамды күйде күтіп-ұстау және олардың мақсаты бойынша жұмыс істеуі;</w:t>
      </w:r>
    </w:p>
    <w:bookmarkEnd w:id="97"/>
    <w:bookmarkStart w:name="z104" w:id="98"/>
    <w:p>
      <w:pPr>
        <w:spacing w:after="0"/>
        <w:ind w:left="0"/>
        <w:jc w:val="both"/>
      </w:pPr>
      <w:r>
        <w:rPr>
          <w:rFonts w:ascii="Times New Roman"/>
          <w:b w:val="false"/>
          <w:i w:val="false"/>
          <w:color w:val="000000"/>
          <w:sz w:val="28"/>
        </w:rPr>
        <w:t>
      9) жаңбыр және еріген суларды бұру;</w:t>
      </w:r>
    </w:p>
    <w:bookmarkEnd w:id="98"/>
    <w:bookmarkStart w:name="z105" w:id="99"/>
    <w:p>
      <w:pPr>
        <w:spacing w:after="0"/>
        <w:ind w:left="0"/>
        <w:jc w:val="both"/>
      </w:pPr>
      <w:r>
        <w:rPr>
          <w:rFonts w:ascii="Times New Roman"/>
          <w:b w:val="false"/>
          <w:i w:val="false"/>
          <w:color w:val="000000"/>
          <w:sz w:val="28"/>
        </w:rPr>
        <w:t>
      10) қоқыстарды, қалдықтарды және ҚТҚ жинау және шығару;</w:t>
      </w:r>
    </w:p>
    <w:bookmarkEnd w:id="99"/>
    <w:bookmarkStart w:name="z106" w:id="100"/>
    <w:p>
      <w:pPr>
        <w:spacing w:after="0"/>
        <w:ind w:left="0"/>
        <w:jc w:val="both"/>
      </w:pPr>
      <w:r>
        <w:rPr>
          <w:rFonts w:ascii="Times New Roman"/>
          <w:b w:val="false"/>
          <w:i w:val="false"/>
          <w:color w:val="000000"/>
          <w:sz w:val="28"/>
        </w:rPr>
        <w:t>
      11) жануарлардың мәйіттерін көлік инфрақұрылымы объектілерінен алып тастау;</w:t>
      </w:r>
    </w:p>
    <w:bookmarkEnd w:id="100"/>
    <w:bookmarkStart w:name="z107" w:id="101"/>
    <w:p>
      <w:pPr>
        <w:spacing w:after="0"/>
        <w:ind w:left="0"/>
        <w:jc w:val="both"/>
      </w:pPr>
      <w:r>
        <w:rPr>
          <w:rFonts w:ascii="Times New Roman"/>
          <w:b w:val="false"/>
          <w:i w:val="false"/>
          <w:color w:val="000000"/>
          <w:sz w:val="28"/>
        </w:rPr>
        <w:t>
      12) кірме жолдарды, жолдарды, тротуарларды қоса алғанда, шаңның пайда болуын және ауаны ылғалдандыруды азайту үшін аумақты суару;</w:t>
      </w:r>
    </w:p>
    <w:bookmarkEnd w:id="101"/>
    <w:bookmarkStart w:name="z108" w:id="102"/>
    <w:p>
      <w:pPr>
        <w:spacing w:after="0"/>
        <w:ind w:left="0"/>
        <w:jc w:val="both"/>
      </w:pPr>
      <w:r>
        <w:rPr>
          <w:rFonts w:ascii="Times New Roman"/>
          <w:b w:val="false"/>
          <w:i w:val="false"/>
          <w:color w:val="000000"/>
          <w:sz w:val="28"/>
        </w:rPr>
        <w:t>
      13) жасыл екпелердің сақталуын қамтамасыз ету және оларға күтім жасау;</w:t>
      </w:r>
    </w:p>
    <w:bookmarkEnd w:id="102"/>
    <w:bookmarkStart w:name="z109" w:id="103"/>
    <w:p>
      <w:pPr>
        <w:spacing w:after="0"/>
        <w:ind w:left="0"/>
        <w:jc w:val="both"/>
      </w:pPr>
      <w:r>
        <w:rPr>
          <w:rFonts w:ascii="Times New Roman"/>
          <w:b w:val="false"/>
          <w:i w:val="false"/>
          <w:color w:val="000000"/>
          <w:sz w:val="28"/>
        </w:rPr>
        <w:t>
      14) құрылыс, жөндеу, жер және өзге де жұмыстар жүргізілгеннен кейін аумақтарды қалпына келтіру;</w:t>
      </w:r>
    </w:p>
    <w:bookmarkEnd w:id="103"/>
    <w:bookmarkStart w:name="z110" w:id="104"/>
    <w:p>
      <w:pPr>
        <w:spacing w:after="0"/>
        <w:ind w:left="0"/>
        <w:jc w:val="both"/>
      </w:pPr>
      <w:r>
        <w:rPr>
          <w:rFonts w:ascii="Times New Roman"/>
          <w:b w:val="false"/>
          <w:i w:val="false"/>
          <w:color w:val="000000"/>
          <w:sz w:val="28"/>
        </w:rPr>
        <w:t>
      15) коммуналдық мақсаттағы объектілерді, коммуникацияларды (құрылыстарды), жолдарды, темір жолдарды, көпірлерді, жаяу жүргіншілер өткелдерін салудан, реконструкциялаудан және жөндеуден кейін бұзылған абаттандырудың элементтерін қалпына келтіру және археологиялық жұмыстарды және басқа да жер жұмыстарын жүргізу;</w:t>
      </w:r>
    </w:p>
    <w:bookmarkEnd w:id="104"/>
    <w:bookmarkStart w:name="z111" w:id="105"/>
    <w:p>
      <w:pPr>
        <w:spacing w:after="0"/>
        <w:ind w:left="0"/>
        <w:jc w:val="both"/>
      </w:pPr>
      <w:r>
        <w:rPr>
          <w:rFonts w:ascii="Times New Roman"/>
          <w:b w:val="false"/>
          <w:i w:val="false"/>
          <w:color w:val="000000"/>
          <w:sz w:val="28"/>
        </w:rPr>
        <w:t>
      16) жеке үй иелерінің, ортақ пайдаланылатын орындардың іргелес аумақтарындағы су бұру арықтарын (арық жүйесі) тазалау;</w:t>
      </w:r>
    </w:p>
    <w:bookmarkEnd w:id="105"/>
    <w:bookmarkStart w:name="z112" w:id="106"/>
    <w:p>
      <w:pPr>
        <w:spacing w:after="0"/>
        <w:ind w:left="0"/>
        <w:jc w:val="both"/>
      </w:pPr>
      <w:r>
        <w:rPr>
          <w:rFonts w:ascii="Times New Roman"/>
          <w:b w:val="false"/>
          <w:i w:val="false"/>
          <w:color w:val="000000"/>
          <w:sz w:val="28"/>
        </w:rPr>
        <w:t>
      17) аяқталмаған құрылыс объектілерін, құрылыс алаңдарын қоршайтын қоршауларды тиісті жағдайда күтіп-ұстау. Жұмыс жүргізілмейтін аяқталмаған құрылыс объектілері құрылыс торларымен немесе сәндік баннерлермен немесе жарнама баннерлерімен жабылады.</w:t>
      </w:r>
    </w:p>
    <w:bookmarkEnd w:id="106"/>
    <w:bookmarkStart w:name="z113" w:id="107"/>
    <w:p>
      <w:pPr>
        <w:spacing w:after="0"/>
        <w:ind w:left="0"/>
        <w:jc w:val="left"/>
      </w:pPr>
      <w:r>
        <w:rPr>
          <w:rFonts w:ascii="Times New Roman"/>
          <w:b/>
          <w:i w:val="false"/>
          <w:color w:val="000000"/>
        </w:rPr>
        <w:t xml:space="preserve"> 2-бөлім. Көшелер мен жолдарды күтіп ұстау жөніндегі іс-шараларды ұйымдастыру</w:t>
      </w:r>
    </w:p>
    <w:bookmarkEnd w:id="107"/>
    <w:bookmarkStart w:name="z114" w:id="108"/>
    <w:p>
      <w:pPr>
        <w:spacing w:after="0"/>
        <w:ind w:left="0"/>
        <w:jc w:val="both"/>
      </w:pPr>
      <w:r>
        <w:rPr>
          <w:rFonts w:ascii="Times New Roman"/>
          <w:b w:val="false"/>
          <w:i w:val="false"/>
          <w:color w:val="000000"/>
          <w:sz w:val="28"/>
        </w:rPr>
        <w:t xml:space="preserve">
      27. Көшелер мен жолдарды, орамішілік өтпелерді, аула аумақтарына кірме жолдарды, тротуарларды (жаяу жүргіншілер аумақтарын), көпірлер мен өтпелерді күтіп-ұстау көшелер мен жолдардың, тротуарлардың және басқа да жол құрылыстарының жүру бөлігінің тазалығын, сондай-ақ көлік пен жаяу жүргіншілер қозғалысының қауіпсіз жағдайларын қамтамасыз ететін маусымдық сипаттағы жұмыстар (іс-шаралар) кешенін қамтиды. Жолдарды күтіп-ұстау Қазақстан Республикасы Ішкі істер министрінің 2023 жылғы 30 маусымдағы № 534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актілері мемлекеттік тіркеу тізілімінде № 33003 болып тіркелген) Жол жүрісі қағидаларының, Көлік құралдарын пайдалануға рұқсат беру жөніндегі негізгі ережелердің, көлігі арнайы жарық және дыбыс сигналдарымен жабдықталуға және арнайы түсті-графикалық схемалар бойынша боялуға жататын жедел және арнайы қызметтер тізбесінің талаптарына жауап беретін, нәтижесінде жолдың, жол құрылыстарының, бұрылу жолағының, жолды жайластыру элементтерінің көліктік-пайдалану жай-күйі, жол жүрісін ұйымдастыру және оның қауіпсіздігі қолдау көрсетілетін жұмыстар кешенін қамтиды.</w:t>
      </w:r>
    </w:p>
    <w:bookmarkEnd w:id="108"/>
    <w:bookmarkStart w:name="z115" w:id="109"/>
    <w:p>
      <w:pPr>
        <w:spacing w:after="0"/>
        <w:ind w:left="0"/>
        <w:jc w:val="both"/>
      </w:pPr>
      <w:r>
        <w:rPr>
          <w:rFonts w:ascii="Times New Roman"/>
          <w:b w:val="false"/>
          <w:i w:val="false"/>
          <w:color w:val="000000"/>
          <w:sz w:val="28"/>
        </w:rPr>
        <w:t>
      28. Жол аумақтарын күтіп-ұстау ағымдағы:</w:t>
      </w:r>
    </w:p>
    <w:bookmarkEnd w:id="109"/>
    <w:bookmarkStart w:name="z116" w:id="110"/>
    <w:p>
      <w:pPr>
        <w:spacing w:after="0"/>
        <w:ind w:left="0"/>
        <w:jc w:val="both"/>
      </w:pPr>
      <w:r>
        <w:rPr>
          <w:rFonts w:ascii="Times New Roman"/>
          <w:b w:val="false"/>
          <w:i w:val="false"/>
          <w:color w:val="000000"/>
          <w:sz w:val="28"/>
        </w:rPr>
        <w:t>
      1) жолдарды, тротуарларды, жасанды құрылыстарды жөндеуді;</w:t>
      </w:r>
    </w:p>
    <w:bookmarkEnd w:id="110"/>
    <w:bookmarkStart w:name="z117" w:id="111"/>
    <w:p>
      <w:pPr>
        <w:spacing w:after="0"/>
        <w:ind w:left="0"/>
        <w:jc w:val="both"/>
      </w:pPr>
      <w:r>
        <w:rPr>
          <w:rFonts w:ascii="Times New Roman"/>
          <w:b w:val="false"/>
          <w:i w:val="false"/>
          <w:color w:val="000000"/>
          <w:sz w:val="28"/>
        </w:rPr>
        <w:t>
      2) тротуарларданжаяужолдардан (жаяу жүргіншілер аумақтарынан) және жолдардың жүру бөлігінен, көшелер мен көпірлерден кірді, қоқысты, қарды және мұзды (мұзды) күнделікті тазалауды;</w:t>
      </w:r>
    </w:p>
    <w:bookmarkEnd w:id="111"/>
    <w:bookmarkStart w:name="z118" w:id="112"/>
    <w:p>
      <w:pPr>
        <w:spacing w:after="0"/>
        <w:ind w:left="0"/>
        <w:jc w:val="both"/>
      </w:pPr>
      <w:r>
        <w:rPr>
          <w:rFonts w:ascii="Times New Roman"/>
          <w:b w:val="false"/>
          <w:i w:val="false"/>
          <w:color w:val="000000"/>
          <w:sz w:val="28"/>
        </w:rPr>
        <w:t>
      3) жол жабындарын жууды және суаруды;</w:t>
      </w:r>
    </w:p>
    <w:bookmarkEnd w:id="112"/>
    <w:bookmarkStart w:name="z119" w:id="113"/>
    <w:p>
      <w:pPr>
        <w:spacing w:after="0"/>
        <w:ind w:left="0"/>
        <w:jc w:val="both"/>
      </w:pPr>
      <w:r>
        <w:rPr>
          <w:rFonts w:ascii="Times New Roman"/>
          <w:b w:val="false"/>
          <w:i w:val="false"/>
          <w:color w:val="000000"/>
          <w:sz w:val="28"/>
        </w:rPr>
        <w:t>
      4) көгалдар мен жасыл желектерге күтім жасауды;</w:t>
      </w:r>
    </w:p>
    <w:bookmarkEnd w:id="113"/>
    <w:bookmarkStart w:name="z120" w:id="114"/>
    <w:p>
      <w:pPr>
        <w:spacing w:after="0"/>
        <w:ind w:left="0"/>
        <w:jc w:val="both"/>
      </w:pPr>
      <w:r>
        <w:rPr>
          <w:rFonts w:ascii="Times New Roman"/>
          <w:b w:val="false"/>
          <w:i w:val="false"/>
          <w:color w:val="000000"/>
          <w:sz w:val="28"/>
        </w:rPr>
        <w:t>
      5) көшені жарықтандыру тіректерін және байланыс желілерін ағымдағы жөндеуді;</w:t>
      </w:r>
    </w:p>
    <w:bookmarkEnd w:id="114"/>
    <w:bookmarkStart w:name="z121" w:id="115"/>
    <w:p>
      <w:pPr>
        <w:spacing w:after="0"/>
        <w:ind w:left="0"/>
        <w:jc w:val="both"/>
      </w:pPr>
      <w:r>
        <w:rPr>
          <w:rFonts w:ascii="Times New Roman"/>
          <w:b w:val="false"/>
          <w:i w:val="false"/>
          <w:color w:val="000000"/>
          <w:sz w:val="28"/>
        </w:rPr>
        <w:t>
      6) шағын сәулет нысандарын жөндеу және бояуды;</w:t>
      </w:r>
    </w:p>
    <w:bookmarkEnd w:id="115"/>
    <w:bookmarkStart w:name="z122" w:id="116"/>
    <w:p>
      <w:pPr>
        <w:spacing w:after="0"/>
        <w:ind w:left="0"/>
        <w:jc w:val="both"/>
      </w:pPr>
      <w:r>
        <w:rPr>
          <w:rFonts w:ascii="Times New Roman"/>
          <w:b w:val="false"/>
          <w:i w:val="false"/>
          <w:color w:val="000000"/>
          <w:sz w:val="28"/>
        </w:rPr>
        <w:t>
      7) қарау құдықтарын, арықтарды, жаңбыр қабылдау құдықтарын, нөсер кәріздерін, таулы арықтарды және жасанды құрылыстардың құрамына кіретін ашық науаларды жөндеу және тазалауды қамтиды.</w:t>
      </w:r>
    </w:p>
    <w:bookmarkEnd w:id="116"/>
    <w:bookmarkStart w:name="z123" w:id="117"/>
    <w:p>
      <w:pPr>
        <w:spacing w:after="0"/>
        <w:ind w:left="0"/>
        <w:jc w:val="both"/>
      </w:pPr>
      <w:r>
        <w:rPr>
          <w:rFonts w:ascii="Times New Roman"/>
          <w:b w:val="false"/>
          <w:i w:val="false"/>
          <w:color w:val="000000"/>
          <w:sz w:val="28"/>
        </w:rPr>
        <w:t>
      29. Қарау және жаңбыр қабылдау құдықтары, жерасты коммуникацияларының құдықтары, люктер (торлар), арық жүйесі көлік пен жаяу жүргіншілердің қауіпсіз қозғалысын қамтамасыз ететін жабық және жарамды күйде ұсталады.</w:t>
      </w:r>
    </w:p>
    <w:bookmarkEnd w:id="117"/>
    <w:bookmarkStart w:name="z124" w:id="118"/>
    <w:p>
      <w:pPr>
        <w:spacing w:after="0"/>
        <w:ind w:left="0"/>
        <w:jc w:val="both"/>
      </w:pPr>
      <w:r>
        <w:rPr>
          <w:rFonts w:ascii="Times New Roman"/>
          <w:b w:val="false"/>
          <w:i w:val="false"/>
          <w:color w:val="000000"/>
          <w:sz w:val="28"/>
        </w:rPr>
        <w:t>
      Қабылдау, тұйық, қарау және басқа да құдықтар мен камераларды күтіп-ұстауды, тазалауды және ақаусыз техникалық жағдайда ұстауды олардың меншік иелері қамтамасыз етеді.</w:t>
      </w:r>
    </w:p>
    <w:bookmarkEnd w:id="118"/>
    <w:bookmarkStart w:name="z125" w:id="119"/>
    <w:p>
      <w:pPr>
        <w:spacing w:after="0"/>
        <w:ind w:left="0"/>
        <w:jc w:val="both"/>
      </w:pPr>
      <w:r>
        <w:rPr>
          <w:rFonts w:ascii="Times New Roman"/>
          <w:b w:val="false"/>
          <w:i w:val="false"/>
          <w:color w:val="000000"/>
          <w:sz w:val="28"/>
        </w:rPr>
        <w:t>
      30. Бұзылған құдықтардың қақпақтары мен торлары, ашық құдықтар бір сағат ішінде, егер қолданыстағы заңнамада өзгеше белгіленбесе, инженерлік желілердің меншік иелерімен, сондай-ақ құрылыс-монтаж жұмыстарын жүзеге асыратын ұйымдармен (кәсіпорындармен) тиісті ескерту белгілерімен қоршалады және бес сағаттан аспайтын мерзімде ауыстырылады..</w:t>
      </w:r>
    </w:p>
    <w:bookmarkEnd w:id="119"/>
    <w:bookmarkStart w:name="z126" w:id="120"/>
    <w:p>
      <w:pPr>
        <w:spacing w:after="0"/>
        <w:ind w:left="0"/>
        <w:jc w:val="both"/>
      </w:pPr>
      <w:r>
        <w:rPr>
          <w:rFonts w:ascii="Times New Roman"/>
          <w:b w:val="false"/>
          <w:i w:val="false"/>
          <w:color w:val="000000"/>
          <w:sz w:val="28"/>
        </w:rPr>
        <w:t>
      Ашық люктердің, сондай-ақ құдықтың қақпағының (торының) сыртқы жиегі бойынша бір метр радиуста құдықтың сыртқы жиегінен жол жабынының шұңқырларының, шөгінділерінің және құламаларының болуына жол берілмейді.</w:t>
      </w:r>
    </w:p>
    <w:bookmarkEnd w:id="120"/>
    <w:bookmarkStart w:name="z127" w:id="121"/>
    <w:p>
      <w:pPr>
        <w:spacing w:after="0"/>
        <w:ind w:left="0"/>
        <w:jc w:val="left"/>
      </w:pPr>
      <w:r>
        <w:rPr>
          <w:rFonts w:ascii="Times New Roman"/>
          <w:b/>
          <w:i w:val="false"/>
          <w:color w:val="000000"/>
        </w:rPr>
        <w:t xml:space="preserve"> 3- бөлім. Жеке тұрғын үйлерді күтіп ұстау бойынша іс-шараларды ұйымдастыру</w:t>
      </w:r>
    </w:p>
    <w:bookmarkEnd w:id="121"/>
    <w:bookmarkStart w:name="z128" w:id="122"/>
    <w:p>
      <w:pPr>
        <w:spacing w:after="0"/>
        <w:ind w:left="0"/>
        <w:jc w:val="both"/>
      </w:pPr>
      <w:r>
        <w:rPr>
          <w:rFonts w:ascii="Times New Roman"/>
          <w:b w:val="false"/>
          <w:i w:val="false"/>
          <w:color w:val="000000"/>
          <w:sz w:val="28"/>
        </w:rPr>
        <w:t>
      31. Жеке тұрғын үйлердің иелері:</w:t>
      </w:r>
    </w:p>
    <w:bookmarkEnd w:id="122"/>
    <w:bookmarkStart w:name="z129" w:id="123"/>
    <w:p>
      <w:pPr>
        <w:spacing w:after="0"/>
        <w:ind w:left="0"/>
        <w:jc w:val="both"/>
      </w:pPr>
      <w:r>
        <w:rPr>
          <w:rFonts w:ascii="Times New Roman"/>
          <w:b w:val="false"/>
          <w:i w:val="false"/>
          <w:color w:val="000000"/>
          <w:sz w:val="28"/>
        </w:rPr>
        <w:t>
      1) жер пайдалану шегінде ғимараттардың, қоршаулар мен дуалдардың, сондай-ақ өзге де құрылыстардың қасбеттерінің тиісті жай-күйін қамтамасыз етеді. Оларды уақтылы жөндеу және бояу жұмыстары жүргізілуде;</w:t>
      </w:r>
    </w:p>
    <w:bookmarkEnd w:id="123"/>
    <w:bookmarkStart w:name="z130" w:id="124"/>
    <w:p>
      <w:pPr>
        <w:spacing w:after="0"/>
        <w:ind w:left="0"/>
        <w:jc w:val="both"/>
      </w:pPr>
      <w:r>
        <w:rPr>
          <w:rFonts w:ascii="Times New Roman"/>
          <w:b w:val="false"/>
          <w:i w:val="false"/>
          <w:color w:val="000000"/>
          <w:sz w:val="28"/>
        </w:rPr>
        <w:t>
      2) тұрғын үйде нөмірлік белгісі бар және оны жарамды күйде ұстайды;</w:t>
      </w:r>
    </w:p>
    <w:bookmarkEnd w:id="124"/>
    <w:bookmarkStart w:name="z131" w:id="125"/>
    <w:p>
      <w:pPr>
        <w:spacing w:after="0"/>
        <w:ind w:left="0"/>
        <w:jc w:val="both"/>
      </w:pPr>
      <w:r>
        <w:rPr>
          <w:rFonts w:ascii="Times New Roman"/>
          <w:b w:val="false"/>
          <w:i w:val="false"/>
          <w:color w:val="000000"/>
          <w:sz w:val="28"/>
        </w:rPr>
        <w:t>
      3) белгіленген шекаралар шегінде жер учаскесін тәртіппен ұстайды және іргелес аумақтың тиісті санитарлық жай-күйін қамтамасыз етеді, оны қоқыстардан, арамшөптер мен карантиндік өсімдіктерден тазартады;</w:t>
      </w:r>
    </w:p>
    <w:bookmarkEnd w:id="125"/>
    <w:bookmarkStart w:name="z132" w:id="126"/>
    <w:p>
      <w:pPr>
        <w:spacing w:after="0"/>
        <w:ind w:left="0"/>
        <w:jc w:val="both"/>
      </w:pPr>
      <w:r>
        <w:rPr>
          <w:rFonts w:ascii="Times New Roman"/>
          <w:b w:val="false"/>
          <w:i w:val="false"/>
          <w:color w:val="000000"/>
          <w:sz w:val="28"/>
        </w:rPr>
        <w:t>
      4) оларда орналасқан жасыл екпелерді салауатты жағдайда ұстайды және олардың сақталуын, қорғалуын және жер пайдалану шегінде өз қаражаты есебінен күтім жасау жөніндегі жұмыстарды қамтамасыз етеді, газ құбырларының, кәбілдік және әуе электр беру желілерінің және басқа да инженерлік желілердің күзет аймағында ағаш отырғызуға жол бермейді;</w:t>
      </w:r>
    </w:p>
    <w:bookmarkEnd w:id="126"/>
    <w:bookmarkStart w:name="z133" w:id="127"/>
    <w:p>
      <w:pPr>
        <w:spacing w:after="0"/>
        <w:ind w:left="0"/>
        <w:jc w:val="both"/>
      </w:pPr>
      <w:r>
        <w:rPr>
          <w:rFonts w:ascii="Times New Roman"/>
          <w:b w:val="false"/>
          <w:i w:val="false"/>
          <w:color w:val="000000"/>
          <w:sz w:val="28"/>
        </w:rPr>
        <w:t>
      5) іргелес аумақты өндіріс және тұтыну қалдықтарымен қоқыстауға жол бермейді.</w:t>
      </w:r>
    </w:p>
    <w:bookmarkEnd w:id="127"/>
    <w:bookmarkStart w:name="z134" w:id="128"/>
    <w:p>
      <w:pPr>
        <w:spacing w:after="0"/>
        <w:ind w:left="0"/>
        <w:jc w:val="both"/>
      </w:pPr>
      <w:r>
        <w:rPr>
          <w:rFonts w:ascii="Times New Roman"/>
          <w:b w:val="false"/>
          <w:i w:val="false"/>
          <w:color w:val="000000"/>
          <w:sz w:val="28"/>
        </w:rPr>
        <w:t>
      32. Жеке тұрғын үйлердің меншік иелеріне іргелес аумақта құрылыс материалдарын, отынды, тыңайтқыштарды, көң мен көң майын және автокөлік құралдары, тіркемелер, арбалар сияқты өзге де жылжымалы заттарды сақтауға жол берілмейді.</w:t>
      </w:r>
    </w:p>
    <w:bookmarkEnd w:id="128"/>
    <w:bookmarkStart w:name="z135" w:id="129"/>
    <w:p>
      <w:pPr>
        <w:spacing w:after="0"/>
        <w:ind w:left="0"/>
        <w:jc w:val="left"/>
      </w:pPr>
      <w:r>
        <w:rPr>
          <w:rFonts w:ascii="Times New Roman"/>
          <w:b/>
          <w:i w:val="false"/>
          <w:color w:val="000000"/>
        </w:rPr>
        <w:t xml:space="preserve"> 4- бөлім. Ғимараттардың, құрылыстардың және қоршаулардың қасбеттерін күтіп ұстау жөніндегі іс-шараларды ұйымдастыру</w:t>
      </w:r>
    </w:p>
    <w:bookmarkEnd w:id="129"/>
    <w:bookmarkStart w:name="z136" w:id="130"/>
    <w:p>
      <w:pPr>
        <w:spacing w:after="0"/>
        <w:ind w:left="0"/>
        <w:jc w:val="both"/>
      </w:pPr>
      <w:r>
        <w:rPr>
          <w:rFonts w:ascii="Times New Roman"/>
          <w:b w:val="false"/>
          <w:i w:val="false"/>
          <w:color w:val="000000"/>
          <w:sz w:val="28"/>
        </w:rPr>
        <w:t>
      33. Ғимараттардың, құрылыстардың меншік иелері оларды тиісінше күтіп-ұстауды, пайдалануды, оның ішінде ғимараттарды, құрылыстарды, олардың қасбеттерін жөндеу және сырлау жөніндегі жұмыстарды уақтылы жүргізуді қамтамасыз етеді, сондай-ақ қасбеттерде орналасқан ескерткіш тақталарды, көше көрсеткіштерін (оның ішінде тұйық көшелер, алаңдар), нөмірлік белгілерді, маңдайшалар мен ақпараттық тақтайшаларды таза және жарамды күйде ұстайды.</w:t>
      </w:r>
    </w:p>
    <w:bookmarkEnd w:id="130"/>
    <w:bookmarkStart w:name="z137" w:id="131"/>
    <w:p>
      <w:pPr>
        <w:spacing w:after="0"/>
        <w:ind w:left="0"/>
        <w:jc w:val="both"/>
      </w:pPr>
      <w:r>
        <w:rPr>
          <w:rFonts w:ascii="Times New Roman"/>
          <w:b w:val="false"/>
          <w:i w:val="false"/>
          <w:color w:val="000000"/>
          <w:sz w:val="28"/>
        </w:rPr>
        <w:t>
      34. Қасбеттері қаланың қалыптасқан құрылысының сәулеттік келбетін айқындайтын ғимараттар мен құрылыстарға елді мекен аумағында орналасқан (пайдаланылатын, салынатын, реконструкцияланатын немесе күрделі жөнделетін) барлық ғимараттар мен құрылыстар жатады:</w:t>
      </w:r>
    </w:p>
    <w:bookmarkEnd w:id="131"/>
    <w:bookmarkStart w:name="z138" w:id="132"/>
    <w:p>
      <w:pPr>
        <w:spacing w:after="0"/>
        <w:ind w:left="0"/>
        <w:jc w:val="both"/>
      </w:pPr>
      <w:r>
        <w:rPr>
          <w:rFonts w:ascii="Times New Roman"/>
          <w:b w:val="false"/>
          <w:i w:val="false"/>
          <w:color w:val="000000"/>
          <w:sz w:val="28"/>
        </w:rPr>
        <w:t>
      1) әкімшілік және қоғамдық-мәдени мақсаттағы ғимараттар;</w:t>
      </w:r>
    </w:p>
    <w:bookmarkEnd w:id="132"/>
    <w:bookmarkStart w:name="z139" w:id="133"/>
    <w:p>
      <w:pPr>
        <w:spacing w:after="0"/>
        <w:ind w:left="0"/>
        <w:jc w:val="both"/>
      </w:pPr>
      <w:r>
        <w:rPr>
          <w:rFonts w:ascii="Times New Roman"/>
          <w:b w:val="false"/>
          <w:i w:val="false"/>
          <w:color w:val="000000"/>
          <w:sz w:val="28"/>
        </w:rPr>
        <w:t>
      2) көппәтерлі тұрғын үйлер мен тұрғын ғимараттар;</w:t>
      </w:r>
    </w:p>
    <w:bookmarkEnd w:id="133"/>
    <w:bookmarkStart w:name="z140" w:id="134"/>
    <w:p>
      <w:pPr>
        <w:spacing w:after="0"/>
        <w:ind w:left="0"/>
        <w:jc w:val="both"/>
      </w:pPr>
      <w:r>
        <w:rPr>
          <w:rFonts w:ascii="Times New Roman"/>
          <w:b w:val="false"/>
          <w:i w:val="false"/>
          <w:color w:val="000000"/>
          <w:sz w:val="28"/>
        </w:rPr>
        <w:t>
      3) өндірістік мақсаттағы ғимараттар мен құрылыстар;</w:t>
      </w:r>
    </w:p>
    <w:bookmarkEnd w:id="134"/>
    <w:bookmarkStart w:name="z141" w:id="135"/>
    <w:p>
      <w:pPr>
        <w:spacing w:after="0"/>
        <w:ind w:left="0"/>
        <w:jc w:val="both"/>
      </w:pPr>
      <w:r>
        <w:rPr>
          <w:rFonts w:ascii="Times New Roman"/>
          <w:b w:val="false"/>
          <w:i w:val="false"/>
          <w:color w:val="000000"/>
          <w:sz w:val="28"/>
        </w:rPr>
        <w:t>
      4) жеңіл үлгідегі құрылыстар (сауда павильондары, дүңгіршектер, гараждар және басқа да осыған ұқсас объектілер);</w:t>
      </w:r>
    </w:p>
    <w:bookmarkEnd w:id="135"/>
    <w:bookmarkStart w:name="z142" w:id="136"/>
    <w:p>
      <w:pPr>
        <w:spacing w:after="0"/>
        <w:ind w:left="0"/>
        <w:jc w:val="both"/>
      </w:pPr>
      <w:r>
        <w:rPr>
          <w:rFonts w:ascii="Times New Roman"/>
          <w:b w:val="false"/>
          <w:i w:val="false"/>
          <w:color w:val="000000"/>
          <w:sz w:val="28"/>
        </w:rPr>
        <w:t>
      5) ғимараттарға іргелес жер учаскелерінде орналасқан қоршаулар және басқа да стационарлық сәулет нысандары.</w:t>
      </w:r>
    </w:p>
    <w:bookmarkEnd w:id="136"/>
    <w:bookmarkStart w:name="z143" w:id="137"/>
    <w:p>
      <w:pPr>
        <w:spacing w:after="0"/>
        <w:ind w:left="0"/>
        <w:jc w:val="both"/>
      </w:pPr>
      <w:r>
        <w:rPr>
          <w:rFonts w:ascii="Times New Roman"/>
          <w:b w:val="false"/>
          <w:i w:val="false"/>
          <w:color w:val="000000"/>
          <w:sz w:val="28"/>
        </w:rPr>
        <w:t>
      35. Күтіп-ұстауға жататын ғимараттардың қасбеттері элементтерінің құрамына мыналар кіреді:</w:t>
      </w:r>
    </w:p>
    <w:bookmarkEnd w:id="137"/>
    <w:bookmarkStart w:name="z144" w:id="138"/>
    <w:p>
      <w:pPr>
        <w:spacing w:after="0"/>
        <w:ind w:left="0"/>
        <w:jc w:val="both"/>
      </w:pPr>
      <w:r>
        <w:rPr>
          <w:rFonts w:ascii="Times New Roman"/>
          <w:b w:val="false"/>
          <w:i w:val="false"/>
          <w:color w:val="000000"/>
          <w:sz w:val="28"/>
        </w:rPr>
        <w:t>
      1) шұңқырлар, жертөле үй-жайларына кіреберістер және қоқыс камералары;</w:t>
      </w:r>
    </w:p>
    <w:bookmarkEnd w:id="138"/>
    <w:bookmarkStart w:name="z145" w:id="139"/>
    <w:p>
      <w:pPr>
        <w:spacing w:after="0"/>
        <w:ind w:left="0"/>
        <w:jc w:val="both"/>
      </w:pPr>
      <w:r>
        <w:rPr>
          <w:rFonts w:ascii="Times New Roman"/>
          <w:b w:val="false"/>
          <w:i w:val="false"/>
          <w:color w:val="000000"/>
          <w:sz w:val="28"/>
        </w:rPr>
        <w:t>
      2) кіру тораптары, топтары (оның ішінде сатылар, алаңдар, қоршаулар, кіреберістің үстіндегі күнқағарлар, қоршаулар, қабырғалар, есіктер);</w:t>
      </w:r>
    </w:p>
    <w:bookmarkEnd w:id="139"/>
    <w:bookmarkStart w:name="z146" w:id="140"/>
    <w:p>
      <w:pPr>
        <w:spacing w:after="0"/>
        <w:ind w:left="0"/>
        <w:jc w:val="both"/>
      </w:pPr>
      <w:r>
        <w:rPr>
          <w:rFonts w:ascii="Times New Roman"/>
          <w:b w:val="false"/>
          <w:i w:val="false"/>
          <w:color w:val="000000"/>
          <w:sz w:val="28"/>
        </w:rPr>
        <w:t>
      3) жертөле және арақабырғалар;</w:t>
      </w:r>
    </w:p>
    <w:bookmarkEnd w:id="140"/>
    <w:bookmarkStart w:name="z147" w:id="141"/>
    <w:p>
      <w:pPr>
        <w:spacing w:after="0"/>
        <w:ind w:left="0"/>
        <w:jc w:val="both"/>
      </w:pPr>
      <w:r>
        <w:rPr>
          <w:rFonts w:ascii="Times New Roman"/>
          <w:b w:val="false"/>
          <w:i w:val="false"/>
          <w:color w:val="000000"/>
          <w:sz w:val="28"/>
        </w:rPr>
        <w:t>
      4) қабырға жазықтықтары;</w:t>
      </w:r>
    </w:p>
    <w:bookmarkEnd w:id="141"/>
    <w:bookmarkStart w:name="z148" w:id="142"/>
    <w:p>
      <w:pPr>
        <w:spacing w:after="0"/>
        <w:ind w:left="0"/>
        <w:jc w:val="both"/>
      </w:pPr>
      <w:r>
        <w:rPr>
          <w:rFonts w:ascii="Times New Roman"/>
          <w:b w:val="false"/>
          <w:i w:val="false"/>
          <w:color w:val="000000"/>
          <w:sz w:val="28"/>
        </w:rPr>
        <w:t>
      5) қасбеттердің шығыңқы элементтері (оның ішінде балкондар, лоджиялар, терезелер, карниздер);</w:t>
      </w:r>
    </w:p>
    <w:bookmarkEnd w:id="142"/>
    <w:bookmarkStart w:name="z149" w:id="143"/>
    <w:p>
      <w:pPr>
        <w:spacing w:after="0"/>
        <w:ind w:left="0"/>
        <w:jc w:val="both"/>
      </w:pPr>
      <w:r>
        <w:rPr>
          <w:rFonts w:ascii="Times New Roman"/>
          <w:b w:val="false"/>
          <w:i w:val="false"/>
          <w:color w:val="000000"/>
          <w:sz w:val="28"/>
        </w:rPr>
        <w:t>
      6) желдету және түтін құбырларын, оның ішінде қоршау торларын қоса алғанда, шатырға шығу жолдары;</w:t>
      </w:r>
    </w:p>
    <w:bookmarkEnd w:id="143"/>
    <w:bookmarkStart w:name="z150" w:id="144"/>
    <w:p>
      <w:pPr>
        <w:spacing w:after="0"/>
        <w:ind w:left="0"/>
        <w:jc w:val="both"/>
      </w:pPr>
      <w:r>
        <w:rPr>
          <w:rFonts w:ascii="Times New Roman"/>
          <w:b w:val="false"/>
          <w:i w:val="false"/>
          <w:color w:val="000000"/>
          <w:sz w:val="28"/>
        </w:rPr>
        <w:t>
      7) сәулеттік бөлшектер және қаптау;</w:t>
      </w:r>
    </w:p>
    <w:bookmarkEnd w:id="144"/>
    <w:bookmarkStart w:name="z151" w:id="145"/>
    <w:p>
      <w:pPr>
        <w:spacing w:after="0"/>
        <w:ind w:left="0"/>
        <w:jc w:val="both"/>
      </w:pPr>
      <w:r>
        <w:rPr>
          <w:rFonts w:ascii="Times New Roman"/>
          <w:b w:val="false"/>
          <w:i w:val="false"/>
          <w:color w:val="000000"/>
          <w:sz w:val="28"/>
        </w:rPr>
        <w:t>
      8) су төгетін құбырлар, шұңқырлар;</w:t>
      </w:r>
    </w:p>
    <w:bookmarkEnd w:id="145"/>
    <w:bookmarkStart w:name="z152" w:id="146"/>
    <w:p>
      <w:pPr>
        <w:spacing w:after="0"/>
        <w:ind w:left="0"/>
        <w:jc w:val="both"/>
      </w:pPr>
      <w:r>
        <w:rPr>
          <w:rFonts w:ascii="Times New Roman"/>
          <w:b w:val="false"/>
          <w:i w:val="false"/>
          <w:color w:val="000000"/>
          <w:sz w:val="28"/>
        </w:rPr>
        <w:t>
      9) балкондарды, лоджияларды қоршау;</w:t>
      </w:r>
    </w:p>
    <w:bookmarkEnd w:id="146"/>
    <w:bookmarkStart w:name="z153" w:id="147"/>
    <w:p>
      <w:pPr>
        <w:spacing w:after="0"/>
        <w:ind w:left="0"/>
        <w:jc w:val="both"/>
      </w:pPr>
      <w:r>
        <w:rPr>
          <w:rFonts w:ascii="Times New Roman"/>
          <w:b w:val="false"/>
          <w:i w:val="false"/>
          <w:color w:val="000000"/>
          <w:sz w:val="28"/>
        </w:rPr>
        <w:t>
      10) парапеттік және терезе қоршаулары, торлар;</w:t>
      </w:r>
    </w:p>
    <w:bookmarkEnd w:id="147"/>
    <w:bookmarkStart w:name="z154" w:id="148"/>
    <w:p>
      <w:pPr>
        <w:spacing w:after="0"/>
        <w:ind w:left="0"/>
        <w:jc w:val="both"/>
      </w:pPr>
      <w:r>
        <w:rPr>
          <w:rFonts w:ascii="Times New Roman"/>
          <w:b w:val="false"/>
          <w:i w:val="false"/>
          <w:color w:val="000000"/>
          <w:sz w:val="28"/>
        </w:rPr>
        <w:t>
      11) терезелерді, балкондарды, белдіктерді, іргетастың шығыңқыларын, асып кетулерді металлды әрлеу;</w:t>
      </w:r>
    </w:p>
    <w:bookmarkEnd w:id="148"/>
    <w:bookmarkStart w:name="z155" w:id="149"/>
    <w:p>
      <w:pPr>
        <w:spacing w:after="0"/>
        <w:ind w:left="0"/>
        <w:jc w:val="both"/>
      </w:pPr>
      <w:r>
        <w:rPr>
          <w:rFonts w:ascii="Times New Roman"/>
          <w:b w:val="false"/>
          <w:i w:val="false"/>
          <w:color w:val="000000"/>
          <w:sz w:val="28"/>
        </w:rPr>
        <w:t>
      12) аспалы металл конструкциялары (оның ішінде жалау ұстағыштар, анкерлер, өрт сатылары, желдету жабдықтары);</w:t>
      </w:r>
    </w:p>
    <w:bookmarkEnd w:id="149"/>
    <w:bookmarkStart w:name="z156" w:id="150"/>
    <w:p>
      <w:pPr>
        <w:spacing w:after="0"/>
        <w:ind w:left="0"/>
        <w:jc w:val="both"/>
      </w:pPr>
      <w:r>
        <w:rPr>
          <w:rFonts w:ascii="Times New Roman"/>
          <w:b w:val="false"/>
          <w:i w:val="false"/>
          <w:color w:val="000000"/>
          <w:sz w:val="28"/>
        </w:rPr>
        <w:t>
      13) панельдер мен блоктар арасындағы көлденең және тік тігістер (ірі панельді және ірі блокты ғимараттардың қасбеттері);</w:t>
      </w:r>
    </w:p>
    <w:bookmarkEnd w:id="150"/>
    <w:bookmarkStart w:name="z157" w:id="151"/>
    <w:p>
      <w:pPr>
        <w:spacing w:after="0"/>
        <w:ind w:left="0"/>
        <w:jc w:val="both"/>
      </w:pPr>
      <w:r>
        <w:rPr>
          <w:rFonts w:ascii="Times New Roman"/>
          <w:b w:val="false"/>
          <w:i w:val="false"/>
          <w:color w:val="000000"/>
          <w:sz w:val="28"/>
        </w:rPr>
        <w:t>
      14) шыны, рамалар, балкон есіктері;</w:t>
      </w:r>
    </w:p>
    <w:bookmarkEnd w:id="151"/>
    <w:bookmarkStart w:name="z158" w:id="152"/>
    <w:p>
      <w:pPr>
        <w:spacing w:after="0"/>
        <w:ind w:left="0"/>
        <w:jc w:val="both"/>
      </w:pPr>
      <w:r>
        <w:rPr>
          <w:rFonts w:ascii="Times New Roman"/>
          <w:b w:val="false"/>
          <w:i w:val="false"/>
          <w:color w:val="000000"/>
          <w:sz w:val="28"/>
        </w:rPr>
        <w:t>
      15) ғимараттарға іргелес стационарлық қоршаулар.</w:t>
      </w:r>
    </w:p>
    <w:bookmarkEnd w:id="152"/>
    <w:bookmarkStart w:name="z159" w:id="153"/>
    <w:p>
      <w:pPr>
        <w:spacing w:after="0"/>
        <w:ind w:left="0"/>
        <w:jc w:val="both"/>
      </w:pPr>
      <w:r>
        <w:rPr>
          <w:rFonts w:ascii="Times New Roman"/>
          <w:b w:val="false"/>
          <w:i w:val="false"/>
          <w:color w:val="000000"/>
          <w:sz w:val="28"/>
        </w:rPr>
        <w:t xml:space="preserve">
      36. Ғимараттар мен құрылыстардың қасбеттерін пайдалану кезінде анықталған бұзушылықтар Қазақстан Республикасы Индустрия және инфрақұрылымдық даму министрінің 2023 жылғы 9 маусымдағы № 435 бұйрығымен (Нормативтік құқықтық актілері мемлекеттік тіркеу тізілімінде № 32783 болып тіркелген) бекітілген "Ғимараттар мен құрылыстардың, құрылыс материалдары мен бұйымдарының қауіпсіздігі туралы" Техникалық </w:t>
      </w:r>
      <w:r>
        <w:rPr>
          <w:rFonts w:ascii="Times New Roman"/>
          <w:b w:val="false"/>
          <w:i w:val="false"/>
          <w:color w:val="000000"/>
          <w:sz w:val="28"/>
        </w:rPr>
        <w:t>регламенттің</w:t>
      </w:r>
      <w:r>
        <w:rPr>
          <w:rFonts w:ascii="Times New Roman"/>
          <w:b w:val="false"/>
          <w:i w:val="false"/>
          <w:color w:val="000000"/>
          <w:sz w:val="28"/>
        </w:rPr>
        <w:t xml:space="preserve"> белгіленген нормаларына және сәулет, қала құрылысы және құрылыс саласындағы мемлекеттік нормативтерге сәйкес жойылады.</w:t>
      </w:r>
    </w:p>
    <w:bookmarkEnd w:id="153"/>
    <w:bookmarkStart w:name="z160" w:id="154"/>
    <w:p>
      <w:pPr>
        <w:spacing w:after="0"/>
        <w:ind w:left="0"/>
        <w:jc w:val="both"/>
      </w:pPr>
      <w:r>
        <w:rPr>
          <w:rFonts w:ascii="Times New Roman"/>
          <w:b w:val="false"/>
          <w:i w:val="false"/>
          <w:color w:val="000000"/>
          <w:sz w:val="28"/>
        </w:rPr>
        <w:t>
      37. Тұрғын үй, әкімшілік, өндірістік және қоғамдық ғимараттардың меншік иелері таза және жарамды күйде ұсталатын белгіленген үлгідегі көрсеткіштері мен үйлердің нөмірлерін іліп қояды.</w:t>
      </w:r>
    </w:p>
    <w:bookmarkEnd w:id="154"/>
    <w:bookmarkStart w:name="z161" w:id="155"/>
    <w:p>
      <w:pPr>
        <w:spacing w:after="0"/>
        <w:ind w:left="0"/>
        <w:jc w:val="both"/>
      </w:pPr>
      <w:r>
        <w:rPr>
          <w:rFonts w:ascii="Times New Roman"/>
          <w:b w:val="false"/>
          <w:i w:val="false"/>
          <w:color w:val="000000"/>
          <w:sz w:val="28"/>
        </w:rPr>
        <w:t>
      38. Кондоминиум объектісінің ортақ мүлкінің құрамына кірмейтін ақпараттық көрсеткіштердің, маңдайшалардың, жарнамалық конструкциялардың, сәндік паннолардың, кіру топтарының меншік иелері қысқы кезеңде үйдің шатырын тазалау кезінде жоғарыда аталған конструкциялардың сақталуы бойынша қажетті шараларды қабылдайды.</w:t>
      </w:r>
    </w:p>
    <w:bookmarkEnd w:id="155"/>
    <w:bookmarkStart w:name="z162" w:id="156"/>
    <w:p>
      <w:pPr>
        <w:spacing w:after="0"/>
        <w:ind w:left="0"/>
        <w:jc w:val="both"/>
      </w:pPr>
      <w:r>
        <w:rPr>
          <w:rFonts w:ascii="Times New Roman"/>
          <w:b w:val="false"/>
          <w:i w:val="false"/>
          <w:color w:val="000000"/>
          <w:sz w:val="28"/>
        </w:rPr>
        <w:t>
      39. Сәулет, тарих және мәдениет ескерткіштері болып табылатын Ескерткіштер мен монументалды өнер объектілерінің, ғимараттардың меншік иелері оларды тиісті жағдайда ұстайды.</w:t>
      </w:r>
    </w:p>
    <w:bookmarkEnd w:id="156"/>
    <w:bookmarkStart w:name="z163" w:id="157"/>
    <w:p>
      <w:pPr>
        <w:spacing w:after="0"/>
        <w:ind w:left="0"/>
        <w:jc w:val="both"/>
      </w:pPr>
      <w:r>
        <w:rPr>
          <w:rFonts w:ascii="Times New Roman"/>
          <w:b w:val="false"/>
          <w:i w:val="false"/>
          <w:color w:val="000000"/>
          <w:sz w:val="28"/>
        </w:rPr>
        <w:t>
      40. Елді мекен аумағында рұқсат етілмейді:</w:t>
      </w:r>
    </w:p>
    <w:bookmarkEnd w:id="157"/>
    <w:bookmarkStart w:name="z164" w:id="158"/>
    <w:p>
      <w:pPr>
        <w:spacing w:after="0"/>
        <w:ind w:left="0"/>
        <w:jc w:val="both"/>
      </w:pPr>
      <w:r>
        <w:rPr>
          <w:rFonts w:ascii="Times New Roman"/>
          <w:b w:val="false"/>
          <w:i w:val="false"/>
          <w:color w:val="000000"/>
          <w:sz w:val="28"/>
        </w:rPr>
        <w:t>
      1) ғимараттар мен құрылыстарды жайластыру элементтерін, ескерткіштерді, мемориалдық тақталарды, ағаштарды, бұталарды, шағын сәулеттік нысандарды және жалпы пайдаланылатын аумақтардағы сыртқы абаттандырудың басқа да элементтерін бұзуға және бүлдіруге, сондай-ақ оларды өз бетінше қайта өңдеуді, қайта құруды және қайта орналастыруды жүргізуге;</w:t>
      </w:r>
    </w:p>
    <w:bookmarkEnd w:id="158"/>
    <w:bookmarkStart w:name="z165" w:id="159"/>
    <w:p>
      <w:pPr>
        <w:spacing w:after="0"/>
        <w:ind w:left="0"/>
        <w:jc w:val="both"/>
      </w:pPr>
      <w:r>
        <w:rPr>
          <w:rFonts w:ascii="Times New Roman"/>
          <w:b w:val="false"/>
          <w:i w:val="false"/>
          <w:color w:val="000000"/>
          <w:sz w:val="28"/>
        </w:rPr>
        <w:t>
      2) аялдама пункттеріне, қабырғаларға, бағаналарға, дуалдарға (қоршауларға) және осы мақсаттар үшін көзделмеген өзге де объектілерге жазулар, суреттер салуға, қандай да бір хабарландырулар мен басқа да ақпараттық хабарларды желімдеуге және ілуге; Жазуларды, суреттерді, хабарландыруларды және басқа да ақпараттық хабарламаларды жою жөніндегі жұмыстарды ұйымдастыруды көрсетілген объектілердің меншік иелері қамтамасыз етеді;</w:t>
      </w:r>
    </w:p>
    <w:bookmarkEnd w:id="159"/>
    <w:bookmarkStart w:name="z166" w:id="160"/>
    <w:p>
      <w:pPr>
        <w:spacing w:after="0"/>
        <w:ind w:left="0"/>
        <w:jc w:val="both"/>
      </w:pPr>
      <w:r>
        <w:rPr>
          <w:rFonts w:ascii="Times New Roman"/>
          <w:b w:val="false"/>
          <w:i w:val="false"/>
          <w:color w:val="000000"/>
          <w:sz w:val="28"/>
        </w:rPr>
        <w:t>
      3) жылжымалы мүлікті өз меншігіндегі жер учаскелерінің шекаралары мен қоршауларынан тыс жерде жинауға және сақтауға;</w:t>
      </w:r>
    </w:p>
    <w:bookmarkEnd w:id="160"/>
    <w:bookmarkStart w:name="z167" w:id="161"/>
    <w:p>
      <w:pPr>
        <w:spacing w:after="0"/>
        <w:ind w:left="0"/>
        <w:jc w:val="both"/>
      </w:pPr>
      <w:r>
        <w:rPr>
          <w:rFonts w:ascii="Times New Roman"/>
          <w:b w:val="false"/>
          <w:i w:val="false"/>
          <w:color w:val="000000"/>
          <w:sz w:val="28"/>
        </w:rPr>
        <w:t>
      4) ыдыстарды, өнеркәсіптік тауарларды және өзге де сауда заттарын немесе объектілерді тротуарларға, көгалдарға, жолдарға, контейнерлік алаңдарға және оларға іргелес аумақтарға орналастыруға және жинауға, контейнерлік алаңдарға және оларға іргелес аумаққа коммуналдық қалдықтар санатына жатпайтын қоқыстарды (құрылыс қоқысы және табиғи шыққан қоқыс) орналастыруға;</w:t>
      </w:r>
    </w:p>
    <w:bookmarkEnd w:id="161"/>
    <w:bookmarkStart w:name="z168" w:id="162"/>
    <w:p>
      <w:pPr>
        <w:spacing w:after="0"/>
        <w:ind w:left="0"/>
        <w:jc w:val="both"/>
      </w:pPr>
      <w:r>
        <w:rPr>
          <w:rFonts w:ascii="Times New Roman"/>
          <w:b w:val="false"/>
          <w:i w:val="false"/>
          <w:color w:val="000000"/>
          <w:sz w:val="28"/>
        </w:rPr>
        <w:t xml:space="preserve">
      5) Қазақстан Республикасы Құрылыс </w:t>
      </w:r>
      <w:r>
        <w:rPr>
          <w:rFonts w:ascii="Times New Roman"/>
          <w:b w:val="false"/>
          <w:i w:val="false"/>
          <w:color w:val="000000"/>
          <w:sz w:val="28"/>
        </w:rPr>
        <w:t>кодекстің</w:t>
      </w:r>
      <w:r>
        <w:rPr>
          <w:rFonts w:ascii="Times New Roman"/>
          <w:b w:val="false"/>
          <w:i w:val="false"/>
          <w:color w:val="000000"/>
          <w:sz w:val="28"/>
        </w:rPr>
        <w:t xml:space="preserve"> және сәулет, қала құрылысы және құрылыс саласындағы мемлекеттік нормативтердің талаптарын бұза отырып, құрылыс, оның ішінде уақытша, шаруашылық, тұрмыстық ғимараттар мен құрылыстар салу, ғимараттардың қасбеттерін өзгерту, реконструкциялау, сондай-ақ жапсаржайларды тұрғызу.</w:t>
      </w:r>
    </w:p>
    <w:bookmarkEnd w:id="162"/>
    <w:bookmarkStart w:name="z169" w:id="163"/>
    <w:p>
      <w:pPr>
        <w:spacing w:after="0"/>
        <w:ind w:left="0"/>
        <w:jc w:val="both"/>
      </w:pPr>
      <w:r>
        <w:rPr>
          <w:rFonts w:ascii="Times New Roman"/>
          <w:b w:val="false"/>
          <w:i w:val="false"/>
          <w:color w:val="000000"/>
          <w:sz w:val="28"/>
        </w:rPr>
        <w:t>
      41. Ғимараттар мен құрылыстардың меншік иелері шатырлардан қар, мұз жинау бойынша жұмыстар басталғанға дейін 24 сағат бұрын тұрғын емес, тұрғын үй-жайлардың меншік иелерін бұқаралық ақпарат құралдары, әлеуметтік желілер немесе ұялы байланыс арқылы хабардар ету жолымен хабардар етеді.</w:t>
      </w:r>
    </w:p>
    <w:bookmarkEnd w:id="163"/>
    <w:bookmarkStart w:name="z170" w:id="164"/>
    <w:p>
      <w:pPr>
        <w:spacing w:after="0"/>
        <w:ind w:left="0"/>
        <w:jc w:val="both"/>
      </w:pPr>
      <w:r>
        <w:rPr>
          <w:rFonts w:ascii="Times New Roman"/>
          <w:b w:val="false"/>
          <w:i w:val="false"/>
          <w:color w:val="000000"/>
          <w:sz w:val="28"/>
        </w:rPr>
        <w:t>
      42. Іргелес аумақтардағы тротуарлық көгалдарды ағымда күтіп ұстау осы аумақтар бекітілген заңды немесе жеке тұлғалармен жүзеге асырылады.</w:t>
      </w:r>
    </w:p>
    <w:bookmarkEnd w:id="164"/>
    <w:bookmarkStart w:name="z171" w:id="165"/>
    <w:p>
      <w:pPr>
        <w:spacing w:after="0"/>
        <w:ind w:left="0"/>
        <w:jc w:val="both"/>
      </w:pPr>
      <w:r>
        <w:rPr>
          <w:rFonts w:ascii="Times New Roman"/>
          <w:b w:val="false"/>
          <w:i w:val="false"/>
          <w:color w:val="000000"/>
          <w:sz w:val="28"/>
        </w:rPr>
        <w:t>
      43. Газеттерді, плакаттарды, афишаларды, әртүрлі хабарландыруларды, жарнамаларды, сайлау алдындағы үгіт материалдарын тек арнайы орнатылған қалқандар мен жарнамалық тұғырларда ғана жапсыруға рұқсат етіледі.</w:t>
      </w:r>
    </w:p>
    <w:bookmarkEnd w:id="165"/>
    <w:bookmarkStart w:name="z172" w:id="166"/>
    <w:p>
      <w:pPr>
        <w:spacing w:after="0"/>
        <w:ind w:left="0"/>
        <w:jc w:val="both"/>
      </w:pPr>
      <w:r>
        <w:rPr>
          <w:rFonts w:ascii="Times New Roman"/>
          <w:b w:val="false"/>
          <w:i w:val="false"/>
          <w:color w:val="000000"/>
          <w:sz w:val="28"/>
        </w:rPr>
        <w:t>
      Үгіттік баспа материалдары аталған объектілердің меншік иелерінің немесе иелерінің келісімімен арнайы бөлінген орындарда, сондай-ақ ғимараттарда, құрылыстарда және басқа да объектілерде ілінеді.</w:t>
      </w:r>
    </w:p>
    <w:bookmarkEnd w:id="166"/>
    <w:bookmarkStart w:name="z173" w:id="167"/>
    <w:p>
      <w:pPr>
        <w:spacing w:after="0"/>
        <w:ind w:left="0"/>
        <w:jc w:val="both"/>
      </w:pPr>
      <w:r>
        <w:rPr>
          <w:rFonts w:ascii="Times New Roman"/>
          <w:b w:val="false"/>
          <w:i w:val="false"/>
          <w:color w:val="000000"/>
          <w:sz w:val="28"/>
        </w:rPr>
        <w:t>
      Афишаларды, хабарландыруларды, үгіттік баспа материалдарын ғимараттардың қабырғаларында, тұғырлары мен есіктерінде, бағандарда, ағаштарда, сыртқы жарықтандыру т және байланыс желісінін, іректерінде осы мақсатқа арналмаған басқа да объектілерде жапсыруға аталған өнімге тапсырыс беруші үйлестіреді.</w:t>
      </w:r>
    </w:p>
    <w:bookmarkEnd w:id="167"/>
    <w:bookmarkStart w:name="z174" w:id="168"/>
    <w:p>
      <w:pPr>
        <w:spacing w:after="0"/>
        <w:ind w:left="0"/>
        <w:jc w:val="both"/>
      </w:pPr>
      <w:r>
        <w:rPr>
          <w:rFonts w:ascii="Times New Roman"/>
          <w:b w:val="false"/>
          <w:i w:val="false"/>
          <w:color w:val="000000"/>
          <w:sz w:val="28"/>
        </w:rPr>
        <w:t>
      44. Ғимараттар мен құрылыстарды жобалау және салу кезінде елді мекен тұрғындарының қауіпсіздігі үшін сәулет, қала құрылысы және құрылыс саласындағы мемлекеттік нормативтерге сәйкес құрылыс алаңдарын қоршау көзделеді.</w:t>
      </w:r>
    </w:p>
    <w:bookmarkEnd w:id="168"/>
    <w:bookmarkStart w:name="z175" w:id="169"/>
    <w:p>
      <w:pPr>
        <w:spacing w:after="0"/>
        <w:ind w:left="0"/>
        <w:jc w:val="left"/>
      </w:pPr>
      <w:r>
        <w:rPr>
          <w:rFonts w:ascii="Times New Roman"/>
          <w:b/>
          <w:i w:val="false"/>
          <w:color w:val="000000"/>
        </w:rPr>
        <w:t xml:space="preserve"> 5-бөлім. Сыртқы жарықтандыру объектілерін (құралдарын) күтіп-ұстау жөніндегі іс-шараларды ұйымдастыру</w:t>
      </w:r>
    </w:p>
    <w:bookmarkEnd w:id="169"/>
    <w:bookmarkStart w:name="z176" w:id="170"/>
    <w:p>
      <w:pPr>
        <w:spacing w:after="0"/>
        <w:ind w:left="0"/>
        <w:jc w:val="both"/>
      </w:pPr>
      <w:r>
        <w:rPr>
          <w:rFonts w:ascii="Times New Roman"/>
          <w:b w:val="false"/>
          <w:i w:val="false"/>
          <w:color w:val="000000"/>
          <w:sz w:val="28"/>
        </w:rPr>
        <w:t>
      45. Көше, үй жанындағы және басқа да сыртқы жарықтандырудың барлық құрылғылары жарамды күйде ұсталады.</w:t>
      </w:r>
    </w:p>
    <w:bookmarkEnd w:id="170"/>
    <w:bookmarkStart w:name="z177" w:id="171"/>
    <w:p>
      <w:pPr>
        <w:spacing w:after="0"/>
        <w:ind w:left="0"/>
        <w:jc w:val="both"/>
      </w:pPr>
      <w:r>
        <w:rPr>
          <w:rFonts w:ascii="Times New Roman"/>
          <w:b w:val="false"/>
          <w:i w:val="false"/>
          <w:color w:val="000000"/>
          <w:sz w:val="28"/>
        </w:rPr>
        <w:t>
      46. Көше жарықтандырудың бірыңғай жүйесіне қосылған көше және үй жанындағы жарықтандыруды күтіп-ұстауды және жөндеуді жарықтандыру құрылғыларының меншік иесі (баланс ұстаушы) жүзеге асырады. Тұрғын үйлердің кіріспе тарату құрылғыларына қосылған үй жанындағы жарықтандыруды күтіп-ұстауды кондоминиум объектісінің ортақ мүлкін күтіп-ұстау және жөндеу бойынша қызметтер көрсететін және (немесе) жұмыстарды орындайтын ұйымдар немесе басқарушы ұйымдар жүзеге асырады.</w:t>
      </w:r>
    </w:p>
    <w:bookmarkEnd w:id="171"/>
    <w:bookmarkStart w:name="z178" w:id="172"/>
    <w:p>
      <w:pPr>
        <w:spacing w:after="0"/>
        <w:ind w:left="0"/>
        <w:jc w:val="both"/>
      </w:pPr>
      <w:r>
        <w:rPr>
          <w:rFonts w:ascii="Times New Roman"/>
          <w:b w:val="false"/>
          <w:i w:val="false"/>
          <w:color w:val="000000"/>
          <w:sz w:val="28"/>
        </w:rPr>
        <w:t>
      47. Сыртқы жарықтандыру көше, үй маңы болып бөлінеді.</w:t>
      </w:r>
    </w:p>
    <w:bookmarkEnd w:id="172"/>
    <w:bookmarkStart w:name="z179" w:id="173"/>
    <w:p>
      <w:pPr>
        <w:spacing w:after="0"/>
        <w:ind w:left="0"/>
        <w:jc w:val="both"/>
      </w:pPr>
      <w:r>
        <w:rPr>
          <w:rFonts w:ascii="Times New Roman"/>
          <w:b w:val="false"/>
          <w:i w:val="false"/>
          <w:color w:val="000000"/>
          <w:sz w:val="28"/>
        </w:rPr>
        <w:t>
      48. Сыртқы жарықтандыру элементтеріне мыналар жатады: шамдар, кронштейндер, тіректер, сымдар, кабель, қуат көздері (оның ішінде жинақтар, қоректендіру пункттері, басқару қораптары).</w:t>
      </w:r>
    </w:p>
    <w:bookmarkEnd w:id="173"/>
    <w:bookmarkStart w:name="z180" w:id="174"/>
    <w:p>
      <w:pPr>
        <w:spacing w:after="0"/>
        <w:ind w:left="0"/>
        <w:jc w:val="both"/>
      </w:pPr>
      <w:r>
        <w:rPr>
          <w:rFonts w:ascii="Times New Roman"/>
          <w:b w:val="false"/>
          <w:i w:val="false"/>
          <w:color w:val="000000"/>
          <w:sz w:val="28"/>
        </w:rPr>
        <w:t>
      49. Көшелер, жолдар, алаңдар, жаяу жүргіншілер аллеялары (саябақтар, скверлер), тұрғын орамдар, аулалар, кәсіпорындар, мекемелер, ұйымдар аумақтары, сондай-ақ қоғамдық және тұрғын ғимараттардың нөмірлік белгілері, жол белгілері мен көрсеткіштер, қалалық ақпарат элементтері мен витриналар тәуліктің қараңғы уақытында жарықтандырылады.</w:t>
      </w:r>
    </w:p>
    <w:bookmarkEnd w:id="174"/>
    <w:bookmarkStart w:name="z181" w:id="175"/>
    <w:p>
      <w:pPr>
        <w:spacing w:after="0"/>
        <w:ind w:left="0"/>
        <w:jc w:val="both"/>
      </w:pPr>
      <w:r>
        <w:rPr>
          <w:rFonts w:ascii="Times New Roman"/>
          <w:b w:val="false"/>
          <w:i w:val="false"/>
          <w:color w:val="000000"/>
          <w:sz w:val="28"/>
        </w:rPr>
        <w:t>
      50. Көше шамдарын, еден шамдарын, сыртқы жарықтандырудың басқа да көздерін орналастыру қаланың құрылысы мен көгалдандыруымен бірге қауіпсіз орта құруға ықпал етеді, жол қозғалысына қатысушыларға, азаматтардың тұруына кедергі келтірмейді.</w:t>
      </w:r>
    </w:p>
    <w:bookmarkEnd w:id="175"/>
    <w:bookmarkStart w:name="z182" w:id="176"/>
    <w:p>
      <w:pPr>
        <w:spacing w:after="0"/>
        <w:ind w:left="0"/>
        <w:jc w:val="both"/>
      </w:pPr>
      <w:r>
        <w:rPr>
          <w:rFonts w:ascii="Times New Roman"/>
          <w:b w:val="false"/>
          <w:i w:val="false"/>
          <w:color w:val="000000"/>
          <w:sz w:val="28"/>
        </w:rPr>
        <w:t>
      51. Қарауында сыртқы жарықтандыру құрылғылары бар ұйымдар олардың сандық және сапалық көрсеткіштері осындай орындарды жарықтандыру бойынша берілген параметрлерге сәйкес келетін техникалық жарамды жай-күйін, сыртқы жарықтандыру құрылғыларының түнгі уақытта уақтылы қосылуы мен ажыратылуын және үздіксіз жұмыс істеуін қамтамасыз етеді</w:t>
      </w:r>
    </w:p>
    <w:bookmarkEnd w:id="176"/>
    <w:bookmarkStart w:name="z183" w:id="177"/>
    <w:p>
      <w:pPr>
        <w:spacing w:after="0"/>
        <w:ind w:left="0"/>
        <w:jc w:val="both"/>
      </w:pPr>
      <w:r>
        <w:rPr>
          <w:rFonts w:ascii="Times New Roman"/>
          <w:b w:val="false"/>
          <w:i w:val="false"/>
          <w:color w:val="000000"/>
          <w:sz w:val="28"/>
        </w:rPr>
        <w:t>
      52. Сыртқы жарықтандыру объектілерінің немесе сыртқы жарықтандыру құралдарымен жабдықталған объектілердің меншік иелері, сондай-ақ сыртқы жарықтандыру объектілеріне (құралдарына) қызмет көрсететін абаттандыру саласындағы ұйымдар:</w:t>
      </w:r>
    </w:p>
    <w:bookmarkEnd w:id="177"/>
    <w:bookmarkStart w:name="z184" w:id="178"/>
    <w:p>
      <w:pPr>
        <w:spacing w:after="0"/>
        <w:ind w:left="0"/>
        <w:jc w:val="both"/>
      </w:pPr>
      <w:r>
        <w:rPr>
          <w:rFonts w:ascii="Times New Roman"/>
          <w:b w:val="false"/>
          <w:i w:val="false"/>
          <w:color w:val="000000"/>
          <w:sz w:val="28"/>
        </w:rPr>
        <w:t>
      1) көшелердің, жолдардың тиісті жарықтандырылуына, тіректер мен шамдардың, жарықтандыру қондырғыларының сапасына мониторингті жүзеге асырады; бұзылған немесе бүлінген кезде уақтылы жөндеу және бояу жүргізуге;</w:t>
      </w:r>
    </w:p>
    <w:bookmarkEnd w:id="178"/>
    <w:bookmarkStart w:name="z185" w:id="179"/>
    <w:p>
      <w:pPr>
        <w:spacing w:after="0"/>
        <w:ind w:left="0"/>
        <w:jc w:val="both"/>
      </w:pPr>
      <w:r>
        <w:rPr>
          <w:rFonts w:ascii="Times New Roman"/>
          <w:b w:val="false"/>
          <w:i w:val="false"/>
          <w:color w:val="000000"/>
          <w:sz w:val="28"/>
        </w:rPr>
        <w:t>
      2) осы елді мекен үшін белгіленген тәртіпке сәйкес жарықтандырудың қосылуын және ажыратылуын қамтамасыз етеді;</w:t>
      </w:r>
    </w:p>
    <w:bookmarkEnd w:id="179"/>
    <w:bookmarkStart w:name="z186" w:id="180"/>
    <w:p>
      <w:pPr>
        <w:spacing w:after="0"/>
        <w:ind w:left="0"/>
        <w:jc w:val="both"/>
      </w:pPr>
      <w:r>
        <w:rPr>
          <w:rFonts w:ascii="Times New Roman"/>
          <w:b w:val="false"/>
          <w:i w:val="false"/>
          <w:color w:val="000000"/>
          <w:sz w:val="28"/>
        </w:rPr>
        <w:t>
      3) сыртқы жарықтандыру шамдарын уақтылы ауыстыруды жүргізеді.</w:t>
      </w:r>
    </w:p>
    <w:bookmarkEnd w:id="180"/>
    <w:bookmarkStart w:name="z187" w:id="181"/>
    <w:p>
      <w:pPr>
        <w:spacing w:after="0"/>
        <w:ind w:left="0"/>
        <w:jc w:val="both"/>
      </w:pPr>
      <w:r>
        <w:rPr>
          <w:rFonts w:ascii="Times New Roman"/>
          <w:b w:val="false"/>
          <w:i w:val="false"/>
          <w:color w:val="000000"/>
          <w:sz w:val="28"/>
        </w:rPr>
        <w:t>
      4) ортақ пайдаланылатын орындарды жарықтандыру қажеттілігіне қарай автоматты қосу және/немесе ажырату құрылғыларын қамтамасыз етеді.</w:t>
      </w:r>
    </w:p>
    <w:bookmarkEnd w:id="181"/>
    <w:bookmarkStart w:name="z188" w:id="182"/>
    <w:p>
      <w:pPr>
        <w:spacing w:after="0"/>
        <w:ind w:left="0"/>
        <w:jc w:val="both"/>
      </w:pPr>
      <w:r>
        <w:rPr>
          <w:rFonts w:ascii="Times New Roman"/>
          <w:b w:val="false"/>
          <w:i w:val="false"/>
          <w:color w:val="000000"/>
          <w:sz w:val="28"/>
        </w:rPr>
        <w:t>
      53. Жалпы пайдалану орындарындағы көшелердегі жұмыс істемейтін шамдардың саны олардың жалпы санының он пайызынан аспауға тиіс, бұл ретте жұмыс істемейтін шамдардың қатарынан, бірінен соң бірі орналасуына жол берілмейді.</w:t>
      </w:r>
    </w:p>
    <w:bookmarkEnd w:id="182"/>
    <w:bookmarkStart w:name="z189" w:id="183"/>
    <w:p>
      <w:pPr>
        <w:spacing w:after="0"/>
        <w:ind w:left="0"/>
        <w:jc w:val="both"/>
      </w:pPr>
      <w:r>
        <w:rPr>
          <w:rFonts w:ascii="Times New Roman"/>
          <w:b w:val="false"/>
          <w:i w:val="false"/>
          <w:color w:val="000000"/>
          <w:sz w:val="28"/>
        </w:rPr>
        <w:t>
      54. Тұрғын үйлердің кіреберістерінің сыртқы жарықтандыру құрылғыларын, сәулет-көркемдік жарықтандыру жүйелерін, жарнаманы қосу және ажырату көшелердің сыртқы жарықтандыру жұмысы режимінде жүргізіледі.</w:t>
      </w:r>
    </w:p>
    <w:bookmarkEnd w:id="183"/>
    <w:bookmarkStart w:name="z190" w:id="184"/>
    <w:p>
      <w:pPr>
        <w:spacing w:after="0"/>
        <w:ind w:left="0"/>
        <w:jc w:val="both"/>
      </w:pPr>
      <w:r>
        <w:rPr>
          <w:rFonts w:ascii="Times New Roman"/>
          <w:b w:val="false"/>
          <w:i w:val="false"/>
          <w:color w:val="000000"/>
          <w:sz w:val="28"/>
        </w:rPr>
        <w:t>
      55. Электр сымдарының үзілуіне немесе тіректердің зақымдалуына байланысты сыртқы жарықтандыру құрылғыларының жұмысындағы бұзушылықтарды жиырма төрт сағат ішінде анықталғаннан кейін дереу жою керек. Тіректер әдейі және/немесе авариялық бұзушылық салдарынан бүлінген жағдайда, қалпына келтіру көшені жарықтандыру жұмысында бұзушылыққа жол берген кінәлі тараптың есебінен жүргізіледі.</w:t>
      </w:r>
    </w:p>
    <w:bookmarkEnd w:id="184"/>
    <w:bookmarkStart w:name="z191" w:id="185"/>
    <w:p>
      <w:pPr>
        <w:spacing w:after="0"/>
        <w:ind w:left="0"/>
        <w:jc w:val="both"/>
      </w:pPr>
      <w:r>
        <w:rPr>
          <w:rFonts w:ascii="Times New Roman"/>
          <w:b w:val="false"/>
          <w:i w:val="false"/>
          <w:color w:val="000000"/>
          <w:sz w:val="28"/>
        </w:rPr>
        <w:t>
      56. Төтенше жағдай (дауылды жел, қар жаууы, табиғи сипаттағы басқа да төтенше жағдайлар) салдарынан көше жарығы зақымданған, бұзылған жағдайда қалпына келтіру көше жарығын күтіп-ұстауды және/немесе пайдалануды жүзеге асыратын ұйымның (кәсіпорынның) есебінен жүзеге асырылады.</w:t>
      </w:r>
    </w:p>
    <w:bookmarkEnd w:id="185"/>
    <w:bookmarkStart w:name="z192" w:id="186"/>
    <w:p>
      <w:pPr>
        <w:spacing w:after="0"/>
        <w:ind w:left="0"/>
        <w:jc w:val="both"/>
      </w:pPr>
      <w:r>
        <w:rPr>
          <w:rFonts w:ascii="Times New Roman"/>
          <w:b w:val="false"/>
          <w:i w:val="false"/>
          <w:color w:val="000000"/>
          <w:sz w:val="28"/>
        </w:rPr>
        <w:t>
      57. Құлаған жарықтандыру бағаналарын шығаруды желілік құрылыстарды пайдаланатын тұлға көше жарығын күтіп-ұстауды және/немесе пайдалануды жүзеге асыратын ұйымның (кәсіпорынның) есебінен табылған (бөлшектелген) кезден бастап үш тәулік ішінде жүзеге асырады.</w:t>
      </w:r>
    </w:p>
    <w:bookmarkEnd w:id="186"/>
    <w:bookmarkStart w:name="z193" w:id="187"/>
    <w:p>
      <w:pPr>
        <w:spacing w:after="0"/>
        <w:ind w:left="0"/>
        <w:jc w:val="left"/>
      </w:pPr>
      <w:r>
        <w:rPr>
          <w:rFonts w:ascii="Times New Roman"/>
          <w:b/>
          <w:i w:val="false"/>
          <w:color w:val="000000"/>
        </w:rPr>
        <w:t xml:space="preserve"> 6-бөлім. Нөсер кәріз желілерін, қарау және нөсер құдықтарын, су бұру құрылыстарын күтіп ұстау</w:t>
      </w:r>
    </w:p>
    <w:bookmarkEnd w:id="187"/>
    <w:bookmarkStart w:name="z194" w:id="188"/>
    <w:p>
      <w:pPr>
        <w:spacing w:after="0"/>
        <w:ind w:left="0"/>
        <w:jc w:val="both"/>
      </w:pPr>
      <w:r>
        <w:rPr>
          <w:rFonts w:ascii="Times New Roman"/>
          <w:b w:val="false"/>
          <w:i w:val="false"/>
          <w:color w:val="000000"/>
          <w:sz w:val="28"/>
        </w:rPr>
        <w:t>
      58. Нөсерлі кәріз коллекторларының күзет аймағы шегінде пайдаланушы ұйыммен, өзге де органдармен жазбаша келісімінсіз жол берілмейді:</w:t>
      </w:r>
    </w:p>
    <w:bookmarkEnd w:id="188"/>
    <w:bookmarkStart w:name="z195" w:id="189"/>
    <w:p>
      <w:pPr>
        <w:spacing w:after="0"/>
        <w:ind w:left="0"/>
        <w:jc w:val="both"/>
      </w:pPr>
      <w:r>
        <w:rPr>
          <w:rFonts w:ascii="Times New Roman"/>
          <w:b w:val="false"/>
          <w:i w:val="false"/>
          <w:color w:val="000000"/>
          <w:sz w:val="28"/>
        </w:rPr>
        <w:t>
      1) жер жұмыстарын жүргізуге;</w:t>
      </w:r>
    </w:p>
    <w:bookmarkEnd w:id="189"/>
    <w:bookmarkStart w:name="z196" w:id="190"/>
    <w:p>
      <w:pPr>
        <w:spacing w:after="0"/>
        <w:ind w:left="0"/>
        <w:jc w:val="both"/>
      </w:pPr>
      <w:r>
        <w:rPr>
          <w:rFonts w:ascii="Times New Roman"/>
          <w:b w:val="false"/>
          <w:i w:val="false"/>
          <w:color w:val="000000"/>
          <w:sz w:val="28"/>
        </w:rPr>
        <w:t>
      2) нөсерлі кәріз желілерін зақымдауға, су қабылдау люктерін бүлдіруге немесе бұзуға;</w:t>
      </w:r>
    </w:p>
    <w:bookmarkEnd w:id="190"/>
    <w:bookmarkStart w:name="z197" w:id="191"/>
    <w:p>
      <w:pPr>
        <w:spacing w:after="0"/>
        <w:ind w:left="0"/>
        <w:jc w:val="both"/>
      </w:pPr>
      <w:r>
        <w:rPr>
          <w:rFonts w:ascii="Times New Roman"/>
          <w:b w:val="false"/>
          <w:i w:val="false"/>
          <w:color w:val="000000"/>
          <w:sz w:val="28"/>
        </w:rPr>
        <w:t>
      3) құрылысты жүзеге асыруға, сауда, шаруашылық және тұрмыстық құрылыстарды орнатуға;</w:t>
      </w:r>
    </w:p>
    <w:bookmarkEnd w:id="191"/>
    <w:bookmarkStart w:name="z198" w:id="192"/>
    <w:p>
      <w:pPr>
        <w:spacing w:after="0"/>
        <w:ind w:left="0"/>
        <w:jc w:val="both"/>
      </w:pPr>
      <w:r>
        <w:rPr>
          <w:rFonts w:ascii="Times New Roman"/>
          <w:b w:val="false"/>
          <w:i w:val="false"/>
          <w:color w:val="000000"/>
          <w:sz w:val="28"/>
        </w:rPr>
        <w:t>
      4) өнеркәсіптік, коммуналдық, сұйық қалдықтарды, қоқыстарды және өзге де материалдарды тастауға жол берілмейді</w:t>
      </w:r>
    </w:p>
    <w:bookmarkEnd w:id="192"/>
    <w:bookmarkStart w:name="z199" w:id="193"/>
    <w:p>
      <w:pPr>
        <w:spacing w:after="0"/>
        <w:ind w:left="0"/>
        <w:jc w:val="both"/>
      </w:pPr>
      <w:r>
        <w:rPr>
          <w:rFonts w:ascii="Times New Roman"/>
          <w:b w:val="false"/>
          <w:i w:val="false"/>
          <w:color w:val="000000"/>
          <w:sz w:val="28"/>
        </w:rPr>
        <w:t>
      59. Қаладағы нөсер кәрізінің магистральдық және орамішілік желілерін пайдалану мамандандырылған ұйымдармен жасалған шарттар негізінде жүзеге асырылады.</w:t>
      </w:r>
    </w:p>
    <w:bookmarkEnd w:id="193"/>
    <w:bookmarkStart w:name="z200" w:id="194"/>
    <w:p>
      <w:pPr>
        <w:spacing w:after="0"/>
        <w:ind w:left="0"/>
        <w:jc w:val="both"/>
      </w:pPr>
      <w:r>
        <w:rPr>
          <w:rFonts w:ascii="Times New Roman"/>
          <w:b w:val="false"/>
          <w:i w:val="false"/>
          <w:color w:val="000000"/>
          <w:sz w:val="28"/>
        </w:rPr>
        <w:t>
      60. Нөсер кәрізінің ведомстволық желілерін пайдалану тиісті ұйымдардың қаражаты есебінен жүргізіледі.</w:t>
      </w:r>
    </w:p>
    <w:bookmarkEnd w:id="194"/>
    <w:bookmarkStart w:name="z201" w:id="195"/>
    <w:p>
      <w:pPr>
        <w:spacing w:after="0"/>
        <w:ind w:left="0"/>
        <w:jc w:val="both"/>
      </w:pPr>
      <w:r>
        <w:rPr>
          <w:rFonts w:ascii="Times New Roman"/>
          <w:b w:val="false"/>
          <w:i w:val="false"/>
          <w:color w:val="000000"/>
          <w:sz w:val="28"/>
        </w:rPr>
        <w:t>
      61. Көшелерді, ғимараттарды, құрылыстарды су басуға, су құбырлары, кәріз, нөсер құрылғыларының, жүйелерінің, желілері мен құрылыстарының ақаулығы салдарынан судың ағып кетуінен мұздың пайда болуына, сондай-ақ көгалдарға, тротуарларға, көшелер мен аула аумақтарына суды ағызуға, соруға немесе ағызуға жол берілмейді.</w:t>
      </w:r>
    </w:p>
    <w:bookmarkEnd w:id="195"/>
    <w:bookmarkStart w:name="z202" w:id="196"/>
    <w:p>
      <w:pPr>
        <w:spacing w:after="0"/>
        <w:ind w:left="0"/>
        <w:jc w:val="both"/>
      </w:pPr>
      <w:r>
        <w:rPr>
          <w:rFonts w:ascii="Times New Roman"/>
          <w:b w:val="false"/>
          <w:i w:val="false"/>
          <w:color w:val="000000"/>
          <w:sz w:val="28"/>
        </w:rPr>
        <w:t>
      62. Жаңбыр қабылдайтын құдықтардың торлары үнемі тазартылған күйде болады. Олардың өткізу қабілетін шектейтін торлар мен құдықтардың бітелуіне, құйылуына жол берілмейді. Нөсер кәрізінің қарау және жаңбыр қабылдау құдықтарын профилактикалық тексеру және оларды тазарту жылына кемінде бір рет жүргізіледі.</w:t>
      </w:r>
    </w:p>
    <w:bookmarkEnd w:id="196"/>
    <w:bookmarkStart w:name="z203" w:id="197"/>
    <w:p>
      <w:pPr>
        <w:spacing w:after="0"/>
        <w:ind w:left="0"/>
        <w:jc w:val="both"/>
      </w:pPr>
      <w:r>
        <w:rPr>
          <w:rFonts w:ascii="Times New Roman"/>
          <w:b w:val="false"/>
          <w:i w:val="false"/>
          <w:color w:val="000000"/>
          <w:sz w:val="28"/>
        </w:rPr>
        <w:t>
      63. Қақпақтары немесе торлары қираған коммуникациялық құдықтарды желілердің меншік иелері бір сағат ішінде қоршайды, тиісті ескерту белгілерімен белгіленеді және сәулет, қала құрылысы және құрылыс саласындағы мемлекеттік нормативтерде көрсетілген мерзімдерде ауыстырылады.</w:t>
      </w:r>
    </w:p>
    <w:bookmarkEnd w:id="197"/>
    <w:bookmarkStart w:name="z204" w:id="198"/>
    <w:p>
      <w:pPr>
        <w:spacing w:after="0"/>
        <w:ind w:left="0"/>
        <w:jc w:val="both"/>
      </w:pPr>
      <w:r>
        <w:rPr>
          <w:rFonts w:ascii="Times New Roman"/>
          <w:b w:val="false"/>
          <w:i w:val="false"/>
          <w:color w:val="000000"/>
          <w:sz w:val="28"/>
        </w:rPr>
        <w:t>
      64. Инженерлік желілердегі жоспарлы жұмыстар кезінде кәріз ағындарын төгу жақын маңдағы фекальды кәріз құдықтарына, су құбыры суына және жылу желілерінен су-нөсер кәрізіне (ол болған кезде) ағызылады. Жолға су ағызуға жол берілмейді.</w:t>
      </w:r>
    </w:p>
    <w:bookmarkEnd w:id="198"/>
    <w:bookmarkStart w:name="z205" w:id="199"/>
    <w:p>
      <w:pPr>
        <w:spacing w:after="0"/>
        <w:ind w:left="0"/>
        <w:jc w:val="both"/>
      </w:pPr>
      <w:r>
        <w:rPr>
          <w:rFonts w:ascii="Times New Roman"/>
          <w:b w:val="false"/>
          <w:i w:val="false"/>
          <w:color w:val="000000"/>
          <w:sz w:val="28"/>
        </w:rPr>
        <w:t>
      65. Ағып кетудің салдарын жою зақымдалған инженерлік желілердің иелерінің күшімен және есебінен орындалады.</w:t>
      </w:r>
    </w:p>
    <w:bookmarkEnd w:id="199"/>
    <w:bookmarkStart w:name="z206" w:id="200"/>
    <w:p>
      <w:pPr>
        <w:spacing w:after="0"/>
        <w:ind w:left="0"/>
        <w:jc w:val="both"/>
      </w:pPr>
      <w:r>
        <w:rPr>
          <w:rFonts w:ascii="Times New Roman"/>
          <w:b w:val="false"/>
          <w:i w:val="false"/>
          <w:color w:val="000000"/>
          <w:sz w:val="28"/>
        </w:rPr>
        <w:t>
      66. Нөсерлі кәріз желілерінің жарамды техникалық жай-күйін (оның ішінде люктердің, торлардың уақтылы жабылуы) (пайдаланушы ұйым қамтамасыз етеді.</w:t>
      </w:r>
    </w:p>
    <w:bookmarkEnd w:id="200"/>
    <w:bookmarkStart w:name="z207" w:id="201"/>
    <w:p>
      <w:pPr>
        <w:spacing w:after="0"/>
        <w:ind w:left="0"/>
        <w:jc w:val="left"/>
      </w:pPr>
      <w:r>
        <w:rPr>
          <w:rFonts w:ascii="Times New Roman"/>
          <w:b/>
          <w:i w:val="false"/>
          <w:color w:val="000000"/>
        </w:rPr>
        <w:t xml:space="preserve"> 7- бөлім. Бақ-саябақ жиһаздарын, бақ-саябақ жабдықтарын және шағын сәулет нысандарын күтіп ұстау</w:t>
      </w:r>
    </w:p>
    <w:bookmarkEnd w:id="201"/>
    <w:bookmarkStart w:name="z208" w:id="202"/>
    <w:p>
      <w:pPr>
        <w:spacing w:after="0"/>
        <w:ind w:left="0"/>
        <w:jc w:val="both"/>
      </w:pPr>
      <w:r>
        <w:rPr>
          <w:rFonts w:ascii="Times New Roman"/>
          <w:b w:val="false"/>
          <w:i w:val="false"/>
          <w:color w:val="000000"/>
          <w:sz w:val="28"/>
        </w:rPr>
        <w:t>
      67. Бақ-саябақ жиһазы, бақ-саябақ жабдықтарының және шағын сәулет нысандарының объектілері, оның ішінде субұрқақтар, саябақ павильондары, күркелер, көпірлер, қоршаулар, қақпалар, қалқалар, вазондар таза және жарамды күйде болады және өздерінің арналуына сәйкес жұмыс істеуі тиіс.</w:t>
      </w:r>
    </w:p>
    <w:bookmarkEnd w:id="202"/>
    <w:bookmarkStart w:name="z209" w:id="203"/>
    <w:p>
      <w:pPr>
        <w:spacing w:after="0"/>
        <w:ind w:left="0"/>
        <w:jc w:val="both"/>
      </w:pPr>
      <w:r>
        <w:rPr>
          <w:rFonts w:ascii="Times New Roman"/>
          <w:b w:val="false"/>
          <w:i w:val="false"/>
          <w:color w:val="000000"/>
          <w:sz w:val="28"/>
        </w:rPr>
        <w:t>
      68. Көктемгі кезеңде шағын сәулеттік нысандарды жоспарлы тексеру, оларды ескі бояудан, тоттан тазарту, жуу, бояу, сондай-ақ сынған элементтерді ауыстыру жүргізіледі.</w:t>
      </w:r>
    </w:p>
    <w:bookmarkEnd w:id="203"/>
    <w:bookmarkStart w:name="z210" w:id="204"/>
    <w:p>
      <w:pPr>
        <w:spacing w:after="0"/>
        <w:ind w:left="0"/>
        <w:jc w:val="both"/>
      </w:pPr>
      <w:r>
        <w:rPr>
          <w:rFonts w:ascii="Times New Roman"/>
          <w:b w:val="false"/>
          <w:i w:val="false"/>
          <w:color w:val="000000"/>
          <w:sz w:val="28"/>
        </w:rPr>
        <w:t>
      69. Гүл вазалары мен урналарды тиісті жағдайда күтіп-ұстау үшін:</w:t>
      </w:r>
    </w:p>
    <w:bookmarkEnd w:id="204"/>
    <w:bookmarkStart w:name="z211" w:id="205"/>
    <w:p>
      <w:pPr>
        <w:spacing w:after="0"/>
        <w:ind w:left="0"/>
        <w:jc w:val="both"/>
      </w:pPr>
      <w:r>
        <w:rPr>
          <w:rFonts w:ascii="Times New Roman"/>
          <w:b w:val="false"/>
          <w:i w:val="false"/>
          <w:color w:val="000000"/>
          <w:sz w:val="28"/>
        </w:rPr>
        <w:t>
      1) зақымдалған элементтерді жөндеу;</w:t>
      </w:r>
    </w:p>
    <w:bookmarkEnd w:id="205"/>
    <w:bookmarkStart w:name="z212" w:id="206"/>
    <w:p>
      <w:pPr>
        <w:spacing w:after="0"/>
        <w:ind w:left="0"/>
        <w:jc w:val="both"/>
      </w:pPr>
      <w:r>
        <w:rPr>
          <w:rFonts w:ascii="Times New Roman"/>
          <w:b w:val="false"/>
          <w:i w:val="false"/>
          <w:color w:val="000000"/>
          <w:sz w:val="28"/>
        </w:rPr>
        <w:t>
      2) дақтар мен кірді кетіру;</w:t>
      </w:r>
    </w:p>
    <w:bookmarkEnd w:id="206"/>
    <w:bookmarkStart w:name="z213" w:id="207"/>
    <w:p>
      <w:pPr>
        <w:spacing w:after="0"/>
        <w:ind w:left="0"/>
        <w:jc w:val="both"/>
      </w:pPr>
      <w:r>
        <w:rPr>
          <w:rFonts w:ascii="Times New Roman"/>
          <w:b w:val="false"/>
          <w:i w:val="false"/>
          <w:color w:val="000000"/>
          <w:sz w:val="28"/>
        </w:rPr>
        <w:t>
      3) қоқыстарды, солған гүлшоғырлар мен гүлдерді, кептірілген жапырақтарды алып тастау қамтамасыз етіледі.</w:t>
      </w:r>
    </w:p>
    <w:bookmarkEnd w:id="207"/>
    <w:bookmarkStart w:name="z214" w:id="208"/>
    <w:p>
      <w:pPr>
        <w:spacing w:after="0"/>
        <w:ind w:left="0"/>
        <w:jc w:val="both"/>
      </w:pPr>
      <w:r>
        <w:rPr>
          <w:rFonts w:ascii="Times New Roman"/>
          <w:b w:val="false"/>
          <w:i w:val="false"/>
          <w:color w:val="000000"/>
          <w:sz w:val="28"/>
        </w:rPr>
        <w:t>
      70. Қоршаулар (металл торлар) тиісті техникалық жағдайда ұсталады, ескі жабыннан тазартылады және жылына кемінде бір рет бояуды жүргізеді.</w:t>
      </w:r>
    </w:p>
    <w:bookmarkEnd w:id="208"/>
    <w:bookmarkStart w:name="z215" w:id="209"/>
    <w:p>
      <w:pPr>
        <w:spacing w:after="0"/>
        <w:ind w:left="0"/>
        <w:jc w:val="both"/>
      </w:pPr>
      <w:r>
        <w:rPr>
          <w:rFonts w:ascii="Times New Roman"/>
          <w:b w:val="false"/>
          <w:i w:val="false"/>
          <w:color w:val="000000"/>
          <w:sz w:val="28"/>
        </w:rPr>
        <w:t>
      71. Қыс мезгілінде бақ-саябақ жиһазының элементтері, бақ-саябақ жабдықтары мен шағын сәулет нысандары, сондай-ақ оларға баратын жолдар қар мен мұздан тазартылады.</w:t>
      </w:r>
    </w:p>
    <w:bookmarkEnd w:id="209"/>
    <w:bookmarkStart w:name="z216" w:id="210"/>
    <w:p>
      <w:pPr>
        <w:spacing w:after="0"/>
        <w:ind w:left="0"/>
        <w:jc w:val="both"/>
      </w:pPr>
      <w:r>
        <w:rPr>
          <w:rFonts w:ascii="Times New Roman"/>
          <w:b w:val="false"/>
          <w:i w:val="false"/>
          <w:color w:val="000000"/>
          <w:sz w:val="28"/>
        </w:rPr>
        <w:t>
      72. Субұрқақтар жұмыс істеп тұрған кезеңде су бетін қоқыстан тазарту күн сайын жүргізіледі.</w:t>
      </w:r>
    </w:p>
    <w:bookmarkEnd w:id="210"/>
    <w:bookmarkStart w:name="z217" w:id="211"/>
    <w:p>
      <w:pPr>
        <w:spacing w:after="0"/>
        <w:ind w:left="0"/>
        <w:jc w:val="both"/>
      </w:pPr>
      <w:r>
        <w:rPr>
          <w:rFonts w:ascii="Times New Roman"/>
          <w:b w:val="false"/>
          <w:i w:val="false"/>
          <w:color w:val="000000"/>
          <w:sz w:val="28"/>
        </w:rPr>
        <w:t>
      73. Субұрқақтарда шомылуға жол берілмейді.</w:t>
      </w:r>
    </w:p>
    <w:bookmarkEnd w:id="211"/>
    <w:bookmarkStart w:name="z218" w:id="212"/>
    <w:p>
      <w:pPr>
        <w:spacing w:after="0"/>
        <w:ind w:left="0"/>
        <w:jc w:val="both"/>
      </w:pPr>
      <w:r>
        <w:rPr>
          <w:rFonts w:ascii="Times New Roman"/>
          <w:b w:val="false"/>
          <w:i w:val="false"/>
          <w:color w:val="000000"/>
          <w:sz w:val="28"/>
        </w:rPr>
        <w:t>
      74. Күзгі-қысқы кезеңде субұрқақтардың жұмысы тоқтатылады және оның үстіңгі қабатын жабу, тиекті арматураны ревизиялау, сорғы жабдығын бөлшектеу және көктемгі-жазғы кезеңде субұрқақты іске қосу кезінде оның тұрақты жұмыс істеуі үшін уақытты қысқарту мақсатында өзге де жұмыстар жолымен консервациялау жүргізіледі.</w:t>
      </w:r>
    </w:p>
    <w:bookmarkEnd w:id="212"/>
    <w:bookmarkStart w:name="z219" w:id="213"/>
    <w:p>
      <w:pPr>
        <w:spacing w:after="0"/>
        <w:ind w:left="0"/>
        <w:jc w:val="left"/>
      </w:pPr>
      <w:r>
        <w:rPr>
          <w:rFonts w:ascii="Times New Roman"/>
          <w:b/>
          <w:i w:val="false"/>
          <w:color w:val="000000"/>
        </w:rPr>
        <w:t xml:space="preserve"> 8- бөлім. Уақытша құрылыстарды ұстау</w:t>
      </w:r>
    </w:p>
    <w:bookmarkEnd w:id="213"/>
    <w:bookmarkStart w:name="z220" w:id="214"/>
    <w:p>
      <w:pPr>
        <w:spacing w:after="0"/>
        <w:ind w:left="0"/>
        <w:jc w:val="both"/>
      </w:pPr>
      <w:r>
        <w:rPr>
          <w:rFonts w:ascii="Times New Roman"/>
          <w:b w:val="false"/>
          <w:i w:val="false"/>
          <w:color w:val="000000"/>
          <w:sz w:val="28"/>
        </w:rPr>
        <w:t>
      75. Уақытша құрылыстарды орнату және пайдалану сәулет, қала құрылысы және құрылыс саласындағы мемлекеттік нормативтерге сәйкес жүзеге асырылады.</w:t>
      </w:r>
    </w:p>
    <w:bookmarkEnd w:id="214"/>
    <w:bookmarkStart w:name="z221" w:id="215"/>
    <w:p>
      <w:pPr>
        <w:spacing w:after="0"/>
        <w:ind w:left="0"/>
        <w:jc w:val="both"/>
      </w:pPr>
      <w:r>
        <w:rPr>
          <w:rFonts w:ascii="Times New Roman"/>
          <w:b w:val="false"/>
          <w:i w:val="false"/>
          <w:color w:val="000000"/>
          <w:sz w:val="28"/>
        </w:rPr>
        <w:t>
      76. Уақытша құрылысты жинағаннан кейін оның иесі бұрын уақытша құрылыс салынған жер учаскесін қалпына келтіреді және абаттандырады. Қажет болған жағдайда қоқыстардан тазартады және бұрын иеленген учаскені рекультивациялауды жүргізеді.</w:t>
      </w:r>
    </w:p>
    <w:bookmarkEnd w:id="215"/>
    <w:bookmarkStart w:name="z222" w:id="216"/>
    <w:p>
      <w:pPr>
        <w:spacing w:after="0"/>
        <w:ind w:left="0"/>
        <w:jc w:val="both"/>
      </w:pPr>
      <w:r>
        <w:rPr>
          <w:rFonts w:ascii="Times New Roman"/>
          <w:b w:val="false"/>
          <w:i w:val="false"/>
          <w:color w:val="000000"/>
          <w:sz w:val="28"/>
        </w:rPr>
        <w:t>
      77. Уақытша құрылыстардың меншік иелері болып табылатын заңды және жеке тұлғалар:</w:t>
      </w:r>
    </w:p>
    <w:bookmarkEnd w:id="216"/>
    <w:bookmarkStart w:name="z223" w:id="217"/>
    <w:p>
      <w:pPr>
        <w:spacing w:after="0"/>
        <w:ind w:left="0"/>
        <w:jc w:val="both"/>
      </w:pPr>
      <w:r>
        <w:rPr>
          <w:rFonts w:ascii="Times New Roman"/>
          <w:b w:val="false"/>
          <w:i w:val="false"/>
          <w:color w:val="000000"/>
          <w:sz w:val="28"/>
        </w:rPr>
        <w:t>
      1) оларды жөндеу және бояуды жүргізеді. Жөндеу жобалық құжаттамада айқындалған сыртқы түрі мен түс шешімінің сақталуын ескере отырып жүргізіледі;</w:t>
      </w:r>
    </w:p>
    <w:bookmarkEnd w:id="217"/>
    <w:bookmarkStart w:name="z224" w:id="218"/>
    <w:p>
      <w:pPr>
        <w:spacing w:after="0"/>
        <w:ind w:left="0"/>
        <w:jc w:val="both"/>
      </w:pPr>
      <w:r>
        <w:rPr>
          <w:rFonts w:ascii="Times New Roman"/>
          <w:b w:val="false"/>
          <w:i w:val="false"/>
          <w:color w:val="000000"/>
          <w:sz w:val="28"/>
        </w:rPr>
        <w:t>
      2) іргелес аумақта жасыл екпелердің, көгалдардың, жиектегі тастың сақталуын қамтамасыз етеді;</w:t>
      </w:r>
    </w:p>
    <w:bookmarkEnd w:id="218"/>
    <w:bookmarkStart w:name="z225" w:id="219"/>
    <w:p>
      <w:pPr>
        <w:spacing w:after="0"/>
        <w:ind w:left="0"/>
        <w:jc w:val="both"/>
      </w:pPr>
      <w:r>
        <w:rPr>
          <w:rFonts w:ascii="Times New Roman"/>
          <w:b w:val="false"/>
          <w:i w:val="false"/>
          <w:color w:val="000000"/>
          <w:sz w:val="28"/>
        </w:rPr>
        <w:t>
      3) уақытша құрылыстардың жанына қоқыс жәшіктерін орнатады, қоқыс жәшіктерін қажетіне қарай күні бойы, бірақ тәулігіне кемінде бір рет тазартады.</w:t>
      </w:r>
    </w:p>
    <w:bookmarkEnd w:id="219"/>
    <w:bookmarkStart w:name="z226" w:id="220"/>
    <w:p>
      <w:pPr>
        <w:spacing w:after="0"/>
        <w:ind w:left="0"/>
        <w:jc w:val="both"/>
      </w:pPr>
      <w:r>
        <w:rPr>
          <w:rFonts w:ascii="Times New Roman"/>
          <w:b w:val="false"/>
          <w:i w:val="false"/>
          <w:color w:val="000000"/>
          <w:sz w:val="28"/>
        </w:rPr>
        <w:t>
      78. Уақытша құрылыстардың меншік иелері болып табылатын заңды және жеке тұлғаларға:</w:t>
      </w:r>
    </w:p>
    <w:bookmarkEnd w:id="220"/>
    <w:bookmarkStart w:name="z227" w:id="221"/>
    <w:p>
      <w:pPr>
        <w:spacing w:after="0"/>
        <w:ind w:left="0"/>
        <w:jc w:val="both"/>
      </w:pPr>
      <w:r>
        <w:rPr>
          <w:rFonts w:ascii="Times New Roman"/>
          <w:b w:val="false"/>
          <w:i w:val="false"/>
          <w:color w:val="000000"/>
          <w:sz w:val="28"/>
        </w:rPr>
        <w:t>
      1) уақытша құрылыстарға, күнқағарларға, қалқаларға және жобаларда көзделмеген өзге де конструкцияларға тұрғызуға;</w:t>
      </w:r>
    </w:p>
    <w:bookmarkEnd w:id="221"/>
    <w:bookmarkStart w:name="z228" w:id="222"/>
    <w:p>
      <w:pPr>
        <w:spacing w:after="0"/>
        <w:ind w:left="0"/>
        <w:jc w:val="both"/>
      </w:pPr>
      <w:r>
        <w:rPr>
          <w:rFonts w:ascii="Times New Roman"/>
          <w:b w:val="false"/>
          <w:i w:val="false"/>
          <w:color w:val="000000"/>
          <w:sz w:val="28"/>
        </w:rPr>
        <w:t>
      2) Күрделі емес объектілерде және олардың шатырларында ыдыстарды, тауарларды, бөлшектерді, тұрмыстық және өндірістік сипаттағы өзге де заттарды жинауға, сондай-ақ сауда жүзеге асырылатын, тұрмыстық қызметтер мен қоғамдық тамақтандыру қызметтері көрсетілетін күрделі емес объектілерді қойма мақсаттарына пайдалануға;</w:t>
      </w:r>
    </w:p>
    <w:bookmarkEnd w:id="222"/>
    <w:bookmarkStart w:name="z229" w:id="223"/>
    <w:p>
      <w:pPr>
        <w:spacing w:after="0"/>
        <w:ind w:left="0"/>
        <w:jc w:val="both"/>
      </w:pPr>
      <w:r>
        <w:rPr>
          <w:rFonts w:ascii="Times New Roman"/>
          <w:b w:val="false"/>
          <w:i w:val="false"/>
          <w:color w:val="000000"/>
          <w:sz w:val="28"/>
        </w:rPr>
        <w:t>
      3) уақытша құрылыстар арасындағы өртке қарсы бөліктерді жабдықпен, қалдықтармен үйіп тастауға;</w:t>
      </w:r>
    </w:p>
    <w:bookmarkEnd w:id="223"/>
    <w:bookmarkStart w:name="z230" w:id="224"/>
    <w:p>
      <w:pPr>
        <w:spacing w:after="0"/>
        <w:ind w:left="0"/>
        <w:jc w:val="both"/>
      </w:pPr>
      <w:r>
        <w:rPr>
          <w:rFonts w:ascii="Times New Roman"/>
          <w:b w:val="false"/>
          <w:i w:val="false"/>
          <w:color w:val="000000"/>
          <w:sz w:val="28"/>
        </w:rPr>
        <w:t>
      4) құрылыс-монтаждау жұмыстарын жүргізу кезінде өту орындарын ескерту белгілерімен қамтамасыз етуге жол берілмейді.</w:t>
      </w:r>
    </w:p>
    <w:bookmarkEnd w:id="224"/>
    <w:bookmarkStart w:name="z231" w:id="225"/>
    <w:p>
      <w:pPr>
        <w:spacing w:after="0"/>
        <w:ind w:left="0"/>
        <w:jc w:val="left"/>
      </w:pPr>
      <w:r>
        <w:rPr>
          <w:rFonts w:ascii="Times New Roman"/>
          <w:b/>
          <w:i w:val="false"/>
          <w:color w:val="000000"/>
        </w:rPr>
        <w:t xml:space="preserve"> 9- бөлім. Құрылыс жұмыстарын жүргізу орындарын күтіп ұстау</w:t>
      </w:r>
    </w:p>
    <w:bookmarkEnd w:id="225"/>
    <w:bookmarkStart w:name="z232" w:id="226"/>
    <w:p>
      <w:pPr>
        <w:spacing w:after="0"/>
        <w:ind w:left="0"/>
        <w:jc w:val="both"/>
      </w:pPr>
      <w:r>
        <w:rPr>
          <w:rFonts w:ascii="Times New Roman"/>
          <w:b w:val="false"/>
          <w:i w:val="false"/>
          <w:color w:val="000000"/>
          <w:sz w:val="28"/>
        </w:rPr>
        <w:t>
      79. Егер құрылыс мердігерлік шартында өзгеше көзделмесе, елді мекен аумағын абаттандыру саласындағы нормалар мен талаптарды сақтау бөлігінде құрылыс алаңдарын күтіп ұстауды, құрылыс жұмыстары аяқталғаннан кейін абаттандыруды қалпына келтіруді Тапсырыс беруші қамтамасыз етеді.</w:t>
      </w:r>
    </w:p>
    <w:bookmarkEnd w:id="226"/>
    <w:bookmarkStart w:name="z233" w:id="227"/>
    <w:p>
      <w:pPr>
        <w:spacing w:after="0"/>
        <w:ind w:left="0"/>
        <w:jc w:val="both"/>
      </w:pPr>
      <w:r>
        <w:rPr>
          <w:rFonts w:ascii="Times New Roman"/>
          <w:b w:val="false"/>
          <w:i w:val="false"/>
          <w:color w:val="000000"/>
          <w:sz w:val="28"/>
        </w:rPr>
        <w:t>
      80. Құрылыс алаңдарын абаттандыру саласындағы нормалар мен талаптарды сақтау бөлігінде күтіп ұстау кезінде:</w:t>
      </w:r>
    </w:p>
    <w:bookmarkEnd w:id="227"/>
    <w:bookmarkStart w:name="z234" w:id="228"/>
    <w:p>
      <w:pPr>
        <w:spacing w:after="0"/>
        <w:ind w:left="0"/>
        <w:jc w:val="both"/>
      </w:pPr>
      <w:r>
        <w:rPr>
          <w:rFonts w:ascii="Times New Roman"/>
          <w:b w:val="false"/>
          <w:i w:val="false"/>
          <w:color w:val="000000"/>
          <w:sz w:val="28"/>
        </w:rPr>
        <w:t>
      1) құрылыс алаңының қоршауын таза және жарамды күйде ұстауға, ақпараттық-баспа өнімінің, суреттердің, жазулардың, тегістеулердің, майысқан жерлердің, сынықтардың болмауын қамтамасыз етуі;</w:t>
      </w:r>
    </w:p>
    <w:bookmarkEnd w:id="228"/>
    <w:bookmarkStart w:name="z235" w:id="229"/>
    <w:p>
      <w:pPr>
        <w:spacing w:after="0"/>
        <w:ind w:left="0"/>
        <w:jc w:val="both"/>
      </w:pPr>
      <w:r>
        <w:rPr>
          <w:rFonts w:ascii="Times New Roman"/>
          <w:b w:val="false"/>
          <w:i w:val="false"/>
          <w:color w:val="000000"/>
          <w:sz w:val="28"/>
        </w:rPr>
        <w:t>
      2) құрылыс алаңынан асфальтбетон жабыны бар жолға дейін қатты жабыны бар кірме жолдарды жабдықтауы;</w:t>
      </w:r>
    </w:p>
    <w:bookmarkEnd w:id="229"/>
    <w:bookmarkStart w:name="z236" w:id="230"/>
    <w:p>
      <w:pPr>
        <w:spacing w:after="0"/>
        <w:ind w:left="0"/>
        <w:jc w:val="both"/>
      </w:pPr>
      <w:r>
        <w:rPr>
          <w:rFonts w:ascii="Times New Roman"/>
          <w:b w:val="false"/>
          <w:i w:val="false"/>
          <w:color w:val="000000"/>
          <w:sz w:val="28"/>
        </w:rPr>
        <w:t>
      3) құрылыс алаңына іргелес жалпыға ортақ пайдаланылатын аумақты пайдаланған жағдайда, осы аумақта орналасқан жол жабынының, тротуарлардың, қолданыстағы сыртқы жарықтандыру желілерінің, жасыл желектердің және шағын сәулет нысандарының сақталуын қамтамасыз етуі қажет.</w:t>
      </w:r>
    </w:p>
    <w:bookmarkEnd w:id="230"/>
    <w:bookmarkStart w:name="z237" w:id="231"/>
    <w:p>
      <w:pPr>
        <w:spacing w:after="0"/>
        <w:ind w:left="0"/>
        <w:jc w:val="both"/>
      </w:pPr>
      <w:r>
        <w:rPr>
          <w:rFonts w:ascii="Times New Roman"/>
          <w:b w:val="false"/>
          <w:i w:val="false"/>
          <w:color w:val="000000"/>
          <w:sz w:val="28"/>
        </w:rPr>
        <w:t>
      .</w:t>
      </w:r>
    </w:p>
    <w:bookmarkEnd w:id="231"/>
    <w:bookmarkStart w:name="z238" w:id="232"/>
    <w:p>
      <w:pPr>
        <w:spacing w:after="0"/>
        <w:ind w:left="0"/>
        <w:jc w:val="both"/>
      </w:pPr>
      <w:r>
        <w:rPr>
          <w:rFonts w:ascii="Times New Roman"/>
          <w:b w:val="false"/>
          <w:i w:val="false"/>
          <w:color w:val="000000"/>
          <w:sz w:val="28"/>
        </w:rPr>
        <w:t>
      81. Құрылыс жұмыстары аяқталғаннан кейін, егер құрылыс мердігерлік шартында өзгеше көзделмесе, құрылыс жұмыстарын жүргізу нәтижесінде бұзылған және жалпы пайдалану аумағында орналасқан жол жабындарын, тротуарларды, абаттандыру элементтерін Тапсырыс беруші қалпына келтіруге тиіс.</w:t>
      </w:r>
    </w:p>
    <w:bookmarkEnd w:id="232"/>
    <w:bookmarkStart w:name="z239" w:id="233"/>
    <w:p>
      <w:pPr>
        <w:spacing w:after="0"/>
        <w:ind w:left="0"/>
        <w:jc w:val="both"/>
      </w:pPr>
      <w:r>
        <w:rPr>
          <w:rFonts w:ascii="Times New Roman"/>
          <w:b w:val="false"/>
          <w:i w:val="false"/>
          <w:color w:val="000000"/>
          <w:sz w:val="28"/>
        </w:rPr>
        <w:t>
      82. Топырақты, қоқысты, сусымалы құрылыс материалдарын, жеңіл ыдысты, жапырақтарды, шөпті, ағаштарды жолдардың ластануын болдырмайтын брезентпен немесе басқа материалмен жабусыз тасымалдауға, сондай - ақ құрылыс қоспалары мен ерітінділерін (оның ішінде цемент-құм ерітіндісін, әктас, бетон қоспаларын) жолға, тротуарға, жол жиегіне немесе жолға іргелес жатқан көгал жолағына төгілу мүмкіндігін болдырмайтын шаралар қолданбай тасымалдауға жол берілмейді.</w:t>
      </w:r>
    </w:p>
    <w:bookmarkEnd w:id="233"/>
    <w:bookmarkStart w:name="z240" w:id="234"/>
    <w:p>
      <w:pPr>
        <w:spacing w:after="0"/>
        <w:ind w:left="0"/>
        <w:jc w:val="left"/>
      </w:pPr>
      <w:r>
        <w:rPr>
          <w:rFonts w:ascii="Times New Roman"/>
          <w:b/>
          <w:i w:val="false"/>
          <w:color w:val="000000"/>
        </w:rPr>
        <w:t xml:space="preserve"> 10- бөлім. Балалар мен спорт алаңдарын күтіп ұстау</w:t>
      </w:r>
    </w:p>
    <w:bookmarkEnd w:id="234"/>
    <w:bookmarkStart w:name="z241" w:id="235"/>
    <w:p>
      <w:pPr>
        <w:spacing w:after="0"/>
        <w:ind w:left="0"/>
        <w:jc w:val="both"/>
      </w:pPr>
      <w:r>
        <w:rPr>
          <w:rFonts w:ascii="Times New Roman"/>
          <w:b w:val="false"/>
          <w:i w:val="false"/>
          <w:color w:val="000000"/>
          <w:sz w:val="28"/>
        </w:rPr>
        <w:t>
      83. Балалар және спорт алаңдары:</w:t>
      </w:r>
    </w:p>
    <w:bookmarkEnd w:id="235"/>
    <w:bookmarkStart w:name="z242" w:id="236"/>
    <w:p>
      <w:pPr>
        <w:spacing w:after="0"/>
        <w:ind w:left="0"/>
        <w:jc w:val="both"/>
      </w:pPr>
      <w:r>
        <w:rPr>
          <w:rFonts w:ascii="Times New Roman"/>
          <w:b w:val="false"/>
          <w:i w:val="false"/>
          <w:color w:val="000000"/>
          <w:sz w:val="28"/>
        </w:rPr>
        <w:t>
      1) жаз уақытта тегіс емес жерглерге құм себу арқылы үстінгі беті жоспарланады;</w:t>
      </w:r>
    </w:p>
    <w:bookmarkEnd w:id="236"/>
    <w:bookmarkStart w:name="z243" w:id="237"/>
    <w:p>
      <w:pPr>
        <w:spacing w:after="0"/>
        <w:ind w:left="0"/>
        <w:jc w:val="both"/>
      </w:pPr>
      <w:r>
        <w:rPr>
          <w:rFonts w:ascii="Times New Roman"/>
          <w:b w:val="false"/>
          <w:i w:val="false"/>
          <w:color w:val="000000"/>
          <w:sz w:val="28"/>
        </w:rPr>
        <w:t>
      2) үнемі сыпырылады;</w:t>
      </w:r>
    </w:p>
    <w:bookmarkEnd w:id="237"/>
    <w:bookmarkStart w:name="z244" w:id="238"/>
    <w:p>
      <w:pPr>
        <w:spacing w:after="0"/>
        <w:ind w:left="0"/>
        <w:jc w:val="both"/>
      </w:pPr>
      <w:r>
        <w:rPr>
          <w:rFonts w:ascii="Times New Roman"/>
          <w:b w:val="false"/>
          <w:i w:val="false"/>
          <w:color w:val="000000"/>
          <w:sz w:val="28"/>
        </w:rPr>
        <w:t>
      3) қысқы уақытта қардан тазартылады;</w:t>
      </w:r>
    </w:p>
    <w:bookmarkEnd w:id="238"/>
    <w:bookmarkStart w:name="z245" w:id="239"/>
    <w:p>
      <w:pPr>
        <w:spacing w:after="0"/>
        <w:ind w:left="0"/>
        <w:jc w:val="both"/>
      </w:pPr>
      <w:r>
        <w:rPr>
          <w:rFonts w:ascii="Times New Roman"/>
          <w:b w:val="false"/>
          <w:i w:val="false"/>
          <w:color w:val="000000"/>
          <w:sz w:val="28"/>
        </w:rPr>
        <w:t>
      4) тиісті техникалық жағдайда күтіп ұсталады және боялады.</w:t>
      </w:r>
    </w:p>
    <w:bookmarkEnd w:id="239"/>
    <w:bookmarkStart w:name="z246" w:id="240"/>
    <w:p>
      <w:pPr>
        <w:spacing w:after="0"/>
        <w:ind w:left="0"/>
        <w:jc w:val="both"/>
      </w:pPr>
      <w:r>
        <w:rPr>
          <w:rFonts w:ascii="Times New Roman"/>
          <w:b w:val="false"/>
          <w:i w:val="false"/>
          <w:color w:val="000000"/>
          <w:sz w:val="28"/>
        </w:rPr>
        <w:t>
      84. Балалар және спорт алаңындағы қоршаулар мен құрылыстарды жылына кемінде бір рет бояу керек.</w:t>
      </w:r>
    </w:p>
    <w:bookmarkEnd w:id="240"/>
    <w:bookmarkStart w:name="z247" w:id="241"/>
    <w:p>
      <w:pPr>
        <w:spacing w:after="0"/>
        <w:ind w:left="0"/>
        <w:jc w:val="both"/>
      </w:pPr>
      <w:r>
        <w:rPr>
          <w:rFonts w:ascii="Times New Roman"/>
          <w:b w:val="false"/>
          <w:i w:val="false"/>
          <w:color w:val="000000"/>
          <w:sz w:val="28"/>
        </w:rPr>
        <w:t>
      85. Балалар және спорт алаңдарын күтіп ұстауды және олардағы қауіпсіздікті алаңдардың меншік иелері қамтамасыз етеді.</w:t>
      </w:r>
    </w:p>
    <w:bookmarkEnd w:id="241"/>
    <w:bookmarkStart w:name="z248" w:id="242"/>
    <w:p>
      <w:pPr>
        <w:spacing w:after="0"/>
        <w:ind w:left="0"/>
        <w:jc w:val="both"/>
      </w:pPr>
      <w:r>
        <w:rPr>
          <w:rFonts w:ascii="Times New Roman"/>
          <w:b w:val="false"/>
          <w:i w:val="false"/>
          <w:color w:val="000000"/>
          <w:sz w:val="28"/>
        </w:rPr>
        <w:t>
      86. Балалар алаңдарын транзиттік жаяу жүргіншілер қозғалысынан, өтпелерден, бұрылыс алаңдарынан, қонақтар тұрақтарынан, қоқыс жинағыштарды орнатуға арналған алаңдардан, автокөлік құралдарын тұрақты және уақытша сақтау учаскелерінен оқшаулау қажет. Балалар алаңдарына кіреберістерді өтпе жолдардан және көшелерден ұйымдастыруға жол берілмейді.</w:t>
      </w:r>
    </w:p>
    <w:bookmarkEnd w:id="242"/>
    <w:bookmarkStart w:name="z249" w:id="243"/>
    <w:p>
      <w:pPr>
        <w:spacing w:after="0"/>
        <w:ind w:left="0"/>
        <w:jc w:val="both"/>
      </w:pPr>
      <w:r>
        <w:rPr>
          <w:rFonts w:ascii="Times New Roman"/>
          <w:b w:val="false"/>
          <w:i w:val="false"/>
          <w:color w:val="000000"/>
          <w:sz w:val="28"/>
        </w:rPr>
        <w:t>
      87. Балалар алаңдарын реконструкциялау кезінде жарақаттануды болдырмау үшін алаңның аумағында шығыңқы тамырлардың немесе салбырап тұрған төмен бұтақтардың, жер бетінен жоғары орналасқан ескі, кесілген жабдық қалдықтарының, (тіректер, іргетастар) жерге көмілмеген металл секіргіштердің (әдетте турниктер мен бұрылыстарда) болуын болдырмау қажет. Іргелес аумақтарды реконструкциялау кезінде балалар алаңдары жұмыс жүргізу және құрылыс материалдарын сақтау орындарынан оқшауланады.</w:t>
      </w:r>
    </w:p>
    <w:bookmarkEnd w:id="243"/>
    <w:bookmarkStart w:name="z250" w:id="244"/>
    <w:p>
      <w:pPr>
        <w:spacing w:after="0"/>
        <w:ind w:left="0"/>
        <w:jc w:val="left"/>
      </w:pPr>
      <w:r>
        <w:rPr>
          <w:rFonts w:ascii="Times New Roman"/>
          <w:b/>
          <w:i w:val="false"/>
          <w:color w:val="000000"/>
        </w:rPr>
        <w:t xml:space="preserve"> 11- бөлім. Контейнерлік алаңдарды күтіп ұстау</w:t>
      </w:r>
    </w:p>
    <w:bookmarkEnd w:id="244"/>
    <w:bookmarkStart w:name="z251" w:id="245"/>
    <w:p>
      <w:pPr>
        <w:spacing w:after="0"/>
        <w:ind w:left="0"/>
        <w:jc w:val="both"/>
      </w:pPr>
      <w:r>
        <w:rPr>
          <w:rFonts w:ascii="Times New Roman"/>
          <w:b w:val="false"/>
          <w:i w:val="false"/>
          <w:color w:val="000000"/>
          <w:sz w:val="28"/>
        </w:rPr>
        <w:t>
      88. Контейнерлік алаңдар-қатты тұрмыстық қалдықтарды тасымалдауды жүзеге асыратын мамандандырылған көлікке арналған кірме жолдары бар, қатты тұрмыстық қалдықтарды жинауға арналған контейнерлер орналастырылатын қалдықтарды жинақтауға арналған арнайы алаңдар. Аумақ бойынша қоқыстың төгілуіне жол бермейтіндей етіп жоспарланады және орнатылады.</w:t>
      </w:r>
    </w:p>
    <w:bookmarkEnd w:id="245"/>
    <w:bookmarkStart w:name="z252" w:id="246"/>
    <w:p>
      <w:pPr>
        <w:spacing w:after="0"/>
        <w:ind w:left="0"/>
        <w:jc w:val="both"/>
      </w:pPr>
      <w:r>
        <w:rPr>
          <w:rFonts w:ascii="Times New Roman"/>
          <w:b w:val="false"/>
          <w:i w:val="false"/>
          <w:color w:val="000000"/>
          <w:sz w:val="28"/>
        </w:rPr>
        <w:t>
      89. Контейнерлік алаңдар-эстетикалық тұрғыдан орындалған және қалдықтарды жою мерзімдері туралы мәліметтері, осы жұмысты орындайтын ұйымның атауы және алаңды күтіп ұстау және қатты тұрмыстық қалдықтарды уақтылы жою бойынша сапалы және уақтылы жұмыс істеуге жауапты тұлғаның байланыстары болады.</w:t>
      </w:r>
    </w:p>
    <w:bookmarkEnd w:id="246"/>
    <w:bookmarkStart w:name="z253" w:id="247"/>
    <w:p>
      <w:pPr>
        <w:spacing w:after="0"/>
        <w:ind w:left="0"/>
        <w:jc w:val="both"/>
      </w:pPr>
      <w:r>
        <w:rPr>
          <w:rFonts w:ascii="Times New Roman"/>
          <w:b w:val="false"/>
          <w:i w:val="false"/>
          <w:color w:val="000000"/>
          <w:sz w:val="28"/>
        </w:rPr>
        <w:t xml:space="preserve">
      90. Тұрғын үй қорына қызмет көрсететін заңды тұлғалар мен лауазымды тұлғалар (жеке кәсіпкерлер) үй иелерінің аумағында Қазақстан Республикасы Денсаулық сақтау министрінің 2022 жылғы 26 шілдедегі № ҚР ДСМ-67 бұйрығымен (Нормативтік құқықтық актілері мемлекеттік тіркеу тізілімінде 2022 жылғы 27 шілдеде № 28925 тіркелген) бекітілген "Коммуналдық мақсаттағы объектілерге қойылатын санитариялық-эпидемиологиялық талаптар" санитариялық </w:t>
      </w:r>
      <w:r>
        <w:rPr>
          <w:rFonts w:ascii="Times New Roman"/>
          <w:b w:val="false"/>
          <w:i w:val="false"/>
          <w:color w:val="000000"/>
          <w:sz w:val="28"/>
        </w:rPr>
        <w:t>қағидаларының</w:t>
      </w:r>
      <w:r>
        <w:rPr>
          <w:rFonts w:ascii="Times New Roman"/>
          <w:b w:val="false"/>
          <w:i w:val="false"/>
          <w:color w:val="000000"/>
          <w:sz w:val="28"/>
        </w:rPr>
        <w:t xml:space="preserve"> талаптарына және Қазақстан Республикасы Денсаулық сақтау министрінің міндетін атқарушының 2020 жылғы 25 желтоқсандағы № ҚР ДСМ-331/2020 бұйрығымен бекітілген (Нормативтік құқықтық актілері мемлекеттік тіркеу тізілімінде № 21934 болып тіркелген) "Жинауға, пайдалануға, қолдануға, өндіріс және тұтыну қалдықтарын залалсыздандыруға, тасымалдауға, сақтауға және көмуге қойылатын санитариялық-эпидемиологиялық талаптар" санитариялық </w:t>
      </w:r>
      <w:r>
        <w:rPr>
          <w:rFonts w:ascii="Times New Roman"/>
          <w:b w:val="false"/>
          <w:i w:val="false"/>
          <w:color w:val="000000"/>
          <w:sz w:val="28"/>
        </w:rPr>
        <w:t>Қағидаларына</w:t>
      </w:r>
      <w:r>
        <w:rPr>
          <w:rFonts w:ascii="Times New Roman"/>
          <w:b w:val="false"/>
          <w:i w:val="false"/>
          <w:color w:val="000000"/>
          <w:sz w:val="28"/>
        </w:rPr>
        <w:t xml:space="preserve"> сәйкес контейнерлік алаңдарды орналастырады.</w:t>
      </w:r>
    </w:p>
    <w:bookmarkEnd w:id="247"/>
    <w:bookmarkStart w:name="z254" w:id="248"/>
    <w:p>
      <w:pPr>
        <w:spacing w:after="0"/>
        <w:ind w:left="0"/>
        <w:jc w:val="both"/>
      </w:pPr>
      <w:r>
        <w:rPr>
          <w:rFonts w:ascii="Times New Roman"/>
          <w:b w:val="false"/>
          <w:i w:val="false"/>
          <w:color w:val="000000"/>
          <w:sz w:val="28"/>
        </w:rPr>
        <w:t>
      91. Қатты тұрмыстық қалдықтарды жинауға арналған қоқыс контейнерлері мен контейнерлерге арналған алаңдарды орналастыруға, оларды күтіп-ұстауға және санитариялық жай-күйіне олардың иесі іргелес аумақты ескере отырып, қамтамасыз етеді.</w:t>
      </w:r>
    </w:p>
    <w:bookmarkEnd w:id="248"/>
    <w:bookmarkStart w:name="z255" w:id="249"/>
    <w:p>
      <w:pPr>
        <w:spacing w:after="0"/>
        <w:ind w:left="0"/>
        <w:jc w:val="left"/>
      </w:pPr>
      <w:r>
        <w:rPr>
          <w:rFonts w:ascii="Times New Roman"/>
          <w:b/>
          <w:i w:val="false"/>
          <w:color w:val="000000"/>
        </w:rPr>
        <w:t xml:space="preserve"> 12- бөлім. Үй жануарларын серуендетуге арналған алаңдарды күтіп ұстау</w:t>
      </w:r>
    </w:p>
    <w:bookmarkEnd w:id="249"/>
    <w:bookmarkStart w:name="z256" w:id="250"/>
    <w:p>
      <w:pPr>
        <w:spacing w:after="0"/>
        <w:ind w:left="0"/>
        <w:jc w:val="both"/>
      </w:pPr>
      <w:r>
        <w:rPr>
          <w:rFonts w:ascii="Times New Roman"/>
          <w:b w:val="false"/>
          <w:i w:val="false"/>
          <w:color w:val="000000"/>
          <w:sz w:val="28"/>
        </w:rPr>
        <w:t>
      92. Үй жануарларын серуендетуге арналған алаңдар шағын ауданның және тұрғын ауданның жасыл желектерден бос ортақ пайдаланылатын жерлерінің аумақтарында орналастырылады.</w:t>
      </w:r>
    </w:p>
    <w:bookmarkEnd w:id="250"/>
    <w:bookmarkStart w:name="z257" w:id="251"/>
    <w:p>
      <w:pPr>
        <w:spacing w:after="0"/>
        <w:ind w:left="0"/>
        <w:jc w:val="both"/>
      </w:pPr>
      <w:r>
        <w:rPr>
          <w:rFonts w:ascii="Times New Roman"/>
          <w:b w:val="false"/>
          <w:i w:val="false"/>
          <w:color w:val="000000"/>
          <w:sz w:val="28"/>
        </w:rPr>
        <w:t>
      93. Үй жануарларын серуендетуге арналған алаң аумағындағы абаттандыру элементтерінің тізбесі қажет болған жағдайда, жабынның әртүрлі түрлерін, қоршауды, орындықтарды, қоқыс салатын жәшіктерді, жарықтандыру және ақпараттық жабдықтарды қамтиды.</w:t>
      </w:r>
    </w:p>
    <w:bookmarkEnd w:id="251"/>
    <w:bookmarkStart w:name="z258" w:id="252"/>
    <w:p>
      <w:pPr>
        <w:spacing w:after="0"/>
        <w:ind w:left="0"/>
        <w:jc w:val="both"/>
      </w:pPr>
      <w:r>
        <w:rPr>
          <w:rFonts w:ascii="Times New Roman"/>
          <w:b w:val="false"/>
          <w:i w:val="false"/>
          <w:color w:val="000000"/>
          <w:sz w:val="28"/>
        </w:rPr>
        <w:t xml:space="preserve">
      94. Алаң аумағында "Үй жануарларын ұстаудың және серуендетудің үлгілік қағидаларын бекіту туралы" Қазақстан Республикасы Экология, геология және табиғи ресурстар министрінің 2022 жылғы 20 мамырдағы № 168 бұйрығымен бекітілген (Нормативтік құқықтық актілері мемлекеттік тіркеу тізілімінде № 28138 болып тіркелген) Үй жануарларын ұстаудың және серуендетудің үлгілік </w:t>
      </w:r>
      <w:r>
        <w:rPr>
          <w:rFonts w:ascii="Times New Roman"/>
          <w:b w:val="false"/>
          <w:i w:val="false"/>
          <w:color w:val="000000"/>
          <w:sz w:val="28"/>
        </w:rPr>
        <w:t>қағидалары</w:t>
      </w:r>
      <w:r>
        <w:rPr>
          <w:rFonts w:ascii="Times New Roman"/>
          <w:b w:val="false"/>
          <w:i w:val="false"/>
          <w:color w:val="000000"/>
          <w:sz w:val="28"/>
        </w:rPr>
        <w:t xml:space="preserve"> бар ақпараттық стенд көзделеді.</w:t>
      </w:r>
    </w:p>
    <w:bookmarkEnd w:id="252"/>
    <w:bookmarkStart w:name="z259" w:id="253"/>
    <w:p>
      <w:pPr>
        <w:spacing w:after="0"/>
        <w:ind w:left="0"/>
        <w:jc w:val="left"/>
      </w:pPr>
      <w:r>
        <w:rPr>
          <w:rFonts w:ascii="Times New Roman"/>
          <w:b/>
          <w:i w:val="false"/>
          <w:color w:val="000000"/>
        </w:rPr>
        <w:t xml:space="preserve"> 13- бөлім. Автотұрақтар аумағын күтіп ұстау</w:t>
      </w:r>
    </w:p>
    <w:bookmarkEnd w:id="253"/>
    <w:bookmarkStart w:name="z260" w:id="254"/>
    <w:p>
      <w:pPr>
        <w:spacing w:after="0"/>
        <w:ind w:left="0"/>
        <w:jc w:val="both"/>
      </w:pPr>
      <w:r>
        <w:rPr>
          <w:rFonts w:ascii="Times New Roman"/>
          <w:b w:val="false"/>
          <w:i w:val="false"/>
          <w:color w:val="000000"/>
          <w:sz w:val="28"/>
        </w:rPr>
        <w:t>
      95. Елді мекен аумағында автотұрақтардың мынадай түрлері көзделеді: автомобильдерді қысқа мерзімді және ұзақ мерзімді сақтау, көше (жүру бөлігінде таңбамен белгіленген тұрақ түрінде), көшеден тыс ("қалта" және жүру бөлігінен шегініс түрінде).</w:t>
      </w:r>
    </w:p>
    <w:bookmarkEnd w:id="254"/>
    <w:bookmarkStart w:name="z261" w:id="255"/>
    <w:p>
      <w:pPr>
        <w:spacing w:after="0"/>
        <w:ind w:left="0"/>
        <w:jc w:val="both"/>
      </w:pPr>
      <w:r>
        <w:rPr>
          <w:rFonts w:ascii="Times New Roman"/>
          <w:b w:val="false"/>
          <w:i w:val="false"/>
          <w:color w:val="000000"/>
          <w:sz w:val="28"/>
        </w:rPr>
        <w:t>
      96. Жалпы пайдалану орындары мен аула аумақтарын жоспарлау кезінде көгалдарға көлік құралдарын қоюға мүмкіндік бермейтін физикалық кедергілер көзделуі қажет.</w:t>
      </w:r>
    </w:p>
    <w:bookmarkEnd w:id="255"/>
    <w:bookmarkStart w:name="z262" w:id="256"/>
    <w:p>
      <w:pPr>
        <w:spacing w:after="0"/>
        <w:ind w:left="0"/>
        <w:jc w:val="both"/>
      </w:pPr>
      <w:r>
        <w:rPr>
          <w:rFonts w:ascii="Times New Roman"/>
          <w:b w:val="false"/>
          <w:i w:val="false"/>
          <w:color w:val="000000"/>
          <w:sz w:val="28"/>
        </w:rPr>
        <w:t>
      97. Орамішілік және аулаішілік жолдарда темірбетон блоктарын, бағаналарды, қоршауларды және басқа да құрылыстарды өз бетінше орнатуға жол берілмейді.</w:t>
      </w:r>
    </w:p>
    <w:bookmarkEnd w:id="256"/>
    <w:bookmarkStart w:name="z263" w:id="257"/>
    <w:p>
      <w:pPr>
        <w:spacing w:after="0"/>
        <w:ind w:left="0"/>
        <w:jc w:val="both"/>
      </w:pPr>
      <w:r>
        <w:rPr>
          <w:rFonts w:ascii="Times New Roman"/>
          <w:b w:val="false"/>
          <w:i w:val="false"/>
          <w:color w:val="000000"/>
          <w:sz w:val="28"/>
        </w:rPr>
        <w:t>
      98. Үй маңындағы аумақтарда рұқсат етілмейді:</w:t>
      </w:r>
    </w:p>
    <w:bookmarkEnd w:id="257"/>
    <w:bookmarkStart w:name="z264" w:id="258"/>
    <w:p>
      <w:pPr>
        <w:spacing w:after="0"/>
        <w:ind w:left="0"/>
        <w:jc w:val="both"/>
      </w:pPr>
      <w:r>
        <w:rPr>
          <w:rFonts w:ascii="Times New Roman"/>
          <w:b w:val="false"/>
          <w:i w:val="false"/>
          <w:color w:val="000000"/>
          <w:sz w:val="28"/>
        </w:rPr>
        <w:t>
      1) осы мақсаттар үшін көзделмеген орындарда, сондай-ақ тротуарларда, балалар ойыны алаңдарында, абаттандыру орындарында және жасыл желектері бар учаскелерде, контейнерлік алаңдар мен оларға іргелес аумақтарда көлік құралдарын тоқтату және тұраққа қою;</w:t>
      </w:r>
    </w:p>
    <w:bookmarkEnd w:id="258"/>
    <w:bookmarkStart w:name="z265" w:id="259"/>
    <w:p>
      <w:pPr>
        <w:spacing w:after="0"/>
        <w:ind w:left="0"/>
        <w:jc w:val="both"/>
      </w:pPr>
      <w:r>
        <w:rPr>
          <w:rFonts w:ascii="Times New Roman"/>
          <w:b w:val="false"/>
          <w:i w:val="false"/>
          <w:color w:val="000000"/>
          <w:sz w:val="28"/>
        </w:rPr>
        <w:t>
      2) бөлшектелген көлік құралдарының тұрағы.</w:t>
      </w:r>
    </w:p>
    <w:bookmarkEnd w:id="259"/>
    <w:bookmarkStart w:name="z266" w:id="260"/>
    <w:p>
      <w:pPr>
        <w:spacing w:after="0"/>
        <w:ind w:left="0"/>
        <w:jc w:val="left"/>
      </w:pPr>
      <w:r>
        <w:rPr>
          <w:rFonts w:ascii="Times New Roman"/>
          <w:b/>
          <w:i w:val="false"/>
          <w:color w:val="000000"/>
        </w:rPr>
        <w:t xml:space="preserve"> 3-параграф. Инженерлік коммуникацияларды абаттандыру бойынша жұмыстар жүргізу</w:t>
      </w:r>
    </w:p>
    <w:bookmarkEnd w:id="260"/>
    <w:bookmarkStart w:name="z267" w:id="261"/>
    <w:p>
      <w:pPr>
        <w:spacing w:after="0"/>
        <w:ind w:left="0"/>
        <w:jc w:val="both"/>
      </w:pPr>
      <w:r>
        <w:rPr>
          <w:rFonts w:ascii="Times New Roman"/>
          <w:b w:val="false"/>
          <w:i w:val="false"/>
          <w:color w:val="000000"/>
          <w:sz w:val="28"/>
        </w:rPr>
        <w:t>
      99. Мердігердің (бас мердігердің) кінәсінен жүзеге асырылған автомобиль жолдарының конструктивтік элементтері мен жабындарының, автомобиль жолдарын жайластыру элементтері мен объектілерінің, жол қозғалысын ұйымдастырудың техникалық құралдарының, көгалдандыру мен абаттандыру элементтерінің барлық зақымданулары толық көлемде жойылады.</w:t>
      </w:r>
    </w:p>
    <w:bookmarkEnd w:id="261"/>
    <w:bookmarkStart w:name="z268" w:id="262"/>
    <w:p>
      <w:pPr>
        <w:spacing w:after="0"/>
        <w:ind w:left="0"/>
        <w:jc w:val="both"/>
      </w:pPr>
      <w:r>
        <w:rPr>
          <w:rFonts w:ascii="Times New Roman"/>
          <w:b w:val="false"/>
          <w:i w:val="false"/>
          <w:color w:val="000000"/>
          <w:sz w:val="28"/>
        </w:rPr>
        <w:t>
      100. Мердігер (бас мердігер) жұмыстар жүргізілетін орынды қоршайды, құрылыс (реконструкциялау, жөндеу, күрделі жөндеу) объектісі туралы мәліметтер, Тапсырыс беруші мен мердігердің атауы, жұмыстарды жүргізуге жауапты лауазымды адамның тегі, оның қызметтік телефонының нөмірі, жұмыстарды жүргізу мерзімдері көрсетілетін ақпараттық қалқандар орнатады.</w:t>
      </w:r>
    </w:p>
    <w:bookmarkEnd w:id="262"/>
    <w:bookmarkStart w:name="z269" w:id="263"/>
    <w:p>
      <w:pPr>
        <w:spacing w:after="0"/>
        <w:ind w:left="0"/>
        <w:jc w:val="both"/>
      </w:pPr>
      <w:r>
        <w:rPr>
          <w:rFonts w:ascii="Times New Roman"/>
          <w:b w:val="false"/>
          <w:i w:val="false"/>
          <w:color w:val="000000"/>
          <w:sz w:val="28"/>
        </w:rPr>
        <w:t>
      101. Инженерлік коммуникацияларды реконструкциялау және жөндеу жөніндегі жұмыстар немесе топырақ пен қатты жабындарды ашуға байланысты жұмыстар, сондай-ақ авариялық жұмыстар аяқталғаннан кейін оларды жүргізу кезінде бұзылған абаттандырудың барлық элементтерін мердігер (бас мердігер) қалпына келтіруге тиіс.</w:t>
      </w:r>
    </w:p>
    <w:bookmarkEnd w:id="263"/>
    <w:bookmarkStart w:name="z270" w:id="264"/>
    <w:p>
      <w:pPr>
        <w:spacing w:after="0"/>
        <w:ind w:left="0"/>
        <w:jc w:val="both"/>
      </w:pPr>
      <w:r>
        <w:rPr>
          <w:rFonts w:ascii="Times New Roman"/>
          <w:b w:val="false"/>
          <w:i w:val="false"/>
          <w:color w:val="000000"/>
          <w:sz w:val="28"/>
        </w:rPr>
        <w:t xml:space="preserve">
      102. Автомобиль жолдарының жол жабыны Қазақстан Республикасы Көлік және коммуникация министрінің 2014 жылғы 24 қаңтардағы № 56 бұйрығымен бекітілген (Нормативтік құқықтық актілері мемлекеттік тіркеу тізілімінде № 9176 болып тіркелген). Автомобиль жолдарын күтіп-ұстау, ағымдағы, орташа және күрделі жөндеу және жол активтерін басқару кезінде орындалатын жұмыс түрлерінің сыныптау </w:t>
      </w:r>
      <w:r>
        <w:rPr>
          <w:rFonts w:ascii="Times New Roman"/>
          <w:b w:val="false"/>
          <w:i w:val="false"/>
          <w:color w:val="000000"/>
          <w:sz w:val="28"/>
        </w:rPr>
        <w:t>талаптарына</w:t>
      </w:r>
      <w:r>
        <w:rPr>
          <w:rFonts w:ascii="Times New Roman"/>
          <w:b w:val="false"/>
          <w:i w:val="false"/>
          <w:color w:val="000000"/>
          <w:sz w:val="28"/>
        </w:rPr>
        <w:t xml:space="preserve"> сәйкес қалпына келтіріледі</w:t>
      </w:r>
    </w:p>
    <w:bookmarkEnd w:id="264"/>
    <w:bookmarkStart w:name="z271" w:id="265"/>
    <w:p>
      <w:pPr>
        <w:spacing w:after="0"/>
        <w:ind w:left="0"/>
        <w:jc w:val="both"/>
      </w:pPr>
      <w:r>
        <w:rPr>
          <w:rFonts w:ascii="Times New Roman"/>
          <w:b w:val="false"/>
          <w:i w:val="false"/>
          <w:color w:val="000000"/>
          <w:sz w:val="28"/>
        </w:rPr>
        <w:t>
      103. Абаттандырудың құрылымдық элементтері бүлінген жағдайда, қалпына келтіру шағын сәулет нысандарын, арық жүйесін, инженерлік коммуникацияларды қоса алғанда, құрылымды бүлдірген тараптың есебінен жүзеге асырылады. Қалпына келтіру мерзімі он екі сағатты құрайтын инженерлік коммуникацияларды қоспағанда, жою мерзімі жетпіс екі сағаттан аспайды .</w:t>
      </w:r>
    </w:p>
    <w:bookmarkEnd w:id="265"/>
    <w:bookmarkStart w:name="z272" w:id="266"/>
    <w:p>
      <w:pPr>
        <w:spacing w:after="0"/>
        <w:ind w:left="0"/>
        <w:jc w:val="left"/>
      </w:pPr>
      <w:r>
        <w:rPr>
          <w:rFonts w:ascii="Times New Roman"/>
          <w:b/>
          <w:i w:val="false"/>
          <w:color w:val="000000"/>
        </w:rPr>
        <w:t xml:space="preserve"> 4-параграф. Қалалар мен елді мекендердің аумақтарын абаттандыру жөніндегі іс-шаралар</w:t>
      </w:r>
    </w:p>
    <w:bookmarkEnd w:id="266"/>
    <w:bookmarkStart w:name="z273" w:id="267"/>
    <w:p>
      <w:pPr>
        <w:spacing w:after="0"/>
        <w:ind w:left="0"/>
        <w:jc w:val="left"/>
      </w:pPr>
      <w:r>
        <w:rPr>
          <w:rFonts w:ascii="Times New Roman"/>
          <w:b/>
          <w:i w:val="false"/>
          <w:color w:val="000000"/>
        </w:rPr>
        <w:t xml:space="preserve"> 1- бөлім. Елді мекендердің аумағын жинау бойынша іс-шараларды ұйымдастыру</w:t>
      </w:r>
    </w:p>
    <w:bookmarkEnd w:id="267"/>
    <w:bookmarkStart w:name="z274" w:id="268"/>
    <w:p>
      <w:pPr>
        <w:spacing w:after="0"/>
        <w:ind w:left="0"/>
        <w:jc w:val="both"/>
      </w:pPr>
      <w:r>
        <w:rPr>
          <w:rFonts w:ascii="Times New Roman"/>
          <w:b w:val="false"/>
          <w:i w:val="false"/>
          <w:color w:val="000000"/>
          <w:sz w:val="28"/>
        </w:rPr>
        <w:t>
      104. Күнтізбелік жыл бойы елді мекен аумақтарын күтіп-ұстау және жинау жөніндегі жұмыстардың бағыты өңірдің климаттық жағдайларына байланысты маусымдық сипатта болады.</w:t>
      </w:r>
    </w:p>
    <w:bookmarkEnd w:id="268"/>
    <w:bookmarkStart w:name="z275" w:id="269"/>
    <w:p>
      <w:pPr>
        <w:spacing w:after="0"/>
        <w:ind w:left="0"/>
        <w:jc w:val="both"/>
      </w:pPr>
      <w:r>
        <w:rPr>
          <w:rFonts w:ascii="Times New Roman"/>
          <w:b w:val="false"/>
          <w:i w:val="false"/>
          <w:color w:val="000000"/>
          <w:sz w:val="28"/>
        </w:rPr>
        <w:t>
      105. Уақытша құрылыстарды қоса алғанда, ғимараттардың (олардағы үй-жайлардың), құрылыстардың меншік иелері болып табылатын, сондай-ақ меншік құқығында жер учаскелерін иеленетін жеке және заңды тұлғалар үй жанындағы және іргелес аумақты жинауды, дербес немесе аумақтарды абаттандыруға қатысушыларды тарту арқылы өз қаражаты есебінен жүзеге асырады.</w:t>
      </w:r>
    </w:p>
    <w:bookmarkEnd w:id="269"/>
    <w:bookmarkStart w:name="z276" w:id="270"/>
    <w:p>
      <w:pPr>
        <w:spacing w:after="0"/>
        <w:ind w:left="0"/>
        <w:jc w:val="both"/>
      </w:pPr>
      <w:r>
        <w:rPr>
          <w:rFonts w:ascii="Times New Roman"/>
          <w:b w:val="false"/>
          <w:i w:val="false"/>
          <w:color w:val="000000"/>
          <w:sz w:val="28"/>
        </w:rPr>
        <w:t>
      106. Елді мекен аумағында өндіріс және тұтыну қалдықтарын санкцияланбаған жерлерде жинауға және орналастыруға жол берілмейді.</w:t>
      </w:r>
    </w:p>
    <w:bookmarkEnd w:id="270"/>
    <w:bookmarkStart w:name="z277" w:id="271"/>
    <w:p>
      <w:pPr>
        <w:spacing w:after="0"/>
        <w:ind w:left="0"/>
        <w:jc w:val="both"/>
      </w:pPr>
      <w:r>
        <w:rPr>
          <w:rFonts w:ascii="Times New Roman"/>
          <w:b w:val="false"/>
          <w:i w:val="false"/>
          <w:color w:val="000000"/>
          <w:sz w:val="28"/>
        </w:rPr>
        <w:t>
      107. Өндіріс және тұтыну қалдықтарын рұқсат етілмеген орындарға орналастырған адамдар өз есебінен осы аумақты жинауды және тазалауды, ал қажет болған жағдайда - жер учаскесін рекультивациялауды жүргізеді.</w:t>
      </w:r>
    </w:p>
    <w:bookmarkEnd w:id="271"/>
    <w:bookmarkStart w:name="z278" w:id="272"/>
    <w:p>
      <w:pPr>
        <w:spacing w:after="0"/>
        <w:ind w:left="0"/>
        <w:jc w:val="both"/>
      </w:pPr>
      <w:r>
        <w:rPr>
          <w:rFonts w:ascii="Times New Roman"/>
          <w:b w:val="false"/>
          <w:i w:val="false"/>
          <w:color w:val="000000"/>
          <w:sz w:val="28"/>
        </w:rPr>
        <w:t>
      108. Өндіріс және тұтыну қалдықтарын рұқсат етілмеген қоқыс үйінділеріне орналастырған адамдарды анықтау мүмкін болмаған жағдайда, өндіріс және тұтыну қалдықтарын жою және қоқыс үйінділерінің аумақтарын рекультивациялау осы аумақты жинауды қамтамасыз ететін тұлғалардың есебінен жүргізіледі.</w:t>
      </w:r>
    </w:p>
    <w:bookmarkEnd w:id="272"/>
    <w:bookmarkStart w:name="z279" w:id="273"/>
    <w:p>
      <w:pPr>
        <w:spacing w:after="0"/>
        <w:ind w:left="0"/>
        <w:jc w:val="both"/>
      </w:pPr>
      <w:r>
        <w:rPr>
          <w:rFonts w:ascii="Times New Roman"/>
          <w:b w:val="false"/>
          <w:i w:val="false"/>
          <w:color w:val="000000"/>
          <w:sz w:val="28"/>
        </w:rPr>
        <w:t xml:space="preserve">
      109. Тұтыну қалдықтарын жинау және шығару Қазақстан Республикасы Экология, геология және табиғи ресурстар министрінің міндетін атқарушының 2021 жылғы 28 желтоқсандағы № 508 бұйрығымен бекітілген (Нормативтік құқықтық актілері мемлекеттік тіркеу тізілімінде № 26341 болып тіркелген) коммуналдық қалдықтарды басқару </w:t>
      </w:r>
      <w:r>
        <w:rPr>
          <w:rFonts w:ascii="Times New Roman"/>
          <w:b w:val="false"/>
          <w:i w:val="false"/>
          <w:color w:val="000000"/>
          <w:sz w:val="28"/>
        </w:rPr>
        <w:t>Қағидаларына</w:t>
      </w:r>
      <w:r>
        <w:rPr>
          <w:rFonts w:ascii="Times New Roman"/>
          <w:b w:val="false"/>
          <w:i w:val="false"/>
          <w:color w:val="000000"/>
          <w:sz w:val="28"/>
        </w:rPr>
        <w:t xml:space="preserve"> сәйкес жүзеге асырылады.</w:t>
      </w:r>
    </w:p>
    <w:bookmarkEnd w:id="273"/>
    <w:bookmarkStart w:name="z280" w:id="274"/>
    <w:p>
      <w:pPr>
        <w:spacing w:after="0"/>
        <w:ind w:left="0"/>
        <w:jc w:val="both"/>
      </w:pPr>
      <w:r>
        <w:rPr>
          <w:rFonts w:ascii="Times New Roman"/>
          <w:b w:val="false"/>
          <w:i w:val="false"/>
          <w:color w:val="000000"/>
          <w:sz w:val="28"/>
        </w:rPr>
        <w:t>
      110. Елді мекеннің жалпы пайдалану орындарының аумағында өндіріс және тұтыну қалдықтарын жағуға жол берілмейді.</w:t>
      </w:r>
    </w:p>
    <w:bookmarkEnd w:id="274"/>
    <w:bookmarkStart w:name="z281" w:id="275"/>
    <w:p>
      <w:pPr>
        <w:spacing w:after="0"/>
        <w:ind w:left="0"/>
        <w:jc w:val="both"/>
      </w:pPr>
      <w:r>
        <w:rPr>
          <w:rFonts w:ascii="Times New Roman"/>
          <w:b w:val="false"/>
          <w:i w:val="false"/>
          <w:color w:val="000000"/>
          <w:sz w:val="28"/>
        </w:rPr>
        <w:t>
      111. Коммуналдық қалдықтарды көппәтерлі тұрғын үйлерден, жеке тұрғын үйден, сауда және қоғамдық тамақтану, мәдениет ұйымдарынан, балалар және емдеу мекемелерінен әкетуді меншік иелерімен, аталған ұйымдармен немесе Қазақстан Республикасының экологиялық заңнамасына сәйкес қалдықтарды әкетуді жүзеге асыратын ұйыммен шарт бойынша жүзеге асырады.</w:t>
      </w:r>
    </w:p>
    <w:bookmarkEnd w:id="275"/>
    <w:bookmarkStart w:name="z282" w:id="276"/>
    <w:p>
      <w:pPr>
        <w:spacing w:after="0"/>
        <w:ind w:left="0"/>
        <w:jc w:val="both"/>
      </w:pPr>
      <w:r>
        <w:rPr>
          <w:rFonts w:ascii="Times New Roman"/>
          <w:b w:val="false"/>
          <w:i w:val="false"/>
          <w:color w:val="000000"/>
          <w:sz w:val="28"/>
        </w:rPr>
        <w:t>
      112. Жөндеу кезінде пайда болған қалдықтарды әкетуді осы жөндеуді жүргізген адамдар өз бетінше осы үшін арнайы бөлінген орындармен жүзеге асырады.</w:t>
      </w:r>
    </w:p>
    <w:bookmarkEnd w:id="276"/>
    <w:bookmarkStart w:name="z283" w:id="277"/>
    <w:p>
      <w:pPr>
        <w:spacing w:after="0"/>
        <w:ind w:left="0"/>
        <w:jc w:val="both"/>
      </w:pPr>
      <w:r>
        <w:rPr>
          <w:rFonts w:ascii="Times New Roman"/>
          <w:b w:val="false"/>
          <w:i w:val="false"/>
          <w:color w:val="000000"/>
          <w:sz w:val="28"/>
        </w:rPr>
        <w:t>
      113. Жөндеу кезінде пайда болған қалдықтарды қалдықтарды уақытша сақтау орындарына және контейнерлік алаңдарға жинауға жол берілмейді.</w:t>
      </w:r>
    </w:p>
    <w:bookmarkEnd w:id="277"/>
    <w:bookmarkStart w:name="z284" w:id="278"/>
    <w:p>
      <w:pPr>
        <w:spacing w:after="0"/>
        <w:ind w:left="0"/>
        <w:jc w:val="both"/>
      </w:pPr>
      <w:r>
        <w:rPr>
          <w:rFonts w:ascii="Times New Roman"/>
          <w:b w:val="false"/>
          <w:i w:val="false"/>
          <w:color w:val="000000"/>
          <w:sz w:val="28"/>
        </w:rPr>
        <w:t>
      114. Егер өзінің тұрмыстық және шаруашылық қызметін жер учаскесінде, тұрғын немесе тұрғын емес үй-жайда жалға алу шарты немесе меншік иесімен өзге келісімнің негізінде жүзеге асыратын қалдықтарды өндіруші қалдықтарды жинауды, әкетуді және кәдеге жаратуды өз бетінше ұйымдастырмаған жағдайда, осы қалдықтарды өндірушінің қалдықтарын жинау, әкету және кәдеге жарату жоғарыда аталған жылжымайтын мүлік объектілерінің меншік иесі жүзеге асырады.</w:t>
      </w:r>
    </w:p>
    <w:bookmarkEnd w:id="278"/>
    <w:bookmarkStart w:name="z285" w:id="279"/>
    <w:p>
      <w:pPr>
        <w:spacing w:after="0"/>
        <w:ind w:left="0"/>
        <w:jc w:val="both"/>
      </w:pPr>
      <w:r>
        <w:rPr>
          <w:rFonts w:ascii="Times New Roman"/>
          <w:b w:val="false"/>
          <w:i w:val="false"/>
          <w:color w:val="000000"/>
          <w:sz w:val="28"/>
        </w:rPr>
        <w:t>
      115. Көшелердің, алаңдардың, скверлердің және басқа да қоғамдық орындардың өндіріс және тұтыну қалдықтарымен бітеліп қалуын болдырмау үшін қалдықтарды уақытша сақтауға арналған шағын көлемді ыдыстар (қоқыс жәшігі, бактар) белгіленеді.</w:t>
      </w:r>
    </w:p>
    <w:bookmarkEnd w:id="279"/>
    <w:bookmarkStart w:name="z286" w:id="280"/>
    <w:p>
      <w:pPr>
        <w:spacing w:after="0"/>
        <w:ind w:left="0"/>
        <w:jc w:val="both"/>
      </w:pPr>
      <w:r>
        <w:rPr>
          <w:rFonts w:ascii="Times New Roman"/>
          <w:b w:val="false"/>
          <w:i w:val="false"/>
          <w:color w:val="000000"/>
          <w:sz w:val="28"/>
        </w:rPr>
        <w:t>
      116. Өндіріс және тұтыну қалдықтарын уақытша сақтауға арналған сыйымдылықтарды орнатуды, оларды күтіп-ұстауды және тазалауды тиісті аумақтарды жинауды жүзеге асыратын тұлғалар жүзеге асырады.</w:t>
      </w:r>
    </w:p>
    <w:bookmarkEnd w:id="280"/>
    <w:bookmarkStart w:name="z287" w:id="281"/>
    <w:p>
      <w:pPr>
        <w:spacing w:after="0"/>
        <w:ind w:left="0"/>
        <w:jc w:val="both"/>
      </w:pPr>
      <w:r>
        <w:rPr>
          <w:rFonts w:ascii="Times New Roman"/>
          <w:b w:val="false"/>
          <w:i w:val="false"/>
          <w:color w:val="000000"/>
          <w:sz w:val="28"/>
        </w:rPr>
        <w:t>
      117. Қоқыс жәшігі (бактар) жарамды күйде ұсталады, қоқыс жиналуына қарай тазартылады, бірақ айына кемінде бір рет жуылады және дезинфекцияланады..</w:t>
      </w:r>
    </w:p>
    <w:bookmarkEnd w:id="281"/>
    <w:bookmarkStart w:name="z288" w:id="282"/>
    <w:p>
      <w:pPr>
        <w:spacing w:after="0"/>
        <w:ind w:left="0"/>
        <w:jc w:val="both"/>
      </w:pPr>
      <w:r>
        <w:rPr>
          <w:rFonts w:ascii="Times New Roman"/>
          <w:b w:val="false"/>
          <w:i w:val="false"/>
          <w:color w:val="000000"/>
          <w:sz w:val="28"/>
        </w:rPr>
        <w:t>
      118. Контейнерлік алаңнан және оған іргелес аумақтан контейнерлерден қоқыс таситын көлікке тиеу кезінде төгілген өндіріс және тұтыну қалдықтарын шығару қалдықтарды жинау мен әкетуді жүзеге асыратын ұйымның қызметкерлері жүргізеді.</w:t>
      </w:r>
    </w:p>
    <w:bookmarkEnd w:id="282"/>
    <w:bookmarkStart w:name="z289" w:id="283"/>
    <w:p>
      <w:pPr>
        <w:spacing w:after="0"/>
        <w:ind w:left="0"/>
        <w:jc w:val="both"/>
      </w:pPr>
      <w:r>
        <w:rPr>
          <w:rFonts w:ascii="Times New Roman"/>
          <w:b w:val="false"/>
          <w:i w:val="false"/>
          <w:color w:val="000000"/>
          <w:sz w:val="28"/>
        </w:rPr>
        <w:t>
      119. Троллейбус және автобус аялдамаларын тазалау және жинау осы аялдамалар орналасқан көшелер мен жолдардың аумақтарын жинау бойынша ұйымдар жүргізеді.</w:t>
      </w:r>
    </w:p>
    <w:bookmarkEnd w:id="283"/>
    <w:bookmarkStart w:name="z290" w:id="284"/>
    <w:p>
      <w:pPr>
        <w:spacing w:after="0"/>
        <w:ind w:left="0"/>
        <w:jc w:val="both"/>
      </w:pPr>
      <w:r>
        <w:rPr>
          <w:rFonts w:ascii="Times New Roman"/>
          <w:b w:val="false"/>
          <w:i w:val="false"/>
          <w:color w:val="000000"/>
          <w:sz w:val="28"/>
        </w:rPr>
        <w:t>
      120. Соңғы троллейбус және автобус аялдамаларын, диспетчерлік пункттердің аумақтарын тазалауды және жинауды осы объектілерді пайдаланатын ұйымдар қамтамасыз етеді.</w:t>
      </w:r>
    </w:p>
    <w:bookmarkEnd w:id="284"/>
    <w:bookmarkStart w:name="z291" w:id="285"/>
    <w:p>
      <w:pPr>
        <w:spacing w:after="0"/>
        <w:ind w:left="0"/>
        <w:jc w:val="both"/>
      </w:pPr>
      <w:r>
        <w:rPr>
          <w:rFonts w:ascii="Times New Roman"/>
          <w:b w:val="false"/>
          <w:i w:val="false"/>
          <w:color w:val="000000"/>
          <w:sz w:val="28"/>
        </w:rPr>
        <w:t>
      121. Сауда объектілері орналасқан аялдамаларды жинау мен тазалауды, егер шартта өзгеше белгіленбесе, сауда объектілерінің иелері іргелес аумақтардың шекараларында жүзеге асырады.</w:t>
      </w:r>
    </w:p>
    <w:bookmarkEnd w:id="285"/>
    <w:bookmarkStart w:name="z292" w:id="286"/>
    <w:p>
      <w:pPr>
        <w:spacing w:after="0"/>
        <w:ind w:left="0"/>
        <w:jc w:val="both"/>
      </w:pPr>
      <w:r>
        <w:rPr>
          <w:rFonts w:ascii="Times New Roman"/>
          <w:b w:val="false"/>
          <w:i w:val="false"/>
          <w:color w:val="000000"/>
          <w:sz w:val="28"/>
        </w:rPr>
        <w:t>
      122. Су тарату бағаналарын пайдалану және тиісті санитарлық-техникалық жағдайда ұстау, оның ішінде оларды қоқыстан, мұздан және қардан тазарту, сондай-ақ оларға қауіпсіз жақындауды қамтамасыз етуді колонкалары меншігінде болатын ұйымдар жүзеге асырады.</w:t>
      </w:r>
    </w:p>
    <w:bookmarkEnd w:id="286"/>
    <w:bookmarkStart w:name="z293" w:id="287"/>
    <w:p>
      <w:pPr>
        <w:spacing w:after="0"/>
        <w:ind w:left="0"/>
        <w:jc w:val="both"/>
      </w:pPr>
      <w:r>
        <w:rPr>
          <w:rFonts w:ascii="Times New Roman"/>
          <w:b w:val="false"/>
          <w:i w:val="false"/>
          <w:color w:val="000000"/>
          <w:sz w:val="28"/>
        </w:rPr>
        <w:t xml:space="preserve">
      123. Базарлар аумағын және оларға іргелес аумақтарды тазалау және жинау жөніндегі жұмысты ұйымдастыру Қазақстан Республикасы Денсаулық сақтау министрінің 2021 жылғы 4 тамыздағы № ҚР ДСМ -73 бұйрығымен (Нормативтік құқықтық актілері мемлекеттік тіркеу тізілімінде№ 23856 болып тіркелген) бекітілген "Тамақ өнімдерінің көтерме және бөлшек сауда объектілеріне қойылатын санитариялық-эпидемиологиялық талаптар" санитариялық </w:t>
      </w:r>
      <w:r>
        <w:rPr>
          <w:rFonts w:ascii="Times New Roman"/>
          <w:b w:val="false"/>
          <w:i w:val="false"/>
          <w:color w:val="000000"/>
          <w:sz w:val="28"/>
        </w:rPr>
        <w:t>қағидаларына</w:t>
      </w:r>
      <w:r>
        <w:rPr>
          <w:rFonts w:ascii="Times New Roman"/>
          <w:b w:val="false"/>
          <w:i w:val="false"/>
          <w:color w:val="000000"/>
          <w:sz w:val="28"/>
        </w:rPr>
        <w:t xml:space="preserve"> сәйкес жүргізіледі.</w:t>
      </w:r>
    </w:p>
    <w:bookmarkEnd w:id="287"/>
    <w:bookmarkStart w:name="z294" w:id="288"/>
    <w:p>
      <w:pPr>
        <w:spacing w:after="0"/>
        <w:ind w:left="0"/>
        <w:jc w:val="both"/>
      </w:pPr>
      <w:r>
        <w:rPr>
          <w:rFonts w:ascii="Times New Roman"/>
          <w:b w:val="false"/>
          <w:i w:val="false"/>
          <w:color w:val="000000"/>
          <w:sz w:val="28"/>
        </w:rPr>
        <w:t>
      124. Көпірлерді, өткелдерді, жаяу жүргіншілер өткелдерін, виадуктарды, оларға іргелес аумақтарды тазалауды, сондай-ақ коллекторларды, нөсер кәріз құбырларын және жаңбыр қабылдайтын құдықтарды күтіп ұстауды осы объектілерге қызмет көрсететін ұйымдар жүргізеді.</w:t>
      </w:r>
    </w:p>
    <w:bookmarkEnd w:id="288"/>
    <w:bookmarkStart w:name="z295" w:id="289"/>
    <w:p>
      <w:pPr>
        <w:spacing w:after="0"/>
        <w:ind w:left="0"/>
        <w:jc w:val="both"/>
      </w:pPr>
      <w:r>
        <w:rPr>
          <w:rFonts w:ascii="Times New Roman"/>
          <w:b w:val="false"/>
          <w:i w:val="false"/>
          <w:color w:val="000000"/>
          <w:sz w:val="28"/>
        </w:rPr>
        <w:t>
      125. Үй мен көшелер аумағының сыртына үйінділер мен қоқыстарды төгуге, өндіріс және тұтыну қалдықтарын көше жолдарына шығаруға жол берілмейді.</w:t>
      </w:r>
    </w:p>
    <w:bookmarkEnd w:id="289"/>
    <w:bookmarkStart w:name="z296" w:id="290"/>
    <w:p>
      <w:pPr>
        <w:spacing w:after="0"/>
        <w:ind w:left="0"/>
        <w:jc w:val="both"/>
      </w:pPr>
      <w:r>
        <w:rPr>
          <w:rFonts w:ascii="Times New Roman"/>
          <w:b w:val="false"/>
          <w:i w:val="false"/>
          <w:color w:val="000000"/>
          <w:sz w:val="28"/>
        </w:rPr>
        <w:t>
      126. Сұйық тұрмыстық қалдықтарды арнайы көлігі бар ұйымдар шарт бойынша әкетуі қажет.</w:t>
      </w:r>
    </w:p>
    <w:bookmarkEnd w:id="290"/>
    <w:bookmarkStart w:name="z297" w:id="291"/>
    <w:p>
      <w:pPr>
        <w:spacing w:after="0"/>
        <w:ind w:left="0"/>
        <w:jc w:val="both"/>
      </w:pPr>
      <w:r>
        <w:rPr>
          <w:rFonts w:ascii="Times New Roman"/>
          <w:b w:val="false"/>
          <w:i w:val="false"/>
          <w:color w:val="000000"/>
          <w:sz w:val="28"/>
        </w:rPr>
        <w:t>
      127. Аулалардан жер үсті және жер асты суларын бұруға арналған арықтарды, науаларды, құбырларды, дренаждарды тазалау мен жинауды тиісті аумақтарды жинауға жауапты аумақтарды абаттандыруға қатысушылар жүргізеді.</w:t>
      </w:r>
    </w:p>
    <w:bookmarkEnd w:id="291"/>
    <w:bookmarkStart w:name="z298" w:id="292"/>
    <w:p>
      <w:pPr>
        <w:spacing w:after="0"/>
        <w:ind w:left="0"/>
        <w:jc w:val="both"/>
      </w:pPr>
      <w:r>
        <w:rPr>
          <w:rFonts w:ascii="Times New Roman"/>
          <w:b w:val="false"/>
          <w:i w:val="false"/>
          <w:color w:val="000000"/>
          <w:sz w:val="28"/>
        </w:rPr>
        <w:t>
      128. Тротуарларға, көгалдарға, жолдың жүріс бөлігіне су төгуге жол берілмейді, ал авариялық жұмыстарды жүргізу кезінде коммуникация иелерінің келісімі бойынша және төгілген ағындарды су бұру жөніндегі жұмыстарға жұмсалған шығындарды өтей отырып жақын маңдағы фекальды немесе нөсерлі кәріз құдықтарына суды ағызуға тек арнайы бұрмалар немесе шлангілер бойынша рұқсат етіледі.</w:t>
      </w:r>
    </w:p>
    <w:bookmarkEnd w:id="292"/>
    <w:bookmarkStart w:name="z299" w:id="293"/>
    <w:p>
      <w:pPr>
        <w:spacing w:after="0"/>
        <w:ind w:left="0"/>
        <w:jc w:val="both"/>
      </w:pPr>
      <w:r>
        <w:rPr>
          <w:rFonts w:ascii="Times New Roman"/>
          <w:b w:val="false"/>
          <w:i w:val="false"/>
          <w:color w:val="000000"/>
          <w:sz w:val="28"/>
        </w:rPr>
        <w:t>
      129. Елді мекен шегінде оқшаулау белдеуі шегінде өтетін теміржол жолдары (қазбалар мен үйінділердің беткейлері, өткелдер, жолдар арқылы өтетін өткелдер) осы құрылыстарды пайдаланатын теміржол ұйымдарының күштерімен және құралдарымен жиналады және ұсталады.</w:t>
      </w:r>
    </w:p>
    <w:bookmarkEnd w:id="293"/>
    <w:bookmarkStart w:name="z300" w:id="294"/>
    <w:p>
      <w:pPr>
        <w:spacing w:after="0"/>
        <w:ind w:left="0"/>
        <w:jc w:val="both"/>
      </w:pPr>
      <w:r>
        <w:rPr>
          <w:rFonts w:ascii="Times New Roman"/>
          <w:b w:val="false"/>
          <w:i w:val="false"/>
          <w:color w:val="000000"/>
          <w:sz w:val="28"/>
        </w:rPr>
        <w:t>
      130. Электр беру желілерін, газ, су құбыры және жылу желілерін орналастыру және пайдалану үшін бөлінген аумақтарды тазалау және тазалау көрсетілген электр беру желілері мен желілерін пайдаланатын ұйымдардың күштері мен құралдарымен жүзеге асырылады.</w:t>
      </w:r>
    </w:p>
    <w:bookmarkEnd w:id="294"/>
    <w:bookmarkStart w:name="z301" w:id="295"/>
    <w:p>
      <w:pPr>
        <w:spacing w:after="0"/>
        <w:ind w:left="0"/>
        <w:jc w:val="both"/>
      </w:pPr>
      <w:r>
        <w:rPr>
          <w:rFonts w:ascii="Times New Roman"/>
          <w:b w:val="false"/>
          <w:i w:val="false"/>
          <w:color w:val="000000"/>
          <w:sz w:val="28"/>
        </w:rPr>
        <w:t>
      131. Бақылау құдықтарын, жерасты коммуникацияларын тазалау кезінде топырақ, қоқыс, кірлерсіз қалдықтар тазалау жұмыстарымен айналысатын ұйымдардың күшімен дереу әкетілетін арнайы ыдысқа салынады.</w:t>
      </w:r>
    </w:p>
    <w:bookmarkEnd w:id="295"/>
    <w:bookmarkStart w:name="z302" w:id="296"/>
    <w:p>
      <w:pPr>
        <w:spacing w:after="0"/>
        <w:ind w:left="0"/>
        <w:jc w:val="both"/>
      </w:pPr>
      <w:r>
        <w:rPr>
          <w:rFonts w:ascii="Times New Roman"/>
          <w:b w:val="false"/>
          <w:i w:val="false"/>
          <w:color w:val="000000"/>
          <w:sz w:val="28"/>
        </w:rPr>
        <w:t>
      132. Жол қозғалысына кедергі келтіретін көшелерде тасталған заттарды жинау тиісті аумақтарды жинауға жауапты аумақтарды абаттандыруға қатысушылар жүзеге асырады.</w:t>
      </w:r>
    </w:p>
    <w:bookmarkEnd w:id="296"/>
    <w:bookmarkStart w:name="z303" w:id="297"/>
    <w:p>
      <w:pPr>
        <w:spacing w:after="0"/>
        <w:ind w:left="0"/>
        <w:jc w:val="left"/>
      </w:pPr>
      <w:r>
        <w:rPr>
          <w:rFonts w:ascii="Times New Roman"/>
          <w:b/>
          <w:i w:val="false"/>
          <w:color w:val="000000"/>
        </w:rPr>
        <w:t xml:space="preserve"> 2-бөлім. Көше аумақтарын жинауды жүргізу бойынша іс-шараларды ұйымдастыру</w:t>
      </w:r>
    </w:p>
    <w:bookmarkEnd w:id="297"/>
    <w:bookmarkStart w:name="z304" w:id="298"/>
    <w:p>
      <w:pPr>
        <w:spacing w:after="0"/>
        <w:ind w:left="0"/>
        <w:jc w:val="both"/>
      </w:pPr>
      <w:r>
        <w:rPr>
          <w:rFonts w:ascii="Times New Roman"/>
          <w:b w:val="false"/>
          <w:i w:val="false"/>
          <w:color w:val="000000"/>
          <w:sz w:val="28"/>
        </w:rPr>
        <w:t>
      133. Қала аумағын жинау техникалық және санитарлық талаптарға сүйене отырып, күнібойы тазалық пен тәртіпті сақтай отырып күн сайын жүргізіледі.</w:t>
      </w:r>
    </w:p>
    <w:bookmarkEnd w:id="298"/>
    <w:bookmarkStart w:name="z305" w:id="299"/>
    <w:p>
      <w:pPr>
        <w:spacing w:after="0"/>
        <w:ind w:left="0"/>
        <w:jc w:val="both"/>
      </w:pPr>
      <w:r>
        <w:rPr>
          <w:rFonts w:ascii="Times New Roman"/>
          <w:b w:val="false"/>
          <w:i w:val="false"/>
          <w:color w:val="000000"/>
          <w:sz w:val="28"/>
        </w:rPr>
        <w:t>
      134. Үй маңындағы аумақтарды тазалау негізінен жаяу жүргіншілер саны шамалы болған кезде таңертең және кешкі уақытта жүргізіледі.</w:t>
      </w:r>
    </w:p>
    <w:bookmarkEnd w:id="299"/>
    <w:bookmarkStart w:name="z306" w:id="300"/>
    <w:p>
      <w:pPr>
        <w:spacing w:after="0"/>
        <w:ind w:left="0"/>
        <w:jc w:val="both"/>
      </w:pPr>
      <w:r>
        <w:rPr>
          <w:rFonts w:ascii="Times New Roman"/>
          <w:b w:val="false"/>
          <w:i w:val="false"/>
          <w:color w:val="000000"/>
          <w:sz w:val="28"/>
        </w:rPr>
        <w:t>
      135. Тазалау кезінде үй маңындағы аумақтардан, тротуарлардан және орамішілік жолдардан тазартылатын қоқыстарды жолға шығарып тастауға жол берілмейді.</w:t>
      </w:r>
    </w:p>
    <w:bookmarkEnd w:id="300"/>
    <w:bookmarkStart w:name="z307" w:id="301"/>
    <w:p>
      <w:pPr>
        <w:spacing w:after="0"/>
        <w:ind w:left="0"/>
        <w:jc w:val="both"/>
      </w:pPr>
      <w:r>
        <w:rPr>
          <w:rFonts w:ascii="Times New Roman"/>
          <w:b w:val="false"/>
          <w:i w:val="false"/>
          <w:color w:val="000000"/>
          <w:sz w:val="28"/>
        </w:rPr>
        <w:t xml:space="preserve">
      136. Өрт салдарынан не оларды пайдалану мерзімінің өтуі салдарынан жарамсыз болып қалған тұрғын үй құрылыстары, сарайлар және басқа да құрылыстарын Қазақстан Республикасының Индустрия және инфрақұрылымдық даму министірінің 2021 жылғы 29 сәуірдегі № 202 бұйрығымен (Нормативтік құқықтық актілері мемлекеттік тіркеу тізілімінде № 22672 тіркелген) бекітілген Объектілерді кейіннен кәдеге жарату (ғимараттар мен құрылыстарды бұзу) жөніндегі жұмыстар кешенін жүргізуге шешім беру </w:t>
      </w:r>
      <w:r>
        <w:rPr>
          <w:rFonts w:ascii="Times New Roman"/>
          <w:b w:val="false"/>
          <w:i w:val="false"/>
          <w:color w:val="000000"/>
          <w:sz w:val="28"/>
        </w:rPr>
        <w:t>қағидаларына</w:t>
      </w:r>
      <w:r>
        <w:rPr>
          <w:rFonts w:ascii="Times New Roman"/>
          <w:b w:val="false"/>
          <w:i w:val="false"/>
          <w:color w:val="000000"/>
          <w:sz w:val="28"/>
        </w:rPr>
        <w:t xml:space="preserve"> сәйкес меншік иелері қоршаумен қоршайды, оларды бөлшектейді және қоқыстан тазартады.</w:t>
      </w:r>
    </w:p>
    <w:bookmarkEnd w:id="301"/>
    <w:bookmarkStart w:name="z308" w:id="302"/>
    <w:p>
      <w:pPr>
        <w:spacing w:after="0"/>
        <w:ind w:left="0"/>
        <w:jc w:val="both"/>
      </w:pPr>
      <w:r>
        <w:rPr>
          <w:rFonts w:ascii="Times New Roman"/>
          <w:b w:val="false"/>
          <w:i w:val="false"/>
          <w:color w:val="000000"/>
          <w:sz w:val="28"/>
        </w:rPr>
        <w:t>
      137. Мұндай құрылыстарды тазалауды меншік иелері оларды арнайы комиссия жарамсыз деп анықтаған сәттен бастап алты ай ішінде жүргізеді.</w:t>
      </w:r>
    </w:p>
    <w:bookmarkEnd w:id="302"/>
    <w:bookmarkStart w:name="z309" w:id="303"/>
    <w:p>
      <w:pPr>
        <w:spacing w:after="0"/>
        <w:ind w:left="0"/>
        <w:jc w:val="left"/>
      </w:pPr>
      <w:r>
        <w:rPr>
          <w:rFonts w:ascii="Times New Roman"/>
          <w:b/>
          <w:i w:val="false"/>
          <w:color w:val="000000"/>
        </w:rPr>
        <w:t xml:space="preserve"> 3- бөлім. Қыс мезгілінде қалалар мен елді мекендердің аумағын жинауды жүргізу бойынша іс-шараларды ұйымдастыру</w:t>
      </w:r>
    </w:p>
    <w:bookmarkEnd w:id="303"/>
    <w:bookmarkStart w:name="z310" w:id="304"/>
    <w:p>
      <w:pPr>
        <w:spacing w:after="0"/>
        <w:ind w:left="0"/>
        <w:jc w:val="both"/>
      </w:pPr>
      <w:r>
        <w:rPr>
          <w:rFonts w:ascii="Times New Roman"/>
          <w:b w:val="false"/>
          <w:i w:val="false"/>
          <w:color w:val="000000"/>
          <w:sz w:val="28"/>
        </w:rPr>
        <w:t>
      138. Жолдар мен өтетін жолды қысқы кезеңде жинау осы қағидалардың талаптарына сәйкес жүзеге асырылады.</w:t>
      </w:r>
    </w:p>
    <w:bookmarkEnd w:id="304"/>
    <w:bookmarkStart w:name="z311" w:id="305"/>
    <w:p>
      <w:pPr>
        <w:spacing w:after="0"/>
        <w:ind w:left="0"/>
        <w:jc w:val="both"/>
      </w:pPr>
      <w:r>
        <w:rPr>
          <w:rFonts w:ascii="Times New Roman"/>
          <w:b w:val="false"/>
          <w:i w:val="false"/>
          <w:color w:val="000000"/>
          <w:sz w:val="28"/>
        </w:rPr>
        <w:t>
      139. Жиналатын қар жергілікті атқарушы орган айқындайтын, осы мақсаттар үшін арнайы бөлінген орындарға әкетіледі.</w:t>
      </w:r>
    </w:p>
    <w:bookmarkEnd w:id="305"/>
    <w:bookmarkStart w:name="z312" w:id="306"/>
    <w:p>
      <w:pPr>
        <w:spacing w:after="0"/>
        <w:ind w:left="0"/>
        <w:jc w:val="both"/>
      </w:pPr>
      <w:r>
        <w:rPr>
          <w:rFonts w:ascii="Times New Roman"/>
          <w:b w:val="false"/>
          <w:i w:val="false"/>
          <w:color w:val="000000"/>
          <w:sz w:val="28"/>
        </w:rPr>
        <w:t>
      140. Көшелерде және үй маңындағы аумақтарда жинау жұмыстарын жүргізу технологиясы мен режимдері ауа-райына қарамастан көлік құралдары мен жаяу жүргіншілердің кедергісіз қозғалысын қамтамасыз етеді.</w:t>
      </w:r>
    </w:p>
    <w:bookmarkEnd w:id="306"/>
    <w:bookmarkStart w:name="z313" w:id="307"/>
    <w:p>
      <w:pPr>
        <w:spacing w:after="0"/>
        <w:ind w:left="0"/>
        <w:jc w:val="both"/>
      </w:pPr>
      <w:r>
        <w:rPr>
          <w:rFonts w:ascii="Times New Roman"/>
          <w:b w:val="false"/>
          <w:i w:val="false"/>
          <w:color w:val="000000"/>
          <w:sz w:val="28"/>
        </w:rPr>
        <w:t>
      141. Елді мекен аумағын қысқы жинаудың бірінші кезектегі іс шараларына мыналар жатады:</w:t>
      </w:r>
    </w:p>
    <w:bookmarkEnd w:id="307"/>
    <w:bookmarkStart w:name="z314" w:id="308"/>
    <w:p>
      <w:pPr>
        <w:spacing w:after="0"/>
        <w:ind w:left="0"/>
        <w:jc w:val="both"/>
      </w:pPr>
      <w:r>
        <w:rPr>
          <w:rFonts w:ascii="Times New Roman"/>
          <w:b w:val="false"/>
          <w:i w:val="false"/>
          <w:color w:val="000000"/>
          <w:sz w:val="28"/>
        </w:rPr>
        <w:t>
      1) қарды тырмалау және сыпыру;</w:t>
      </w:r>
    </w:p>
    <w:bookmarkEnd w:id="308"/>
    <w:bookmarkStart w:name="z315" w:id="309"/>
    <w:p>
      <w:pPr>
        <w:spacing w:after="0"/>
        <w:ind w:left="0"/>
        <w:jc w:val="both"/>
      </w:pPr>
      <w:r>
        <w:rPr>
          <w:rFonts w:ascii="Times New Roman"/>
          <w:b w:val="false"/>
          <w:i w:val="false"/>
          <w:color w:val="000000"/>
          <w:sz w:val="28"/>
        </w:rPr>
        <w:t>
      2) жолдардың жүріс бөлігін, көктайғаққа қарсы материалдарды жалпы пайдаланылатын аумақтарды өңдеу;</w:t>
      </w:r>
    </w:p>
    <w:bookmarkEnd w:id="309"/>
    <w:bookmarkStart w:name="z316" w:id="310"/>
    <w:p>
      <w:pPr>
        <w:spacing w:after="0"/>
        <w:ind w:left="0"/>
        <w:jc w:val="both"/>
      </w:pPr>
      <w:r>
        <w:rPr>
          <w:rFonts w:ascii="Times New Roman"/>
          <w:b w:val="false"/>
          <w:i w:val="false"/>
          <w:color w:val="000000"/>
          <w:sz w:val="28"/>
        </w:rPr>
        <w:t>
      3) кейіннен әкету үшін қар білігін қалыптастыру;</w:t>
      </w:r>
    </w:p>
    <w:bookmarkEnd w:id="310"/>
    <w:bookmarkStart w:name="z317" w:id="311"/>
    <w:p>
      <w:pPr>
        <w:spacing w:after="0"/>
        <w:ind w:left="0"/>
        <w:jc w:val="both"/>
      </w:pPr>
      <w:r>
        <w:rPr>
          <w:rFonts w:ascii="Times New Roman"/>
          <w:b w:val="false"/>
          <w:i w:val="false"/>
          <w:color w:val="000000"/>
          <w:sz w:val="28"/>
        </w:rPr>
        <w:t>
      4) қиылыстардағы, қоғамдық жолаушылар көлігі аялдамаларындағы, әкімшілік және қоғамдық ғимараттарға кіреберістердегі, орамішілік аумақтардан шығатын жерлердегі қар үйінділерінің ажырауын орындау.</w:t>
      </w:r>
    </w:p>
    <w:bookmarkEnd w:id="311"/>
    <w:bookmarkStart w:name="z318" w:id="312"/>
    <w:p>
      <w:pPr>
        <w:spacing w:after="0"/>
        <w:ind w:left="0"/>
        <w:jc w:val="both"/>
      </w:pPr>
      <w:r>
        <w:rPr>
          <w:rFonts w:ascii="Times New Roman"/>
          <w:b w:val="false"/>
          <w:i w:val="false"/>
          <w:color w:val="000000"/>
          <w:sz w:val="28"/>
        </w:rPr>
        <w:t>
      142. Екінші кезектегі іс-шараларға мыналар жатады:</w:t>
      </w:r>
    </w:p>
    <w:bookmarkEnd w:id="312"/>
    <w:bookmarkStart w:name="z319" w:id="313"/>
    <w:p>
      <w:pPr>
        <w:spacing w:after="0"/>
        <w:ind w:left="0"/>
        <w:jc w:val="both"/>
      </w:pPr>
      <w:r>
        <w:rPr>
          <w:rFonts w:ascii="Times New Roman"/>
          <w:b w:val="false"/>
          <w:i w:val="false"/>
          <w:color w:val="000000"/>
          <w:sz w:val="28"/>
        </w:rPr>
        <w:t>
      1) қарды алып тастау (шығару);</w:t>
      </w:r>
    </w:p>
    <w:bookmarkEnd w:id="313"/>
    <w:bookmarkStart w:name="z320" w:id="314"/>
    <w:p>
      <w:pPr>
        <w:spacing w:after="0"/>
        <w:ind w:left="0"/>
        <w:jc w:val="both"/>
      </w:pPr>
      <w:r>
        <w:rPr>
          <w:rFonts w:ascii="Times New Roman"/>
          <w:b w:val="false"/>
          <w:i w:val="false"/>
          <w:color w:val="000000"/>
          <w:sz w:val="28"/>
        </w:rPr>
        <w:t>
      2) жүріс бөлігінен қарды алып тастағаннан кейін жолдың тартқыш бөлігін тазалау;</w:t>
      </w:r>
    </w:p>
    <w:bookmarkEnd w:id="314"/>
    <w:bookmarkStart w:name="z321" w:id="315"/>
    <w:p>
      <w:pPr>
        <w:spacing w:after="0"/>
        <w:ind w:left="0"/>
        <w:jc w:val="both"/>
      </w:pPr>
      <w:r>
        <w:rPr>
          <w:rFonts w:ascii="Times New Roman"/>
          <w:b w:val="false"/>
          <w:i w:val="false"/>
          <w:color w:val="000000"/>
          <w:sz w:val="28"/>
        </w:rPr>
        <w:t>
      3) мұзды сындыру және қар-мұз түзілімдерін жинау.</w:t>
      </w:r>
    </w:p>
    <w:bookmarkEnd w:id="315"/>
    <w:bookmarkStart w:name="z322" w:id="316"/>
    <w:p>
      <w:pPr>
        <w:spacing w:after="0"/>
        <w:ind w:left="0"/>
        <w:jc w:val="both"/>
      </w:pPr>
      <w:r>
        <w:rPr>
          <w:rFonts w:ascii="Times New Roman"/>
          <w:b w:val="false"/>
          <w:i w:val="false"/>
          <w:color w:val="000000"/>
          <w:sz w:val="28"/>
        </w:rPr>
        <w:t>
      143. Жолдардың жүріс бөлігіндегі қар тазалау жұмыстарын қар жауа бастағанда дереу бастау қажет. Ұзақ қар мен боран кезінде қар тазалау және көктайғаққа қарсы материалдармен өңдеу циклдары қайталанып, жаяу жүргіншілер мен көлік құралдарының қозғалысының қауіпсіздігін қамтамасыз етеді.</w:t>
      </w:r>
    </w:p>
    <w:bookmarkEnd w:id="316"/>
    <w:bookmarkStart w:name="z323" w:id="317"/>
    <w:p>
      <w:pPr>
        <w:spacing w:after="0"/>
        <w:ind w:left="0"/>
        <w:jc w:val="both"/>
      </w:pPr>
      <w:r>
        <w:rPr>
          <w:rFonts w:ascii="Times New Roman"/>
          <w:b w:val="false"/>
          <w:i w:val="false"/>
          <w:color w:val="000000"/>
          <w:sz w:val="28"/>
        </w:rPr>
        <w:t>
      144. Көшелер, жолдар, тротуарлар қар жауғаннан кейін қырық сегіз сағат ішінде қардан және қарлы қардан толығымен тазартылады.</w:t>
      </w:r>
    </w:p>
    <w:bookmarkEnd w:id="317"/>
    <w:bookmarkStart w:name="z324" w:id="318"/>
    <w:p>
      <w:pPr>
        <w:spacing w:after="0"/>
        <w:ind w:left="0"/>
        <w:jc w:val="both"/>
      </w:pPr>
      <w:r>
        <w:rPr>
          <w:rFonts w:ascii="Times New Roman"/>
          <w:b w:val="false"/>
          <w:i w:val="false"/>
          <w:color w:val="000000"/>
          <w:sz w:val="28"/>
        </w:rPr>
        <w:t>
      145. Жолдардан, көшелерден және өткелдерден қарды шығару бірінші кезекте аялдама пункттерінен, жер үсті жаяу жүргіншілер өткелдерінен, көпірлер мен жол өтпелерінен, адамдардың жаппай баратын орындарынан (оның ішінде ірі дүкендерден, базарлардан, қонақ үйлерден, вокзалдардан, театрлардан), медициналық мекемелердің және басқа да әлеуметтік мақсаттағы объектілердің аумағына кіреберістерден аяқталғаннан қар жауағаннан кейін бір тәулік ішінде жүзеге асырылады.</w:t>
      </w:r>
    </w:p>
    <w:bookmarkEnd w:id="318"/>
    <w:bookmarkStart w:name="z325" w:id="319"/>
    <w:p>
      <w:pPr>
        <w:spacing w:after="0"/>
        <w:ind w:left="0"/>
        <w:jc w:val="both"/>
      </w:pPr>
      <w:r>
        <w:rPr>
          <w:rFonts w:ascii="Times New Roman"/>
          <w:b w:val="false"/>
          <w:i w:val="false"/>
          <w:color w:val="000000"/>
          <w:sz w:val="28"/>
        </w:rPr>
        <w:t>
      146. Жолдарда, көшелерде және бір жақты көлік жүретін жолдарда жолдың сүйеніш бөлігі қыс бойы қар мен мұздан борттық тасқа дейін үнемі тазаланады.</w:t>
      </w:r>
    </w:p>
    <w:bookmarkEnd w:id="319"/>
    <w:bookmarkStart w:name="z326" w:id="320"/>
    <w:p>
      <w:pPr>
        <w:spacing w:after="0"/>
        <w:ind w:left="0"/>
        <w:jc w:val="both"/>
      </w:pPr>
      <w:r>
        <w:rPr>
          <w:rFonts w:ascii="Times New Roman"/>
          <w:b w:val="false"/>
          <w:i w:val="false"/>
          <w:color w:val="000000"/>
          <w:sz w:val="28"/>
        </w:rPr>
        <w:t>
      147. Қар ерігеннен кейін қарды уақытша жинайтын орындар қоқыстан тазартылады.</w:t>
      </w:r>
    </w:p>
    <w:bookmarkEnd w:id="320"/>
    <w:bookmarkStart w:name="z327" w:id="321"/>
    <w:p>
      <w:pPr>
        <w:spacing w:after="0"/>
        <w:ind w:left="0"/>
        <w:jc w:val="both"/>
      </w:pPr>
      <w:r>
        <w:rPr>
          <w:rFonts w:ascii="Times New Roman"/>
          <w:b w:val="false"/>
          <w:i w:val="false"/>
          <w:color w:val="000000"/>
          <w:sz w:val="28"/>
        </w:rPr>
        <w:t>
      148. Қар жауған және көктайғақ кезінде елді мекен аумағындағы жалпыға ортақ пайдаланылатын тротуарлар мен басқа да жаяу жүргіншілер аймақтары қардан тазартылады, көктайғаққа қарсы материалдармен өңделеді. Тротуарлардың бүкіл аумағын өңдеуге арналған уақыт қар жауа бастағаннан бастап алты сағаттан аспайды.</w:t>
      </w:r>
    </w:p>
    <w:bookmarkEnd w:id="321"/>
    <w:bookmarkStart w:name="z328" w:id="322"/>
    <w:p>
      <w:pPr>
        <w:spacing w:after="0"/>
        <w:ind w:left="0"/>
        <w:jc w:val="both"/>
      </w:pPr>
      <w:r>
        <w:rPr>
          <w:rFonts w:ascii="Times New Roman"/>
          <w:b w:val="false"/>
          <w:i w:val="false"/>
          <w:color w:val="000000"/>
          <w:sz w:val="28"/>
        </w:rPr>
        <w:t>
      Шағын сәулеттік нысандар, сондай-ақ олардың айналасындағы кеңістік пен оларға жақын жер қар мен мұздан тазартылады.</w:t>
      </w:r>
    </w:p>
    <w:bookmarkEnd w:id="322"/>
    <w:bookmarkStart w:name="z329" w:id="323"/>
    <w:p>
      <w:pPr>
        <w:spacing w:after="0"/>
        <w:ind w:left="0"/>
        <w:jc w:val="both"/>
      </w:pPr>
      <w:r>
        <w:rPr>
          <w:rFonts w:ascii="Times New Roman"/>
          <w:b w:val="false"/>
          <w:i w:val="false"/>
          <w:color w:val="000000"/>
          <w:sz w:val="28"/>
        </w:rPr>
        <w:t>
      149. Тротуарларда, жаяу жүргіншілер жолдарында және аялдама пункттерінде қар тазалау жұмыстары (механикаландырылған сыпыру және қолмен тазалау) қар жауғаннан кейін бірден басталады. Ұзақ қар жауған кезде жаяу жүргіншілер үшін қауіпсіздікті қамтамасыз ететін қар тазалау және көктайғаққа қарсы өңдеу циклдары қайталанады.</w:t>
      </w:r>
    </w:p>
    <w:bookmarkEnd w:id="323"/>
    <w:bookmarkStart w:name="z330" w:id="324"/>
    <w:p>
      <w:pPr>
        <w:spacing w:after="0"/>
        <w:ind w:left="0"/>
        <w:jc w:val="both"/>
      </w:pPr>
      <w:r>
        <w:rPr>
          <w:rFonts w:ascii="Times New Roman"/>
          <w:b w:val="false"/>
          <w:i w:val="false"/>
          <w:color w:val="000000"/>
          <w:sz w:val="28"/>
        </w:rPr>
        <w:t>
      150. Көпір құрылыстарының тротуарлары мен баспалдақ жиектері жаңа жауған немесе тығыздалған қардан (қар-мұз түзілімдерінен) жабылғанға дейін толық ені бойынша тазартылады.</w:t>
      </w:r>
    </w:p>
    <w:bookmarkEnd w:id="324"/>
    <w:bookmarkStart w:name="z331" w:id="325"/>
    <w:p>
      <w:pPr>
        <w:spacing w:after="0"/>
        <w:ind w:left="0"/>
        <w:jc w:val="both"/>
      </w:pPr>
      <w:r>
        <w:rPr>
          <w:rFonts w:ascii="Times New Roman"/>
          <w:b w:val="false"/>
          <w:i w:val="false"/>
          <w:color w:val="000000"/>
          <w:sz w:val="28"/>
        </w:rPr>
        <w:t>
      151. Қар жауған кезде көпір құрылыстарының тротуарлары мен баспалдақ жиектері көктайғаққа қарсы материалдармен өңделеді және жаяу жүргіншілердің қозғалысы үшін өткелдер тазартылады.</w:t>
      </w:r>
    </w:p>
    <w:bookmarkEnd w:id="325"/>
    <w:bookmarkStart w:name="z332" w:id="326"/>
    <w:p>
      <w:pPr>
        <w:spacing w:after="0"/>
        <w:ind w:left="0"/>
        <w:jc w:val="both"/>
      </w:pPr>
      <w:r>
        <w:rPr>
          <w:rFonts w:ascii="Times New Roman"/>
          <w:b w:val="false"/>
          <w:i w:val="false"/>
          <w:color w:val="000000"/>
          <w:sz w:val="28"/>
        </w:rPr>
        <w:t>
      152. Люктердің, су құбыры және кәріз құдықтарының қақпақтары қардан, мұздан толық тазартылады және өрт гидранттарын жылдам пайдалану мүмкіндігін қамтамасыз ететін күйде ұсталады.</w:t>
      </w:r>
    </w:p>
    <w:bookmarkEnd w:id="326"/>
    <w:bookmarkStart w:name="z333" w:id="327"/>
    <w:p>
      <w:pPr>
        <w:spacing w:after="0"/>
        <w:ind w:left="0"/>
        <w:jc w:val="both"/>
      </w:pPr>
      <w:r>
        <w:rPr>
          <w:rFonts w:ascii="Times New Roman"/>
          <w:b w:val="false"/>
          <w:i w:val="false"/>
          <w:color w:val="000000"/>
          <w:sz w:val="28"/>
        </w:rPr>
        <w:t>
      153. Көпірлер, өтпелер, түсулер, көтерілулер, қиылыстар, жаяу жүргіншілер өткелдері, қоғамдық көлік аялдамаларының кіру қалталары, көшпелі автожолдар құм-тұз қоспасымен себіледі.</w:t>
      </w:r>
    </w:p>
    <w:bookmarkEnd w:id="327"/>
    <w:bookmarkStart w:name="z334" w:id="328"/>
    <w:p>
      <w:pPr>
        <w:spacing w:after="0"/>
        <w:ind w:left="0"/>
        <w:jc w:val="both"/>
      </w:pPr>
      <w:r>
        <w:rPr>
          <w:rFonts w:ascii="Times New Roman"/>
          <w:b w:val="false"/>
          <w:i w:val="false"/>
          <w:color w:val="000000"/>
          <w:sz w:val="28"/>
        </w:rPr>
        <w:t>
      154. Химиялық реагенттерді қолданған кезде олардың таралуының белгіленген нормаларын сақтау қажет.</w:t>
      </w:r>
    </w:p>
    <w:bookmarkEnd w:id="328"/>
    <w:bookmarkStart w:name="z335" w:id="329"/>
    <w:p>
      <w:pPr>
        <w:spacing w:after="0"/>
        <w:ind w:left="0"/>
        <w:jc w:val="both"/>
      </w:pPr>
      <w:r>
        <w:rPr>
          <w:rFonts w:ascii="Times New Roman"/>
          <w:b w:val="false"/>
          <w:i w:val="false"/>
          <w:color w:val="000000"/>
          <w:sz w:val="28"/>
        </w:rPr>
        <w:t>
      155. Тұрғын үйлердің, ғимараттардың, құрылыстардың, құрылыстардың шатырлары мен күнқағарларын қар мен мұздан тазарту қажеттілігіне қарай, бірақ айына кемінде бір рет жерге тастау жолымен жүргізіледі. Карниздерде, шатырларда, күнқағарларда, балкондарда, суағар құбырларында және тұрғын үйлердің, ғимараттардың, құрылыстардың өзге де шығыңқы конструкцияларында қар мен мұз өсінділерін жою жаяу жүргіншілерге, тұрғын үйлерге, ғимараттарға, құрылыстарға, жаяу жүргіншілер жолдарынан, өткелдерден, тротуарлардан төгілген қар мен мұз өсінділерін әкете отырып, құрылыстарға қауіп төнген кезде уақтылы, осы мақсаттар үшін арнайы бөлінген орындарға тәулік бойы жүргізіледі.</w:t>
      </w:r>
    </w:p>
    <w:bookmarkEnd w:id="329"/>
    <w:bookmarkStart w:name="z336" w:id="330"/>
    <w:p>
      <w:pPr>
        <w:spacing w:after="0"/>
        <w:ind w:left="0"/>
        <w:jc w:val="both"/>
      </w:pPr>
      <w:r>
        <w:rPr>
          <w:rFonts w:ascii="Times New Roman"/>
          <w:b w:val="false"/>
          <w:i w:val="false"/>
          <w:color w:val="000000"/>
          <w:sz w:val="28"/>
        </w:rPr>
        <w:t>
      156. Еріген кезде қарды төгу қысқа мерзімде жүргізілуі керек.</w:t>
      </w:r>
    </w:p>
    <w:bookmarkEnd w:id="330"/>
    <w:bookmarkStart w:name="z337" w:id="331"/>
    <w:p>
      <w:pPr>
        <w:spacing w:after="0"/>
        <w:ind w:left="0"/>
        <w:jc w:val="both"/>
      </w:pPr>
      <w:r>
        <w:rPr>
          <w:rFonts w:ascii="Times New Roman"/>
          <w:b w:val="false"/>
          <w:i w:val="false"/>
          <w:color w:val="000000"/>
          <w:sz w:val="28"/>
        </w:rPr>
        <w:t>
      157. Көппәтерлі тұрғын үйлердің шатырларын қардан және мұздан тазартуды ұйымдастыруды, қар мен мұз өсуін жоюды мүлік иелері бірлестігінің төрағасы немесе тікелей бірлесіп басқару кезіндегі пәтерлердің, тұрғын емес үй-жайлардың барлық меншік иелері не кондоминиум объектілерін басқару субъектілері не көп пәтерлі тұрғын үйді басқарушы дербес немесе өз қаражаты есебінен мамандандырылған ұйымдарды тарту арқылы жүзеге асырады.</w:t>
      </w:r>
    </w:p>
    <w:bookmarkEnd w:id="331"/>
    <w:bookmarkStart w:name="z338" w:id="332"/>
    <w:p>
      <w:pPr>
        <w:spacing w:after="0"/>
        <w:ind w:left="0"/>
        <w:jc w:val="both"/>
      </w:pPr>
      <w:r>
        <w:rPr>
          <w:rFonts w:ascii="Times New Roman"/>
          <w:b w:val="false"/>
          <w:i w:val="false"/>
          <w:color w:val="000000"/>
          <w:sz w:val="28"/>
        </w:rPr>
        <w:t>
      158. Шатырларды қар мен мұздан тазартуды ұйымдастыруды, қар мен мұз өсінділерін жоюды жеке тұрғын үйлердің, ғимараттардың, құрылыстардың, құрылыстардың меншік иелері дербес немесе мамандандырылған ұйымдарды тарту арқылы өз қаражаты есебінен жүзеге асырады.</w:t>
      </w:r>
    </w:p>
    <w:bookmarkEnd w:id="332"/>
    <w:bookmarkStart w:name="z339" w:id="333"/>
    <w:p>
      <w:pPr>
        <w:spacing w:after="0"/>
        <w:ind w:left="0"/>
        <w:jc w:val="both"/>
      </w:pPr>
      <w:r>
        <w:rPr>
          <w:rFonts w:ascii="Times New Roman"/>
          <w:b w:val="false"/>
          <w:i w:val="false"/>
          <w:color w:val="000000"/>
          <w:sz w:val="28"/>
        </w:rPr>
        <w:t>
      Шатырларды қар мен мұздан тазарту жұмыстарын жүргізер алдында азаматтардың, осы жұмыстарды жүзеге асыратын адамдардың және көлік құралдарының қауіпсіздігін, сондай-ақ ағаштардың, бұталардың, көшедегі электр жарығының әуе желілерінің, ақпаратты орналастыру құралдарының, бағдаршам объектілерінің, жол белгілерінің, байланыс желілерінің және басқа объектілердің, оның ішінде егер бұл объектілер қолданыстағы заңнамаға сәйкес белгіленген жағдайда, сақталуын қамтамасыз ететін күзет іс-шараларын (қоршаулар, кезекшілер) жүргізу қажет.</w:t>
      </w:r>
    </w:p>
    <w:bookmarkEnd w:id="333"/>
    <w:bookmarkStart w:name="z340" w:id="334"/>
    <w:p>
      <w:pPr>
        <w:spacing w:after="0"/>
        <w:ind w:left="0"/>
        <w:jc w:val="both"/>
      </w:pPr>
      <w:r>
        <w:rPr>
          <w:rFonts w:ascii="Times New Roman"/>
          <w:b w:val="false"/>
          <w:i w:val="false"/>
          <w:color w:val="000000"/>
          <w:sz w:val="28"/>
        </w:rPr>
        <w:t>
      159. Жалпы пайдаланымдағы аумақтарды жинау кезінде жасыл желектердің сақталуын және еріген сулардың ағуын қамтамасыз ету шартымен химиялық реагенттері жоқ қарды осы мақсаттар үшін алдын ала дайындалған алаңдарға уақытша жинауға жол беріледі.</w:t>
      </w:r>
    </w:p>
    <w:bookmarkEnd w:id="334"/>
    <w:bookmarkStart w:name="z341" w:id="335"/>
    <w:p>
      <w:pPr>
        <w:spacing w:after="0"/>
        <w:ind w:left="0"/>
        <w:jc w:val="both"/>
      </w:pPr>
      <w:r>
        <w:rPr>
          <w:rFonts w:ascii="Times New Roman"/>
          <w:b w:val="false"/>
          <w:i w:val="false"/>
          <w:color w:val="000000"/>
          <w:sz w:val="28"/>
        </w:rPr>
        <w:t>
      160. Рұқсат етілмейді:</w:t>
      </w:r>
    </w:p>
    <w:bookmarkEnd w:id="335"/>
    <w:bookmarkStart w:name="z342" w:id="336"/>
    <w:p>
      <w:pPr>
        <w:spacing w:after="0"/>
        <w:ind w:left="0"/>
        <w:jc w:val="both"/>
      </w:pPr>
      <w:r>
        <w:rPr>
          <w:rFonts w:ascii="Times New Roman"/>
          <w:b w:val="false"/>
          <w:i w:val="false"/>
          <w:color w:val="000000"/>
          <w:sz w:val="28"/>
        </w:rPr>
        <w:t>
      1) орамішілік, үй маңындағы аумақтардан, ұйымдардың, кәсіпорындардың, мекемелердің, құрылыс алаңдарының аумақтарынан тазартылатын қарды жолдардың, көшелер мен өткелдердің жүру бөлігіне жылжытуға немесе орын ауыстыруға;</w:t>
      </w:r>
    </w:p>
    <w:bookmarkEnd w:id="336"/>
    <w:bookmarkStart w:name="z343" w:id="337"/>
    <w:p>
      <w:pPr>
        <w:spacing w:after="0"/>
        <w:ind w:left="0"/>
        <w:jc w:val="both"/>
      </w:pPr>
      <w:r>
        <w:rPr>
          <w:rFonts w:ascii="Times New Roman"/>
          <w:b w:val="false"/>
          <w:i w:val="false"/>
          <w:color w:val="000000"/>
          <w:sz w:val="28"/>
        </w:rPr>
        <w:t>
      2) ластанған қарды, сондай-ақ мұз сынықтарын көгалдарға, гүлзарларға, бұталарға және жасыл желектері бар басқа да учаскелерге тасымалдауды және орнын ауыстыруды жүзеге асыруға;</w:t>
      </w:r>
    </w:p>
    <w:bookmarkEnd w:id="337"/>
    <w:bookmarkStart w:name="z344" w:id="338"/>
    <w:p>
      <w:pPr>
        <w:spacing w:after="0"/>
        <w:ind w:left="0"/>
        <w:jc w:val="both"/>
      </w:pPr>
      <w:r>
        <w:rPr>
          <w:rFonts w:ascii="Times New Roman"/>
          <w:b w:val="false"/>
          <w:i w:val="false"/>
          <w:color w:val="000000"/>
          <w:sz w:val="28"/>
        </w:rPr>
        <w:t>
      3) ғимараттардың қабырғаларына және жылу желілерінің трассаларына қар жинауға.</w:t>
      </w:r>
    </w:p>
    <w:bookmarkEnd w:id="338"/>
    <w:bookmarkStart w:name="z345" w:id="339"/>
    <w:p>
      <w:pPr>
        <w:spacing w:after="0"/>
        <w:ind w:left="0"/>
        <w:jc w:val="both"/>
      </w:pPr>
      <w:r>
        <w:rPr>
          <w:rFonts w:ascii="Times New Roman"/>
          <w:b w:val="false"/>
          <w:i w:val="false"/>
          <w:color w:val="000000"/>
          <w:sz w:val="28"/>
        </w:rPr>
        <w:t>
      161. Орамішілік өтпелер мен үй маңындағы аумақтарды жинау кезінде бірінші кезекте жаяу жүргіншілер жолдары, аулаларға өтетін жолдар және өндіріс пен тұтыну қалдықтарын жинауға арналған контейнерлерді орналастыру орындарына кіреберістер тазаланады.</w:t>
      </w:r>
    </w:p>
    <w:bookmarkEnd w:id="339"/>
    <w:bookmarkStart w:name="z346" w:id="340"/>
    <w:p>
      <w:pPr>
        <w:spacing w:after="0"/>
        <w:ind w:left="0"/>
        <w:jc w:val="both"/>
      </w:pPr>
      <w:r>
        <w:rPr>
          <w:rFonts w:ascii="Times New Roman"/>
          <w:b w:val="false"/>
          <w:i w:val="false"/>
          <w:color w:val="000000"/>
          <w:sz w:val="28"/>
        </w:rPr>
        <w:t>
      162. Аулалар мен орамішілік өткелдерден жиналатын қарды жасыл желектердің бүлінуіне жол бермей, көлік құралдарының өтуі және азаматтардың өтуі үшін бос орындар қалатындай етіп үй жанындағы және орамішілік аумақтарда жиналады. Қар жинауға арналған алаңдар алдын ала дайындалады. Бұл учаскелерден еріген суды нөсерлі кәріз желісіне бұру қамтамасыз етіледі. Мұндай алаңдарды ұйымдастыру мүмкіндігі болмаған жағдайда қар шығарылады.</w:t>
      </w:r>
    </w:p>
    <w:bookmarkEnd w:id="340"/>
    <w:bookmarkStart w:name="z347" w:id="341"/>
    <w:p>
      <w:pPr>
        <w:spacing w:after="0"/>
        <w:ind w:left="0"/>
        <w:jc w:val="both"/>
      </w:pPr>
      <w:r>
        <w:rPr>
          <w:rFonts w:ascii="Times New Roman"/>
          <w:b w:val="false"/>
          <w:i w:val="false"/>
          <w:color w:val="000000"/>
          <w:sz w:val="28"/>
        </w:rPr>
        <w:t>
      163. Қар ерігеннен кейін тротуарларды, орамішілік, үй жанындағы және іргелес аумақтарды, жалпы пайдаланылатын орындардың аумақтарын қыс мезгілінде пайда болған ластанудан тазарту жүргізіледі.</w:t>
      </w:r>
    </w:p>
    <w:bookmarkEnd w:id="341"/>
    <w:bookmarkStart w:name="z348" w:id="342"/>
    <w:p>
      <w:pPr>
        <w:spacing w:after="0"/>
        <w:ind w:left="0"/>
        <w:jc w:val="left"/>
      </w:pPr>
      <w:r>
        <w:rPr>
          <w:rFonts w:ascii="Times New Roman"/>
          <w:b/>
          <w:i w:val="false"/>
          <w:color w:val="000000"/>
        </w:rPr>
        <w:t xml:space="preserve"> 4- бөлім. Жазғы кезеңде қалалар мен елді мекендердің аумағын жинауды жүргізу бойынша іс-шараларды ұйымдастыру</w:t>
      </w:r>
    </w:p>
    <w:bookmarkEnd w:id="342"/>
    <w:bookmarkStart w:name="z349" w:id="343"/>
    <w:p>
      <w:pPr>
        <w:spacing w:after="0"/>
        <w:ind w:left="0"/>
        <w:jc w:val="both"/>
      </w:pPr>
      <w:r>
        <w:rPr>
          <w:rFonts w:ascii="Times New Roman"/>
          <w:b w:val="false"/>
          <w:i w:val="false"/>
          <w:color w:val="000000"/>
          <w:sz w:val="28"/>
        </w:rPr>
        <w:t>
      164. Тазалау бойынша негізгі іс-шараларды орындау кезеңділігі ауа райы жағдайлары мен көшелердің (санаттардың) маңыздылығын ескере отырып реттеледі.</w:t>
      </w:r>
    </w:p>
    <w:bookmarkEnd w:id="343"/>
    <w:bookmarkStart w:name="z350" w:id="344"/>
    <w:p>
      <w:pPr>
        <w:spacing w:after="0"/>
        <w:ind w:left="0"/>
        <w:jc w:val="both"/>
      </w:pPr>
      <w:r>
        <w:rPr>
          <w:rFonts w:ascii="Times New Roman"/>
          <w:b w:val="false"/>
          <w:i w:val="false"/>
          <w:color w:val="000000"/>
          <w:sz w:val="28"/>
        </w:rPr>
        <w:t>
      165. Жазғы жинау кезеңінде келесі жұмыс түрлері жүргізіледі:</w:t>
      </w:r>
    </w:p>
    <w:bookmarkEnd w:id="344"/>
    <w:bookmarkStart w:name="z351" w:id="345"/>
    <w:p>
      <w:pPr>
        <w:spacing w:after="0"/>
        <w:ind w:left="0"/>
        <w:jc w:val="both"/>
      </w:pPr>
      <w:r>
        <w:rPr>
          <w:rFonts w:ascii="Times New Roman"/>
          <w:b w:val="false"/>
          <w:i w:val="false"/>
          <w:color w:val="000000"/>
          <w:sz w:val="28"/>
        </w:rPr>
        <w:t>
      1) жолдардың, тротуарлардың, үй маңындағы аумақтардың жүру бөлігін сыпыру, жуу және суару;</w:t>
      </w:r>
    </w:p>
    <w:bookmarkEnd w:id="345"/>
    <w:bookmarkStart w:name="z352" w:id="346"/>
    <w:p>
      <w:pPr>
        <w:spacing w:after="0"/>
        <w:ind w:left="0"/>
        <w:jc w:val="both"/>
      </w:pPr>
      <w:r>
        <w:rPr>
          <w:rFonts w:ascii="Times New Roman"/>
          <w:b w:val="false"/>
          <w:i w:val="false"/>
          <w:color w:val="000000"/>
          <w:sz w:val="28"/>
        </w:rPr>
        <w:t>
      2) кірден тазарту, жуу, қоршаулар мен шекаралық тасты сырлау;</w:t>
      </w:r>
    </w:p>
    <w:bookmarkEnd w:id="346"/>
    <w:bookmarkStart w:name="z353" w:id="347"/>
    <w:p>
      <w:pPr>
        <w:spacing w:after="0"/>
        <w:ind w:left="0"/>
        <w:jc w:val="both"/>
      </w:pPr>
      <w:r>
        <w:rPr>
          <w:rFonts w:ascii="Times New Roman"/>
          <w:b w:val="false"/>
          <w:i w:val="false"/>
          <w:color w:val="000000"/>
          <w:sz w:val="28"/>
        </w:rPr>
        <w:t>
      3) жолдың жағалау бөлігін тазарту;</w:t>
      </w:r>
    </w:p>
    <w:bookmarkEnd w:id="347"/>
    <w:bookmarkStart w:name="z354" w:id="348"/>
    <w:p>
      <w:pPr>
        <w:spacing w:after="0"/>
        <w:ind w:left="0"/>
        <w:jc w:val="both"/>
      </w:pPr>
      <w:r>
        <w:rPr>
          <w:rFonts w:ascii="Times New Roman"/>
          <w:b w:val="false"/>
          <w:i w:val="false"/>
          <w:color w:val="000000"/>
          <w:sz w:val="28"/>
        </w:rPr>
        <w:t>
      4) көгалдарды, гүлзарлар мен гүлзарларды қоқыстардан, бұтақтардан, жапырақтардан, құрғақ шөптерден, өңсіз гүлшоғырлар мен құмнан тазарту;</w:t>
      </w:r>
    </w:p>
    <w:bookmarkEnd w:id="348"/>
    <w:bookmarkStart w:name="z355" w:id="349"/>
    <w:p>
      <w:pPr>
        <w:spacing w:after="0"/>
        <w:ind w:left="0"/>
        <w:jc w:val="both"/>
      </w:pPr>
      <w:r>
        <w:rPr>
          <w:rFonts w:ascii="Times New Roman"/>
          <w:b w:val="false"/>
          <w:i w:val="false"/>
          <w:color w:val="000000"/>
          <w:sz w:val="28"/>
        </w:rPr>
        <w:t>
      5) қоқысты санкцияланған жинау, залалсыздандыру және кәдеге жарату орындарына әкету;</w:t>
      </w:r>
    </w:p>
    <w:bookmarkEnd w:id="349"/>
    <w:bookmarkStart w:name="z356" w:id="350"/>
    <w:p>
      <w:pPr>
        <w:spacing w:after="0"/>
        <w:ind w:left="0"/>
        <w:jc w:val="both"/>
      </w:pPr>
      <w:r>
        <w:rPr>
          <w:rFonts w:ascii="Times New Roman"/>
          <w:b w:val="false"/>
          <w:i w:val="false"/>
          <w:color w:val="000000"/>
          <w:sz w:val="28"/>
        </w:rPr>
        <w:t>
      6) жеке құрылыс үйлеріне іргелес аумақтарды қоса алғанда, үй маңындағы аумақтардан қоқыс жинау;</w:t>
      </w:r>
    </w:p>
    <w:bookmarkEnd w:id="350"/>
    <w:bookmarkStart w:name="z357" w:id="351"/>
    <w:p>
      <w:pPr>
        <w:spacing w:after="0"/>
        <w:ind w:left="0"/>
        <w:jc w:val="both"/>
      </w:pPr>
      <w:r>
        <w:rPr>
          <w:rFonts w:ascii="Times New Roman"/>
          <w:b w:val="false"/>
          <w:i w:val="false"/>
          <w:color w:val="000000"/>
          <w:sz w:val="28"/>
        </w:rPr>
        <w:t>
      7) шөп шабу.</w:t>
      </w:r>
    </w:p>
    <w:bookmarkEnd w:id="351"/>
    <w:bookmarkStart w:name="z358" w:id="352"/>
    <w:p>
      <w:pPr>
        <w:spacing w:after="0"/>
        <w:ind w:left="0"/>
        <w:jc w:val="both"/>
      </w:pPr>
      <w:r>
        <w:rPr>
          <w:rFonts w:ascii="Times New Roman"/>
          <w:b w:val="false"/>
          <w:i w:val="false"/>
          <w:color w:val="000000"/>
          <w:sz w:val="28"/>
        </w:rPr>
        <w:t>
      166. Жапырақ құлау кезеңінде құлаған жапырақтарды жолдардың жүріс бөлігінен, жалпыға ортақ пайдаланылатын орындардан, іргелес, үй маңындағы аумақтардан тырмалау және әкету жүргізіледі. Ағаштар мен бұталардың түбіндегі бөлігіне жапырақтарды тырмалауға жол берілмейді.</w:t>
      </w:r>
    </w:p>
    <w:bookmarkEnd w:id="352"/>
    <w:bookmarkStart w:name="z359" w:id="353"/>
    <w:p>
      <w:pPr>
        <w:spacing w:after="0"/>
        <w:ind w:left="0"/>
        <w:jc w:val="both"/>
      </w:pPr>
      <w:r>
        <w:rPr>
          <w:rFonts w:ascii="Times New Roman"/>
          <w:b w:val="false"/>
          <w:i w:val="false"/>
          <w:color w:val="000000"/>
          <w:sz w:val="28"/>
        </w:rPr>
        <w:t>
      167. Қалалық аумақтарды сыпыру жүргізіледі:</w:t>
      </w:r>
    </w:p>
    <w:bookmarkEnd w:id="353"/>
    <w:bookmarkStart w:name="z360" w:id="354"/>
    <w:p>
      <w:pPr>
        <w:spacing w:after="0"/>
        <w:ind w:left="0"/>
        <w:jc w:val="both"/>
      </w:pPr>
      <w:r>
        <w:rPr>
          <w:rFonts w:ascii="Times New Roman"/>
          <w:b w:val="false"/>
          <w:i w:val="false"/>
          <w:color w:val="000000"/>
          <w:sz w:val="28"/>
        </w:rPr>
        <w:t>
      1) тротуарлар - күн сайын күні бойы ластанудың жиналуына қарай;</w:t>
      </w:r>
    </w:p>
    <w:bookmarkEnd w:id="354"/>
    <w:bookmarkStart w:name="z361" w:id="355"/>
    <w:p>
      <w:pPr>
        <w:spacing w:after="0"/>
        <w:ind w:left="0"/>
        <w:jc w:val="both"/>
      </w:pPr>
      <w:r>
        <w:rPr>
          <w:rFonts w:ascii="Times New Roman"/>
          <w:b w:val="false"/>
          <w:i w:val="false"/>
          <w:color w:val="000000"/>
          <w:sz w:val="28"/>
        </w:rPr>
        <w:t>
      2) үй маңындағы аумақтар-күн сайын күнібойы қажеттілігіне қарай;</w:t>
      </w:r>
    </w:p>
    <w:bookmarkEnd w:id="355"/>
    <w:bookmarkStart w:name="z362" w:id="356"/>
    <w:p>
      <w:pPr>
        <w:spacing w:after="0"/>
        <w:ind w:left="0"/>
        <w:jc w:val="both"/>
      </w:pPr>
      <w:r>
        <w:rPr>
          <w:rFonts w:ascii="Times New Roman"/>
          <w:b w:val="false"/>
          <w:i w:val="false"/>
          <w:color w:val="000000"/>
          <w:sz w:val="28"/>
        </w:rPr>
        <w:t>
      3) тазалықты қамтамасыз ету қажеттілігі ескеріле отырып, ластанудың жинақталуына қарай - өзге аумақтарды, оның ішінде жалпы пайдаланылатын орындардың, іргелес аумақтардың аумақтарын қамту.</w:t>
      </w:r>
    </w:p>
    <w:bookmarkEnd w:id="356"/>
    <w:bookmarkStart w:name="z363" w:id="357"/>
    <w:p>
      <w:pPr>
        <w:spacing w:after="0"/>
        <w:ind w:left="0"/>
        <w:jc w:val="both"/>
      </w:pPr>
      <w:r>
        <w:rPr>
          <w:rFonts w:ascii="Times New Roman"/>
          <w:b w:val="false"/>
          <w:i w:val="false"/>
          <w:color w:val="000000"/>
          <w:sz w:val="28"/>
        </w:rPr>
        <w:t>
      168. Жүріс бөлігін, тротуарларды, кірме жолдарды, үй маңындағы аумақты суару жүргізіледі:</w:t>
      </w:r>
    </w:p>
    <w:bookmarkEnd w:id="357"/>
    <w:bookmarkStart w:name="z364" w:id="358"/>
    <w:p>
      <w:pPr>
        <w:spacing w:after="0"/>
        <w:ind w:left="0"/>
        <w:jc w:val="both"/>
      </w:pPr>
      <w:r>
        <w:rPr>
          <w:rFonts w:ascii="Times New Roman"/>
          <w:b w:val="false"/>
          <w:i w:val="false"/>
          <w:color w:val="000000"/>
          <w:sz w:val="28"/>
        </w:rPr>
        <w:t>
      1) ауа температурасы 25 градустан жоғары (Цельсий бойынша) ыстық ауа-райында микроклиматты жақсарту үшін;</w:t>
      </w:r>
    </w:p>
    <w:bookmarkEnd w:id="358"/>
    <w:bookmarkStart w:name="z365" w:id="359"/>
    <w:p>
      <w:pPr>
        <w:spacing w:after="0"/>
        <w:ind w:left="0"/>
        <w:jc w:val="both"/>
      </w:pPr>
      <w:r>
        <w:rPr>
          <w:rFonts w:ascii="Times New Roman"/>
          <w:b w:val="false"/>
          <w:i w:val="false"/>
          <w:color w:val="000000"/>
          <w:sz w:val="28"/>
        </w:rPr>
        <w:t>
      2) қажет болған жағдайда шаңды азайту үшін.</w:t>
      </w:r>
    </w:p>
    <w:bookmarkEnd w:id="359"/>
    <w:bookmarkStart w:name="z366" w:id="360"/>
    <w:p>
      <w:pPr>
        <w:spacing w:after="0"/>
        <w:ind w:left="0"/>
        <w:jc w:val="both"/>
      </w:pPr>
      <w:r>
        <w:rPr>
          <w:rFonts w:ascii="Times New Roman"/>
          <w:b w:val="false"/>
          <w:i w:val="false"/>
          <w:color w:val="000000"/>
          <w:sz w:val="28"/>
        </w:rPr>
        <w:t>
      169. Аялдама пункттері топырақ-құмды шөгінділерден, түрлі қоқыстардан толығымен тазартылады және жуылады. Тазалау жаяу жүргіншілердің ең аз қозғалысы және жолаушылардың ең аз жиналуы кезінде жүргізіледі.</w:t>
      </w:r>
    </w:p>
    <w:bookmarkEnd w:id="360"/>
    <w:bookmarkStart w:name="z367" w:id="361"/>
    <w:p>
      <w:pPr>
        <w:spacing w:after="0"/>
        <w:ind w:left="0"/>
        <w:jc w:val="both"/>
      </w:pPr>
      <w:r>
        <w:rPr>
          <w:rFonts w:ascii="Times New Roman"/>
          <w:b w:val="false"/>
          <w:i w:val="false"/>
          <w:color w:val="000000"/>
          <w:sz w:val="28"/>
        </w:rPr>
        <w:t>
      170. Темірбетон блоктарынан жасалған бөлу жолақтары бүкіл бетіндегі құмнан, кірден және ұсақ қоқыстардан тазартылады. Көгалдар түрінде жасалған бөлу жолақтары қоқыстардан тазартылады.</w:t>
      </w:r>
    </w:p>
    <w:bookmarkEnd w:id="361"/>
    <w:bookmarkStart w:name="z368" w:id="362"/>
    <w:p>
      <w:pPr>
        <w:spacing w:after="0"/>
        <w:ind w:left="0"/>
        <w:jc w:val="both"/>
      </w:pPr>
      <w:r>
        <w:rPr>
          <w:rFonts w:ascii="Times New Roman"/>
          <w:b w:val="false"/>
          <w:i w:val="false"/>
          <w:color w:val="000000"/>
          <w:sz w:val="28"/>
        </w:rPr>
        <w:t>
      171. Металл қоршаулар, жол белгілері мен көрсеткіштер жуылады.</w:t>
      </w:r>
    </w:p>
    <w:bookmarkEnd w:id="362"/>
    <w:bookmarkStart w:name="z369" w:id="363"/>
    <w:p>
      <w:pPr>
        <w:spacing w:after="0"/>
        <w:ind w:left="0"/>
        <w:jc w:val="both"/>
      </w:pPr>
      <w:r>
        <w:rPr>
          <w:rFonts w:ascii="Times New Roman"/>
          <w:b w:val="false"/>
          <w:i w:val="false"/>
          <w:color w:val="000000"/>
          <w:sz w:val="28"/>
        </w:rPr>
        <w:t>
      172. Жаңбыр суының Тоқырауын болдырмау үшін люктердің қақпақтары мен жаңбыр қабылдайтын құдықтардың келте құбырлары сметадан және басқа да ластанулардан үнемі тазартылады.</w:t>
      </w:r>
    </w:p>
    <w:bookmarkEnd w:id="363"/>
    <w:bookmarkStart w:name="z370" w:id="364"/>
    <w:p>
      <w:pPr>
        <w:spacing w:after="0"/>
        <w:ind w:left="0"/>
        <w:jc w:val="both"/>
      </w:pPr>
      <w:r>
        <w:rPr>
          <w:rFonts w:ascii="Times New Roman"/>
          <w:b w:val="false"/>
          <w:i w:val="false"/>
          <w:color w:val="000000"/>
          <w:sz w:val="28"/>
        </w:rPr>
        <w:t>
      173. Шөп шабу кейіннен әкетумен жүргізіледі.</w:t>
      </w:r>
    </w:p>
    <w:bookmarkEnd w:id="364"/>
    <w:bookmarkStart w:name="z371" w:id="365"/>
    <w:p>
      <w:pPr>
        <w:spacing w:after="0"/>
        <w:ind w:left="0"/>
        <w:jc w:val="both"/>
      </w:pPr>
      <w:r>
        <w:rPr>
          <w:rFonts w:ascii="Times New Roman"/>
          <w:b w:val="false"/>
          <w:i w:val="false"/>
          <w:color w:val="000000"/>
          <w:sz w:val="28"/>
        </w:rPr>
        <w:t>
      174. Жапырақ құлау кезеңінде құлаған жапырақтар уақтылы алынып тасталады және арнайы бөлінген жерлерге немесе компостирлеу алаңдарына шығарылады.</w:t>
      </w:r>
    </w:p>
    <w:bookmarkEnd w:id="365"/>
    <w:bookmarkStart w:name="z372" w:id="366"/>
    <w:p>
      <w:pPr>
        <w:spacing w:after="0"/>
        <w:ind w:left="0"/>
        <w:jc w:val="both"/>
      </w:pPr>
      <w:r>
        <w:rPr>
          <w:rFonts w:ascii="Times New Roman"/>
          <w:b w:val="false"/>
          <w:i w:val="false"/>
          <w:color w:val="000000"/>
          <w:sz w:val="28"/>
        </w:rPr>
        <w:t>
      175. Жазғы тазалауды жүргізу кезінде мыналарға жол берілмейді:</w:t>
      </w:r>
    </w:p>
    <w:bookmarkEnd w:id="366"/>
    <w:bookmarkStart w:name="z373" w:id="367"/>
    <w:p>
      <w:pPr>
        <w:spacing w:after="0"/>
        <w:ind w:left="0"/>
        <w:jc w:val="both"/>
      </w:pPr>
      <w:r>
        <w:rPr>
          <w:rFonts w:ascii="Times New Roman"/>
          <w:b w:val="false"/>
          <w:i w:val="false"/>
          <w:color w:val="000000"/>
          <w:sz w:val="28"/>
        </w:rPr>
        <w:t>
      1) Жасыл екпелерге, инженерлік желілердің қарау құдықтарына, өзендер мен су айдындарына, жолдардың жүріс бөлігіне және тротуарларға қоқыс тастауға;</w:t>
      </w:r>
    </w:p>
    <w:bookmarkEnd w:id="367"/>
    <w:bookmarkStart w:name="z374" w:id="368"/>
    <w:p>
      <w:pPr>
        <w:spacing w:after="0"/>
        <w:ind w:left="0"/>
        <w:jc w:val="both"/>
      </w:pPr>
      <w:r>
        <w:rPr>
          <w:rFonts w:ascii="Times New Roman"/>
          <w:b w:val="false"/>
          <w:i w:val="false"/>
          <w:color w:val="000000"/>
          <w:sz w:val="28"/>
        </w:rPr>
        <w:t>
      2) жүру бөлігін жуу кезінде тротуарлар мен көгалдарға су ағынымен ссыпырынды мен қоқыстарды қағып тастауға;</w:t>
      </w:r>
    </w:p>
    <w:bookmarkEnd w:id="368"/>
    <w:bookmarkStart w:name="z375" w:id="369"/>
    <w:p>
      <w:pPr>
        <w:spacing w:after="0"/>
        <w:ind w:left="0"/>
        <w:jc w:val="both"/>
      </w:pPr>
      <w:r>
        <w:rPr>
          <w:rFonts w:ascii="Times New Roman"/>
          <w:b w:val="false"/>
          <w:i w:val="false"/>
          <w:color w:val="000000"/>
          <w:sz w:val="28"/>
        </w:rPr>
        <w:t>
      3) карантиндік зиянкестер мен аурулармен залалданған өсімдіктердің бөліктерін кесуді және ұйымдасқан түрде өртеуді қоспағанда, от жағуға және қоқыстарды, жапырақтарды, ыдыстарды, өндіріс және тұтыну қалдықтарын өртеуге;</w:t>
      </w:r>
    </w:p>
    <w:bookmarkEnd w:id="369"/>
    <w:bookmarkStart w:name="z376" w:id="370"/>
    <w:p>
      <w:pPr>
        <w:spacing w:after="0"/>
        <w:ind w:left="0"/>
        <w:jc w:val="both"/>
      </w:pPr>
      <w:r>
        <w:rPr>
          <w:rFonts w:ascii="Times New Roman"/>
          <w:b w:val="false"/>
          <w:i w:val="false"/>
          <w:color w:val="000000"/>
          <w:sz w:val="28"/>
        </w:rPr>
        <w:t>
      4) су құбыры, кәріз және жылу желілеріндегі аварияларды жою кезінде жүру бөлігіне су айдауға.</w:t>
      </w:r>
    </w:p>
    <w:bookmarkEnd w:id="3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облыстық</w:t>
            </w:r>
            <w:r>
              <w:br/>
            </w:r>
            <w:r>
              <w:rPr>
                <w:rFonts w:ascii="Times New Roman"/>
                <w:b w:val="false"/>
                <w:i w:val="false"/>
                <w:color w:val="000000"/>
                <w:sz w:val="20"/>
              </w:rPr>
              <w:t>мәслихатының XXXVII сессиясының</w:t>
            </w:r>
            <w:r>
              <w:br/>
            </w:r>
            <w:r>
              <w:rPr>
                <w:rFonts w:ascii="Times New Roman"/>
                <w:b w:val="false"/>
                <w:i w:val="false"/>
                <w:color w:val="000000"/>
                <w:sz w:val="20"/>
              </w:rPr>
              <w:t>2026 жылғы тамыздағы</w:t>
            </w:r>
            <w:r>
              <w:br/>
            </w:r>
            <w:r>
              <w:rPr>
                <w:rFonts w:ascii="Times New Roman"/>
                <w:b w:val="false"/>
                <w:i w:val="false"/>
                <w:color w:val="000000"/>
                <w:sz w:val="20"/>
              </w:rPr>
              <w:t>шешіміне 2 - қосымша</w:t>
            </w:r>
          </w:p>
        </w:tc>
      </w:tr>
    </w:tbl>
    <w:bookmarkStart w:name="z378" w:id="371"/>
    <w:p>
      <w:pPr>
        <w:spacing w:after="0"/>
        <w:ind w:left="0"/>
        <w:jc w:val="left"/>
      </w:pPr>
      <w:r>
        <w:rPr>
          <w:rFonts w:ascii="Times New Roman"/>
          <w:b/>
          <w:i w:val="false"/>
          <w:color w:val="000000"/>
        </w:rPr>
        <w:t xml:space="preserve"> Ұлытау облыстық мәслихатының күші жойылды деп танылған кейбір шешімдердің тізбесі</w:t>
      </w:r>
    </w:p>
    <w:bookmarkEnd w:id="371"/>
    <w:bookmarkStart w:name="z379" w:id="372"/>
    <w:p>
      <w:pPr>
        <w:spacing w:after="0"/>
        <w:ind w:left="0"/>
        <w:jc w:val="both"/>
      </w:pPr>
      <w:r>
        <w:rPr>
          <w:rFonts w:ascii="Times New Roman"/>
          <w:b w:val="false"/>
          <w:i w:val="false"/>
          <w:color w:val="000000"/>
          <w:sz w:val="28"/>
        </w:rPr>
        <w:t xml:space="preserve">
      1. "Ұлытау облысының қалалары мен елді мекендерінің аумақтарын абаттандыру қағидаларын бекіту туралы" Ұлытау облыстық мәслихатының II сессиясының 2023 жылғы 18 мамырдағы № 26 </w:t>
      </w:r>
      <w:r>
        <w:rPr>
          <w:rFonts w:ascii="Times New Roman"/>
          <w:b w:val="false"/>
          <w:i w:val="false"/>
          <w:color w:val="000000"/>
          <w:sz w:val="28"/>
        </w:rPr>
        <w:t>шешімі</w:t>
      </w:r>
      <w:r>
        <w:rPr>
          <w:rFonts w:ascii="Times New Roman"/>
          <w:b w:val="false"/>
          <w:i w:val="false"/>
          <w:color w:val="000000"/>
          <w:sz w:val="28"/>
        </w:rPr>
        <w:t>;</w:t>
      </w:r>
    </w:p>
    <w:bookmarkEnd w:id="372"/>
    <w:bookmarkStart w:name="z380" w:id="373"/>
    <w:p>
      <w:pPr>
        <w:spacing w:after="0"/>
        <w:ind w:left="0"/>
        <w:jc w:val="both"/>
      </w:pPr>
      <w:r>
        <w:rPr>
          <w:rFonts w:ascii="Times New Roman"/>
          <w:b w:val="false"/>
          <w:i w:val="false"/>
          <w:color w:val="000000"/>
          <w:sz w:val="28"/>
        </w:rPr>
        <w:t xml:space="preserve">
      2. "Ұлытау облыстық мәслихатының II сессиясының 2023 жылғы 18 мамырда № 26 "Ұлытау облысының қалалары мен елді мекендерінің аумақтарын абаттандыру қағидаларын бекіту туралы" шешіміне өзгеріс енгізу туралы" Ұлытау облыстық мәслихатының VI сессиясының 2023 жылғы 6 қазандағы № 67 </w:t>
      </w:r>
      <w:r>
        <w:rPr>
          <w:rFonts w:ascii="Times New Roman"/>
          <w:b w:val="false"/>
          <w:i w:val="false"/>
          <w:color w:val="000000"/>
          <w:sz w:val="28"/>
        </w:rPr>
        <w:t>шешімі</w:t>
      </w:r>
      <w:r>
        <w:rPr>
          <w:rFonts w:ascii="Times New Roman"/>
          <w:b w:val="false"/>
          <w:i w:val="false"/>
          <w:color w:val="000000"/>
          <w:sz w:val="28"/>
        </w:rPr>
        <w:t>;</w:t>
      </w:r>
    </w:p>
    <w:bookmarkEnd w:id="373"/>
    <w:bookmarkStart w:name="z381" w:id="374"/>
    <w:p>
      <w:pPr>
        <w:spacing w:after="0"/>
        <w:ind w:left="0"/>
        <w:jc w:val="both"/>
      </w:pPr>
      <w:r>
        <w:rPr>
          <w:rFonts w:ascii="Times New Roman"/>
          <w:b w:val="false"/>
          <w:i w:val="false"/>
          <w:color w:val="000000"/>
          <w:sz w:val="28"/>
        </w:rPr>
        <w:t xml:space="preserve">
      3. "Ұлытау облысы мәслихатының II сессиясының 2023 жылғы 18 мамырдағы № 26 "Ұлытау облысының қалалары мен елді мекендерінің аумақтарын абаттандыру қағидаларын бекіту туралы" шешіміне өзгеріс енгізу туралы" Ұлытау облысы мәслихатының XVI сессиясының 2024 жылғы 5 шілдедегі № 146 </w:t>
      </w:r>
      <w:r>
        <w:rPr>
          <w:rFonts w:ascii="Times New Roman"/>
          <w:b w:val="false"/>
          <w:i w:val="false"/>
          <w:color w:val="000000"/>
          <w:sz w:val="28"/>
        </w:rPr>
        <w:t>шешімі</w:t>
      </w:r>
      <w:r>
        <w:rPr>
          <w:rFonts w:ascii="Times New Roman"/>
          <w:b w:val="false"/>
          <w:i w:val="false"/>
          <w:color w:val="000000"/>
          <w:sz w:val="28"/>
        </w:rPr>
        <w:t>;</w:t>
      </w:r>
    </w:p>
    <w:bookmarkEnd w:id="374"/>
    <w:bookmarkStart w:name="z382" w:id="375"/>
    <w:p>
      <w:pPr>
        <w:spacing w:after="0"/>
        <w:ind w:left="0"/>
        <w:jc w:val="both"/>
      </w:pPr>
      <w:r>
        <w:rPr>
          <w:rFonts w:ascii="Times New Roman"/>
          <w:b w:val="false"/>
          <w:i w:val="false"/>
          <w:color w:val="000000"/>
          <w:sz w:val="28"/>
        </w:rPr>
        <w:t xml:space="preserve">
      4. "Ұлытау облысы мәслихатының 2023 жылғы 18 мамырдағы № 26 "Ұлытау облысының қалалары мен елді мекендерінің аумақтарын абаттандыру қағидаларын бекіту туралы" шешіміне өзгеріс пен толықтыру енгізу туралы" Ұлытау облыстық мәслихатының XXVI сессиясының 2025 жылғы 13 маусымдағы № 250 </w:t>
      </w:r>
      <w:r>
        <w:rPr>
          <w:rFonts w:ascii="Times New Roman"/>
          <w:b w:val="false"/>
          <w:i w:val="false"/>
          <w:color w:val="000000"/>
          <w:sz w:val="28"/>
        </w:rPr>
        <w:t>шешімі</w:t>
      </w:r>
      <w:r>
        <w:rPr>
          <w:rFonts w:ascii="Times New Roman"/>
          <w:b w:val="false"/>
          <w:i w:val="false"/>
          <w:color w:val="000000"/>
          <w:sz w:val="28"/>
        </w:rPr>
        <w:t>.</w:t>
      </w:r>
    </w:p>
    <w:bookmarkEnd w:id="37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