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5ea07" w14:textId="1f5ea0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жылға арналған 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облысының әкімдігінің 2026 жылғы 17 қыркүйектегі № 80/02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27 -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Ауыл шаруашылығы министрінің 2020 жылғы 30 наурыздағы № 107 "Өсімдік шаруашылығы өнімінің шығымдылығы мен сапасын арттыруды субсидиялау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20209 болып тіркелген) сәйкес, Ұлытау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2026 жылға арналған субсидияланатын отандық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қаулының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2026 жылға арналған субсидияланатын шетелдік өндірістгі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 бекітілсін.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жетекшілік ететін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Ұлытау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Байкен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"17"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№80/02 қаулысына 1 қосымша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Отандық өндірілген субсидияланатын пестицидтердің, биоагенттердің (энтомофагтардың) тізбесі және 2026 жылға арналған пестицидтердің, биоагенттердің (энтомофагтардың) 1 литріне (килограмм, грамм, данасына) субсидия нормалары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Пестицидтің түрі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Құрамы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 (литр, килограмм, грамм, дана)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Пестицидтің 1 литріне (килограмм, грамм, данасына) арналған субсидия нормасы,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АГАМАГГАН,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АПИС,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 Форте,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Буриза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6666,6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ВИРТУОЗ Суда дисперсияланатын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ГАЛЛАНТНЫЙ, 75% с.т.с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ГАРМОНИЯ,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545 грамм/килограмм + метсульфурон - метила, 164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ГОРЕЦ,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ГРАМИ СУПЕР концентрат эмульсии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ДАГОН,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Даларан,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ДИОНИС,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метазахлор, 375 грамм/литр + имазамокс,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ДИУРОН,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ДОАЛ,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200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ДУАЛ ПРОТЕКТ,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ЗЕНИТ,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950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ИНСЕКТ,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КАРАБОР, м.к.э.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126 грамм/литр + фенмедифам, 63 грамм/литр + десмедифам, 21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КАРАВАН,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КАТРАНАТИР,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700 грамм/килограмм + тифенсульфурон - метил, 125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КЕРУЕН, м.к.с.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КЛАСТРО,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КЛОРИД,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КОРВЕТ,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ЛЕГОМИН 4% водный раствор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ЛИНКОР,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ЛЯТРИН,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МБМ,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эфирі, 600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МЕТСУМЕТ,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6057,6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МЭДЖИК,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2871,6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ОВСЮГЕН СУПЕР концентрат эмульсии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грамм/литр + клоквинтосет-мексил (антидот), 47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6982,76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ОВСЮГЕН ЭКСТРА,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фенклоразол - этил (антидот), 35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азимсульфурон,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11785,72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ОЛРАЙТ 57%,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пропаргит, 570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ПРИМАДОННА суспензионная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300 грамм/литр + флорасулам, 3,7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4264,28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РАДУГА,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Экстра,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САННИ,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СМЕРЧ,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*СПРУТ ЭКСТРА,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СТОП ,33%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ТЕРРА, 4%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ТИРАКС ДУО,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ТИТАН, в.к.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 ДУО,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 ТРИО,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80 грамм/литр + тебуконазол, 160 грамм/литр + ципроконазол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ТОНГАРА,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ТРЕНТ,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амидосульфурон, 750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ТРИАСТИН,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250 грамм/литр + тебуконазол, 167 грамм/литр + триадименол, 43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5586,2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ХАЗНА, 60 %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6057,6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ЦЕНТУРИОН,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Элемейн,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ЭСПЕРО,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 + альфа-циперметрин,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13339,28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ПРЕМИУМ,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410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ЭКСТРА 905,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ЯГУАР,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Глифосан-профи,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в.д.г., 15 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1614,32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Глифосан-профи,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в.д.г., 1 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Маис дуо,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г/л+ никосульфурон,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2191,51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"17"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№80/02 қаулысына 2 қосымша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Шетелде өндірілген субсидияланатын пестицидтердің, биоагенттердің (энтомофагтардың) тізбесі және 2026 жылға арналған пестицидтердің, биоагенттердің (энтомофагтардың) 1 литріне (килограмм, грамм, данасына) субсидия нормалары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Пестицидтің түрі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Құрамы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 (литр, килограмм, грамм, дана)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Пестицидтің 1 литріне (килограмм, грамм, данасына) арналған субсидия нормасы,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Bang Prothazole,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210 грамм/литр + тебуконазол, 210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Bang Topazine,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тербутилазин 370 г/л + топрамезон 30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EVA PLUS,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имидоклоприд 300г/л + лямбда-цигалотрин 100г/л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LIBRO,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АБАКУС УЛЬТРА,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62,5 грамм/литр + эпоксиконазол, 62,5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АБАЛОН, 1,8%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АБРИС, 25%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АБСИНТИУМ,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410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АВАКСС,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АВАТАР, 35%,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95 г/л + хизалофоп-п-этил, 25 г/л + кломазон, 230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АВЕСТАР, 10%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фенхлоразол-этил (антидот),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АВЕСТАР ГРАНТ,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АВЕЦИД СУПЕР 12 %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120 грамм/литр + фенклоразол-этил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АГРАСТАР,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 Гент Плюс 800, с.п.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сульфаты гентамицина, 20 грамм/килограмм + гидрохлориді окситетрациклина, 60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АГРИС,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 57 грамм/литр + имидаклоприд 210 грамм/литр + лямбда-цигалотрин 105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АГРОШАНС,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грамм/литр МЦПА қышқылы, түріндегі диметиламин, калий және натрий тұздары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АГУРА 10% сулы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АДАЛТ,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АДВАНС,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флутриафола, 800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АЗОРРО,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карбендазим, 300 грамм/литр + азоксистробина,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9348,15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АЙКОН,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(аз ұшқыш эфирлері С7-С9 ), 550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АЙТРИБУМ,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АКАРИН, 3,6% 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36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АККОРД,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АКРАМАЙТ, 48 %,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Бифеназат 480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АКСИАЛ 045,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грамм/литр + клоквинтоцет-мексил (антидот), 11,25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АКСИАЛ 050,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50 грамм/литр + клоквинтоцет-мексил (антидот), 12,5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кломазон,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**АЛИОТ,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малатион, 570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АЛЛЕРТ, құрғақ ағымды суспензия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АЛСИОН,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АЛТАИР,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(2-этилгексил эфирі), 300 грамм/литр + флорасулам, 6,25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АЛЬВЕРДЕ,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метафлумизон,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АЛЬТО СУПЕР 330,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АЛЬФАПЛАН,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 СУПЕР 33%,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АЛЬФАШАНС,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АМАДЕУС,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АМЕТИСТ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АМИДА,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АМИНСПРЕЙ,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 (15%),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АМИСТАР ЭКСТРА 280,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АМПЛИГО 15, масляный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АНИМА, м.к.с.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АНТАРЕС,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қышқылы,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АПРОВАТОР,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грамм/литр + клоквинтоцет-мексил (антидот), 11,25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АРБАЛЕТ, 60% сулануыш ұнтақ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АРГАМАК,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АРДГЛИФ,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225 грамм/литр + флутриафол,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АРИЛОКС,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клоквинтоцет-мексил (антидот), 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 СУПЕР,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Армцид Плюс,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100 г/кг + люфенурон, 400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АРНИ,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бета-цифлутрин, 60 г/л + тиаметоксам, 180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7241,38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АРУДИФ,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АСПИД,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АССОЛЮТА, м.к.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2-этил-гексил эфирі, 300 грамм/литр + флорасулам, 5,35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3232,76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АССОЛЮТА ПРАЙМ, майлы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(күрделі 2-этилгексил эфирі), 410 грамм/литр +флорасулам,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АСТЭРИКС,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410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АТРИУМ,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атразин, 900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***АХИЛЛЕС,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АЦЕТАЛ ПРО,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пропизохлор,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 ГОЛД 120,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120 грамм/литр + мефенпир - диэтил (антидот), 33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БАГИРА, м.к.э.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хизалофоп-п-тефурил, 125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 СУПЕР 100,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БАЗУКА,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БАЙСАТ 540,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түріндегі изопропиламин және калий тұздары,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397 г/л + триадименол, 97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БАЙТОРЕ, су-суспензиялық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БАКЛЕР, микроэмульсия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200 грамм/литр+ метконазол,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БАКСИГА 32,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флорпирауксифен-бензил, 12,5 грамм/литр + пеноксулам,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 СУПЕР,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қышқылы, 410 грамм/литр + флорасулам,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410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 ФОРТЕ,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300 грамм/литр + пиклорам, 37,5 грамм/литр + флорасулам, 10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БАЛИЙ, к.м.э.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180 г/л + азоксистробин, 120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БАНЗАЙ,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БАРИН,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36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БАРОН 750,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БАРОН ГОЛД,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 СУПЕР 10%,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БАСТА, 15%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глюфосинат аммоний,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3617,9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БЕКАНО,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индазифлам 500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91857,5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БЕЛИССИМО 2.0,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200 грамм/литр + клоквинтоцет-мексил,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БЕЛЛАТОР,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9089,29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БЕЛЛИСИМО ЛАЙТ,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120 грамм/литр + клоквинтоцет-мексил (антидот), 23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4836,21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БЕЛЛИСИМО, э.м.в.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грамм/литр + клоквинтоцет - мексил (антидот),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5818,97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БЕЛТ,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флубендиамид,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БЕНАГРО,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 Гур,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БЕНЕВИЯ,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циантранилипрол,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БЕНИТО,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БЕНТАСИЛ,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БЕРЕТТА, мас.д.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бифентрин, 60 г/л + тиаметоксам, 40 г/л + альфа-циперметрин, 30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7343,75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БЕСКАР,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317 г/л + пираклостробин, 83 г/л + ципроконазол, 97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11896,55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БЕСТУТАКС,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грамм/литр + никосульфурон,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 ГАРАНТ,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110 грамм/литр + десмедифам, 70 грамм/литр + фенмедифам,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БЕТАРЕН 22, мас.к.э.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десмедифам, 110 г/л + фенмедифама, 110 г/л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БЕТАРЕН СУПЕР МД масляный концентрат эмульсии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126 грамм/литр + фенмедифам, 63 грамм/литр + десмедифам, 21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БЕТАШАНС ТРИО,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112 грамм/литр + десмедифам, 71 грамм/литр + фенмедифам, 91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БИАТЛОН зауыттық бинарлық қаптама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564 грамм/литр + триасульфурон,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БИНГО,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бета-цифлутрин, 125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БИНГО,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флуазифоп-п-бутил,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Биолан Супер,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қышқылы, 447 г/л + дикамба, 156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БИСКАЯ,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Бисульда Плюс 175,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75 г/л + флуметсулам,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22,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десмедифам, 100 грамм/литр + фенмедифам,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300, майлы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десмедифам, 150 грамм/литр + фенмедифам,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ГАРАНТ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110 грамм/литр + десмедифам, 70 грамм/литр + фенмедифам,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БОКСЕР 800,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просульфокарб, 800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БОЛЕРО,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этилгексил эфирі 453 г/л + флорасулам 7,4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БОМБА,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563 грамм/килограмм + флорасулам, 187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БОМБАРДИР 220,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94 г/л + тиаметоксам, 126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БОРЕЙ НЕО,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125 грамм/литр + имидаклоприд, 100 грамм/литр + клотианидин,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БОРЕЙ,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БОСФОР,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БОТАКАН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БРАВО 500,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хлороталонил,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БРЕЙК, микроэмульсия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БРИГ,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БРОПАК,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бромоксинил, 200 грамм/литр + МЦПА,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БРЭМБО,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 эфирі 2,4-Д қышқылы, 552 грамм/литр + дикамба,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Бульдог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БУРАН ЭКСТРА 75 % Суда дисперсияланатын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Буриза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ВАНТАКОР,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 600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ВАНТЕКС, м.к.с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гамма-цигалотрин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ВАРИАТОР,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ВАРРАНТ,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ВАРРО,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500 грамм/литр+ карбендазим,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ВАРЯГ,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ВЕКТОР,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110 г/л + лямбда-цигалотрин, 55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12931,04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ВЕЛОСИТИ ПАУЭР Суда дисперсияланатын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11,3 грамм/килограмм + тиенкарбазон - метил, 22,5 грамм/килограмм + мефенпир - диэтил - антидот, 135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ВЕЛОСИТИ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ВЕРИМАРК,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циантранилипрол,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ВЕРСУС ДУО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г/л + тиофанат-метил,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ВЕРТИМЕК 018,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ВЕРТИМОС ИКС,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20 г/л + ацетамиприд, 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ВИВАТ 48%,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ВИДМАСТЕР 480 Сулы ерітінді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грамм/литр + 2,4 Д, 357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изопропиламин тұзы 480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ВИЛЛАН СУПЕР, 10%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фенхлоразол-этил (антидот),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ВИНКА ХЛОРАНТРАНИЛИПРОЛ,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ВИНКИ ТАЙГЕР,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175 г/л + трифлоксистробин, 150 г/ 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ВИРТЭНТО 400,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изоциклосерам, 400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90059,5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ВОЛЬНИК,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ВОСТОРГ,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г/л клотианидина + 100 г/л лямбда-цигалотрина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ВУЛКАН,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360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ГАВАНЬ ПЛЮС,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грамм/литр + никосульфурон,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ГАЙТАН,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ГАЛИОН,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грамм/литр+ пиклорам,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 СУПЕР 108,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ГАЛОШАНС,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104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ГАМБЕЙ,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ГАМБИТ,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ГАНИМЕД,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ГАРДА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387 г/л + альфа циперметрин, 47 г/л + тиаметоксам, 67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ГАРДО ГОЛД 500,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ГАРПУН,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ГАРПУН СУПЕР,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ГАУР,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ГЕДЕОН,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ГЕДЕОН ПРАЙМ,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142 г/л + тиаметоксам, 257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ГЕЗАГАРД 500,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ГЕЗАДЕКС,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ГЕЗАТРИН 500,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ГЕЙЗЕР,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300 грамм/литр + хизалофоп-п-этил 45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9227,22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ГЕЛИФАС,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ГЕПАРД,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фенклоразол-этил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 900,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ацетохлор, 900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ГЕРБАСТАР,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ГЕРБИТОКС,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грамм/литр МЦПА қышқылы, түріндегі диметиламин, калий және натрий тұздары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ГЕРБИТОКС-Л,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қышқылы түріндегі смеси калий және натрий тұздары,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ГЕРМЕС 300,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ГЕРМЕС ГРАНД,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500 грамм/литр + клопиралид,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ГЕРОЛЬД, су-суспензиялық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ГЛАДИАТОР, 4 %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ГЛИФАТ 540,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ГЛИФАТ ФОРТЕ 757,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Глифор Форте,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ГЛИФОСАТ-ГОЛД,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тұзы глифосата, 690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ГЛИФОШАНС СУПЕР,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ГОАЛ 2Е,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ГОАЛ 480,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9233,65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ГОЛД ГРАНД,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ГОПЛИТ, к.с.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115 г/л + ацетамиприд, 95 г/л+ тиаметоксам, 65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ГОРГОН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150 грамм/литр + МЦПА, 350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 080 БФ,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 080,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ГРАМИНИОН,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ГРАНАТ,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ГРАНБЕРГ,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ГРАНД ЭКСТРА 540,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ГРАНИТ СУПЕР,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 + имазамокс 23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Гран-при,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ГРАНСТАР МЕГА,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500 грамм/килограмм+ тифенсульфурон-метил,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37053,5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ГРАНСТАР ПРО Суда дисперсияланатын түйіршіктер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ГРАСИДИМ,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 Суда дисперсияланатын түйіршіктер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 ПРЕМИУМ,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ГРЕЙДЕР, су-гликольді ерітінді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9089,29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ГРЕЙЗ, 60%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ГРЕЙН ЭКСТРА 2,4-Д,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ГРЕЙН ЭФИР,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ГРИНСТАР ГОЛД,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ГРОЗНЫЙ, в.д.г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ГРОМСТОР 75%,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ГУЛЛИВЕР,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азимсульфурон,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9821,43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ГУНСЯО, 10%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ДАБСПРЕЙ,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грамм/литр + 2,4 Д, 357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ДАМБА,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ДАНАДИМ ПАУЕР,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 + гамма-цигалотрин, 6,4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ДАНАДИМ ЭКСПЕРТ,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Д–АРМОН–Эфир, 72%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720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ДЕЗИМИН 2.5,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дельтаметрин,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ДЕЙМОС,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ДЕКСТЕР,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106 грамм/литр + ацетамиприд, 115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ДЕЛИК, 240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ДЕЛИТ 250,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ДЕЛЛЕР, в.г.р.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қышқылы, 88,5 г/л + пиклорама қышқылы, 8,5 г/л + клопиралида қышқылы, 177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ДЕНТАЙР,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ДЕССЕНЛИН, 48%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ДЕТОКС 75%,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 тұзы МЦПА, 750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ДЕЦИС ЭКСПЕРТ,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дельтаметрин,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ДЖАЛЕНТРА,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бифентрин, 159 г/л + хлорантранилипрол, 106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30768,37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ДЖЕРОНИМО,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 250 г/кг + бифентрин 250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ДИАЛЕН СУПЕР 480,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 тұзы 2, 4 - Д, 357 грамм/литр + дикамба, 124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ДИАМАКС,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диметиламин тұзы, 344 грамм/литр + дикамбы қышқылы түріндегі диметиламин тұзы,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ДИАНАТ, 48%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*ДИКОШАНС,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ДИМЕТРОН,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410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ДИМИПРИД, 70%,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ДИМИРОН, 48%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ДИНАМИТ, 48%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ДИОМА,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ДИСКАТОР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қышқылы күрделі эфирі, 410 грамм/литр + флорасулам, 5 грамм/литр + флуроксипир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3232,76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ДИТОКС,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ДИФЕРОН,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диафентиурон, 500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ДИФИЛАЙН,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ДИФЛУР, 48%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ДИФУЗ, 48%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ДИШАНС,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ДОБЕРМАН,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130 г/л + имидаклоприд, 70 г/л + альфа циперметрин, 147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10344,83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ДРАГУН,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ДРАЙВЕР,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ДРАКОН, 77%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770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ДУАЛ ГОЛД 960,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ДУБЛОН ГОЛД,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600 грамм/килограмм + тифенсульфурон - метил, 150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37241,5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ЕВРО-ЛАЙТНИНГ, 4,8%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ЕВРО-ЛАЙТНИНГ ПЛЮС, 2,4%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16,5 грамм/литр + имазапир, 7,5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ЕВРОШАНС,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ЕВРОШАНС ПЛЮС,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16,5 грамм/литр + имазапир, 7,5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ЕЛНУР-Д,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ЕССЕНЗЛАК, 4%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ЕССЕНЛИВЕР,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азимсульфурон,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9821,43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ЕССЕНСЕКОР, 70%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ЕССЕНТАПИР, 10%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ЗЕЛЛЕК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ЗЕЛЛ ИКС,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ЗЕНКОР УЛЬТРА,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ЗЕНКОШАНС,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ЗЕНОН АЭРО,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125 грамм/литр + триадимефон,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ЗЕРНОМАКС концентрат эмульсии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ЗИНГЕР, с.п.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ЗЛАКОСУПЕР 7,5%,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ЗОЛОТОЙ ДРАКОН,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ЗОНТРАН,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9074,1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ИЗУМИ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ИЛИОН,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түріндегі 2-этилгексил эфирі ,90 грамм/литр + имазамокс,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11804,36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ИМАЗОШАНС,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ИМИГЕРБ,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ИМИДАШАНС,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ИМИДАШАНС ПЛЮС,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150 грамм/литр+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ИМИДОК,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ИМПАКТ, 25%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ИМПАКТ СУПЕР,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225 грамм/литр + флутриафол,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ИМПЕРА,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эсфенвалерат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ИМПЕРАТОР, 20 % в.к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 30,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300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ИНСЕКТОР,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ИНТЕГРАЛ,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 57 грамм/литр + имидаклоприд 210 грамм/литр + лямбда-цигалотрин 105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ИНТЕЛ СЭФИР,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2-этилгексил эфирі 600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ИРБИС,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клоквинтоцет-мексил (антидот), 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ИРВИН,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КАЗУАР,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трифлусульфурон - метил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КАЙМАН,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600 г/кг + флорасулам, 200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43956,52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 540,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КАЛИНА,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КАНОН,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104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КАПРИ,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350 г/л + триадименол, 70 г/л + пираклостробин, 80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8793,11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КАПТОРА, 4,8%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КАПТОРА ПЛЮС, 2,4%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16,5 грамм/литр + имазапир, 7,5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КАРАТЕЛЬ,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КАРАТОШАНС,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 СУПЕР 100,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 050,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 ЗЕОН 050,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КАРБУЗИН, 70% сулануыш ұнтақ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КАРДИНАЛ,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КАРИШАНС,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трифлусульфурон - метил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ПРЕМИУМ,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47844,83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ПРО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600 г/кг + флорасулам, 150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43956,52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ФОРТЕ,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375 грамм/килограмм + тифенсульфурон - метил, 375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ЭКСПРЕСС,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670 грамм/килограмм + тифенсульфурон - метил, 80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КАССАР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390 грамм/килограмм + трибенурон - метил, 260 грамм/килограмм + амидосульфурон, 100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КАССИУС, суда еритін ұнтақ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КАТРОС,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КАТТЕНГ,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(2-этилгексил эфирі), 452,42 грамм/литр + флорасулам, 6,25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Квелекс 200,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галаксифен-метил, 104,2 г/кг + флорасулам, 100 г/кг + клоквинтосет қышқылы, 70,8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34821,5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КВИКСТЕП,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130 грамм/литр + галоксифоп-п-метил,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КЕНТАВР,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 натрия 700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КЕРБЕН 500,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карбендазим,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 ЛАЙТ,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137 грамм/литр + хизалофоп-п-этил, 73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5948,28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КИНЖАЛ,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125 г/л+ эмамектин бензоат, 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КИНОКС,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КИНФОС,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300 грамм/литр + бета-циперметрин,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КЛЕВЕРОЛ,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 200 г/л + тиаметоксам 200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КЛЕТОШАНС,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КЛИАРАП,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950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КЛИАФИЛТ,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грамм/литр+имазапир,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КЛИНСПРЕЙ ЭКСТРА, в.г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960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КЛИНЧ 100, 10 %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фенхлоразол-этил (антидот),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КЛИНЧ,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750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32241,5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КЛОБИ ПЛЮС,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клотианидин, 100 г/л + бифентрин,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КЛОВИТ,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КЛОВИТ ПЛЮС,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КЛОНРИН,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 150 г/л + зета-циперметрин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КЛОПЭФИР,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қышқылы, 410 грамм/литр + клопиралид, 40 грамм/литр күрделі 2-этилгексиловых эфиров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КЛОРИТ,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КЛЭРИТИ,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КОБАЛЬТ, к.м.э.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КОГОРТА, су-гликольді ерітінді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330 г/л +фомесафен, 150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КОЙРА,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фипронил,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КОЛОСАЛЬ,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КОЛОСАЛЬ ПРО, микроэмульсия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300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КОМАНДОР 70 %, в.д.г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КОНВИЗО 1,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форамсульфурона, 50 г/л + тиенкарбазон-метил, 30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КОНСОРТ,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200 г/л+ карбендазим, 300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5096,98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КОНФИДОР, 20%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КОНЦЕПТ,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 38 грамм/литр + хлоримурон-этил 12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КОПРОТЕКТ,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210 грамм/литр + тебуконазол, 210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КОРАГЕН,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КОРАЛЛ 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КОРВУС,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9310,35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КОРНЕГИ,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тербутилазин, 250 грамм/литр, 2,4-Д қышқылы күрделі 2-этилгексил эфирі 80 грамм/литр, никосульфурон,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КОРОЛЬ 400,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 200 г/л + тиаметоксам 200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КОРРЕКТОР,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КОРСАР,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КОРСАР СУПЕР,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400 грамм/литр + имазамокс,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КОРСО 72%,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722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КОРТИК,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қышқылы,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КОРУМ,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грамм/литр + имазамокс, 22,4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КОСМИК ТУРБО,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қышқылы по натрий тұзы,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КОУИН,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КРАФТ,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 ИКСТРИМ,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түріндегі изопропиламин және калий тұздары,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КРЕДО,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карбендазим,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КРЕЙСЕР, 20%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КРЕЙЦЕР,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никосульфурона,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КРУЦИФЕР,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267 грамм/литр+ пиклорама, 67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КУГАР,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КУМПАРСИТА,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хизалофоп-п-этил, 125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КУНГФУ, 54%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КУПАЖ,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КУПОЛ ЭКСТРА,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106 грамм/литр + ацетамиприд, 115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ЛАЗУРИТ, сулануыш ұнтақ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 СУПЕР, наноэмульсия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270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 УЛЬТРА,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ЛАЙНЕР ЭКСТРА,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ЛАНТУС,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200 г/л + тиофанат-метил, 200 г/л + металаксил,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6982,76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ЛАНТУС ФОРТЕ,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боскалид, 57 г/л + тиофанат-метил, 193 г/л + флутриафол, 247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6594,83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ЛАНЦЕЛОТ 450,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300 грамм/килограмм + флорасулам, 150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ЛАРТ,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ЛАССО,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ТОП, микрокапсулаланған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ЭКСТРА,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70 грамм/литр + клоквинтоцет-мексил (антидот),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ЛАСТРОЛ,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300,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300 г/л + клоквинтоцет-мексил, 75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ЛЕГИОН КОМБИ,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ЛЕГИОН ФОРТЕ 200,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ЛЕНОЦЕТ ПЛЮС,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флуфенацет, 400 г/л + дифлюфеникан,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ЛЕОПАРД,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ЛЕРАШАНС,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267 грамм/литр+ пиклорама, 67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ЛИБЕРТИ ПЛЮС,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ЛИГР,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ЛИГР ГИБРИД, м.к.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50 грамм/литр + имазапир,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6034,49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ЛИНТУР 70,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659 грамм/килограмм + триасульфурон, 41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ЛИРА,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417 г/л + тиаметоксам, 83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ЛИРУМ 078,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циантранилипрол 60 г/л + абамектин 18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ЛИСТЕГО ПРО 050,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ЛОКУСТИН,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125 г/л + имидаклоприд, 110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15263,57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ЛОНТРЕЛ ГРАНД 75,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ЛОРНЕТ,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ЛОТОС СУПЕР, к.э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ЛУИДОР,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МАГЕЛЛАН,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500 грамм/килограмм + амидосульфурон,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МАГЕЛЛАН ФОРТЕ,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47844,83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МАГНЕТО,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МАГНУМ СУПЕР,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300 грамм/килограмм + трибенурон - метил, 450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МАДЖЕСТИК,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МАЙСТЕР ПАУЭР,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грамм/литр + клоквинтоцет-мексила (антидот),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МАМБА,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МАРЛЕНОПРИДА, 70%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ПЛЮС,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 + пропиконазол,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МАУЗЕР,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МАХАОН,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230 грамм/килограмм + мезотрион, 570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41379,3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МАХАОН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35 грамм/килограмм + никосульфурон, 120 грамм/килограмм + мезотрион, 370грамм/килограмм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25862,07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МАЧЕТЕ,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МАЭСТРО 135,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МЕГАЛИТ,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267 грамм/литр+ пиклорама, 67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МЕКАР, микроэмульсия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МЕРИТ 45,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пироксулам, 45 грамм/литр + клоквинтоцет - мексил - антидот,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 ПЛЮС 960,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*МЕТЕОР 540,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МЕТРИБУТ,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МЕТУРОН,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МЕЦЕНАТ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МИЛАГРО ПЛЮС 270,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220 грамм/литр + никосульфурон,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МИНСТРЕЛ,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200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МИТРОН,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метамитрон, 700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МИУРА,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хизалофоп-п-этил, 125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МОВЕНТО ЭНЕРДЖИ,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спиротетрамат, 120 грамм/литр + имидаклоприд,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 СУПЕР 230,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МОМУС,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грамм/литр МЦПА қышқылы, түріндегі диметиламин, калий және натрий тұздары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МОНБЛАНК,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 натрия,42 г/л + феноксапроп-п-этил,72 г/л + клоквинтоцет-мексил,40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МОНОМАКС,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қышқылы түріндегі диметиламин тұзы,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МОРТИРА,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ПРЕМИУМ,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563 грамм/килограмм + флорасулам, 187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ФОРТЕ,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670 грамм/килограмм + тифенсульфурон - метил, 80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МОСПИЛАН 20%, р.п.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200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МОЩЬ,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МУСТАНГ, 75%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МУСТЕР,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610 г/л + флорасулам, 9,4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МУШКЕТ ПЛЮС,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НАВИЕТ,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НАНКИНА,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НЕКСУС,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240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НИКА,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 тефурил 80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НИССОРАН 10% с.п.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гекситиазокс, 100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9760,33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НОМИНИ 400,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биспирибак натрия,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112053,5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НОМИНИ СУПРИМ,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Биспирибак натрия 40 грамм/литр + метамифоп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25446,4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НОПАСАРАН, 40%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метазахлор, 375 грамм/литр + имазамокс,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НОРДСТРИМ,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350 г/кг + трибенурон-метил, 200 г/кг+ флорасулам, 80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НУКЕР ПРО,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НУРЕЛЛ 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ОБЕРОН РАПИД,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спиромезифен, 228,6 грамм/литр + абамектин, 11,4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ОКТАВА,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никосульфурона, 60 грамм/литр + флорасулам 3,6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ОМАЙТ, 57% В.Э.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пропаргит, 570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ОМЕГА, 50%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ОПТИМО, 20%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ОПТИМУС ПРАЙМ,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галоксифоп-Р-метил, 108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ОРГАНЗА,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100 грамм/литр + лямбда-цигалатрин,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 25,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ОРИКС,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6681,04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ОРУЖИЕ,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глюфосинат аммоний,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ОРФЕЙ,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13448,28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ОСИРИС, 6,5%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эпоксиконазол, 37,5 грамм/литр + метконазол, 27,5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ОЦЕЛОТ,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клоквинтоцет-мексил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ОЦЕЛОТ ПЛЮС,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120,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УЛЬТРА,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330 грамм/килограмм + имазапир, 150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ПАНАМЕРА,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хизалофоп-п-тефурил, 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ПАНТЕРА 4 % концентрат эмульсии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ПАРАДЕУС,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клотианидин, 90 г/л + имидаклоприд, 210 г/л + лямбда-цигалотрин, 105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ПАРАДОКС,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ПЕГАС, 13,5%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ПЕГАС СУПЕР 7,5%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ПЕНДИМЭКС,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ПЕТРА, 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ПИКСТАР,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133 грамм/литр + эпоксиконазол,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 2,4-Д, 72%,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Пиларвива,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 170 г/л+ пираклостробин 170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ПИЛАРДЭН,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50 грамм/литр + клоквинтоцет-мексил (антидот), 12,5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ПИЛАРКИНГ, 20%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ПИЛАРКЛОТРИН ZC,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клотианидин, 145 грамм/литр + лямбда-цигалотрин, 135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ПИЛАРКЛЭЙМ, в.г.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ПИЛАРНИНДЗЯ, м.к.с.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ПИЛАРОФ,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ПИЛАРСАТО СУПЕР,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глифосата изопропиламин тұзы, 800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ПИЛАРТЕП,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230 грамм/литр+пираклостробин, 115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ПИЛАРФЕНД ZC, м.к.с.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100 грамм/литр + 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ПИЛАРФЛАМ, к.с.,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ПИЛАРФЛОРА,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453 г/л + флорасулам, 6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ПИЛОТ, су-суспензиялық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метамитрон, 700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ПИНАЗОЛ ПЛЮС,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ПИРЕЛЛИ,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400 грамм/литр + бифентрин,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ПИРИНЕКС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400 грамм/литр + бифентрин,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ПЛУГГЕР,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125 грамм/килограмм + трибенурон - метил, 625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Подиумакс, м.к.э.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125 г/л + квизалофоп-П-тефурил, 60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ПОЛГАР,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Полиан,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225 г/л + тифенсульфурон-метил, 76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19396,55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ПРАЙМЕР,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ПРЕКЕР,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пропизамид, 500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ПРИАКСОР,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флуксапироксад, 75 г/л + пираклостробин, 150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14033,25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ПРИНЦИПАЛ ПЛЮС,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23 грамм/килограмм + никосульфурон, 92 грамм/килограмм + дикамба қышқылы, 550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ПРИШАНС СУПЕР,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285 г/л + флуроксипир 30,5 г/л + флорасулам 11,5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ПРИШАНС,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(2-этилгексил эфирі), 300 грамм/литр + флорасулам, 6,25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 720,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ГРАНД,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Д қышқылы күрделі эфирі, 440 грамм/литр + карфентразон-этил, 20 грамм/литр + флуросипир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УЛЬТРА,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қышқылы күрделі эфирі, 510 грамм/литр + флуроксипир,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ПРОЗАРО КВАНТУМ,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протиоконазол, 80 грамм/литр + тебуконазол, 160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ПРОКЛЭЙМ ФИТ 450,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50 грамм/килограмм + луфенурон, 400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ПРОКСИМУС,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120 грамм/литр + мефенпир - диэтил (антидот), 33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ПРОМЕТЕЙ,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ПРОПИШАНС,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ПРОПИШАНС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ПРОПИШАНС УНИВЕРСАЛ, к.м.э.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300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ПРОПОНИТ ДУО,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пропизохлор, 720 грамм/литр + кломазон,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ПРОФЕССОР,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250 грамм/литр + тебуконазол, 167 грамм/литр + триадименол, 43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ПУЛЬСАР, 4%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 СУПЕР 100, 10%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ПУМА-СУПЕР 7,5%,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мефенпир - диэтил (антидот), 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ПУНТО ЭКСТРА,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РАКУРС,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эпоксиконазол, 240 грамм/литр + ципроконазол, 160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РАЛИД ЭКСТРА водорастворимые гранулы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 600,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600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РАПИРА, 4%, к.э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РАТНИК,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112 грамм/литр + десмедифам, 71 грамм/литр + фенмедифам, 91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РАУНД 80 %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аммоний тұзы, 800 г/ 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*РАУНДАП ЭКСТРА 54% водный раствор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*РЕГЛОН ФОРТЕ 200,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РЕГЛОН ЭЙР 200,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РЕЙВ,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 + дифлубензурон,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4913,8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РЕЙНБОУ 25 ОД,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РЕЙНВЕЛ,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РЕКС ДУО, 49,7%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РЕМИ 2.0,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170 г/л + триадименол, 47г/л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РЕПЕР концентрат коллоидного раствора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100 грамм/литр + флуроксипир,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РЕПЕР ТРИО,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күрделі 2-этилгексил эфирі 267 г/л + пиклорам 80 г/л+ аминопиралид 17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22411,2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РЕСПЕКТ,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РЕСПЕКТ ФОРТЕ,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375 грамм/килограмм + тифенсульфурон - метил, 375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РЕСТРИКТ,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545 грамм/килограмм + метсульфурон - метила, 164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РИДАУТ,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РИДОВЕР ЭКСТРА,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тұзы глифосата, 888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 ЭВЕЙ,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РИМУС 25%,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РИСОВОД,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цигалофоп-бутил, 125 г/л + бенсульфурон-метил, 35 г/л + пеноксулам, 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РИХТЕР,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РОБУСТО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РОГОР-С,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РОКИ,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РОНИН,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РОНФОС,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профенофос, 500 грамм/литр + луфенурон,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РОСКАНА,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пираклостробин, 85 г/л + эпиксиконазол, 62,5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РУБИКОН,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САЛЬВО,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этаметсульфурон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САМУРАЙ СУПЕР,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САМУРЫК 400,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*****САНСЭР КОМБИ,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337 грамм/литр + флутриафол, 78 грамм/литр + клотианидин, 73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САНСЭР,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381 грамм/литр + флутриафол, 117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САНФЛО,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САНШАЙН,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грамм/литр + 2,4 Д, 356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САПФИР,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САРАЦИН, э.м.в.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сетоксидим, 450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САРМАТ,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САРМАТ ЭКСТРА 54%,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САРРЕНДЕР,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эмамектин бензоат, 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САФАРИ,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50 грамм/литр + имазамокс, 38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САФАРИ ФОРТЕ,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30 г/л + хизалофоп-П-этил, 20 г/л + имазапир, 12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9593,47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СВАРОГ,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452 г/л + флорасулам, 6,25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СЕКАТОР ТУРБО,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СЕКАЧ,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25 грамм/литр + амидосульфурон, 100 грамм/литр + мефенпир - диэтил - антидот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СЕКТОР,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амидосульфурон, 600 грамм/килограмм + метсульфурон-метил 150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51724,14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 ФОРТЕ 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710 г/кг + метсульфурон-метил, 40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18620,69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СЕРАПЕН,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100 г/л + клоквинтосет-мексил (антидот), 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СЕРАПЕН ПЛЮС,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г/л + флорасулам, 5 г/л +клоквинтоцет-мексил (антидот), 11,25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СИЗАРО,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 125 г/л, тебуконазол 125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СИКУРС,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240 грамм/литр + эпоксиконазол, 160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СИМБА,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СИРОККО,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диметоат, 400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СКАЙСТАР,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СКАЛЬПЕЛЬ 250,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СКАРАБЕЙ,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300 г/л + эсфенвалерат, 88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ПРО,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162 г/л + клодинафоп-пропаргил, 80 г/л + клоквинтоцет-мексил, 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УЛЬТРА,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СКУТУМ,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фипронил,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грамм/литр + клоквинтоцет - мексил - антидот, 35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клоквинтоцет-мексил (антидот), 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СМЕРЧ,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СМИЛОДОН,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60 г/л + клоквинтосет-мексил (антидот), 15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СНАЙПЕР,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СОБОЛЬ, водная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СОЛАМ,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СОЛЕКС,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СОЛЕКС ПРО,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570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СОЛИГОР,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224 грамм/литр + тебуконазол, 148 грамм/литр + протиоконазол, 53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СОЛИТО 320,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претилахлор, 300 грамм/литр + пирибензоксим,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СОЛЬВЕР,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СОНДЕЛЕКТ,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116,2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СПАЙДЕР,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СПАРРИНГ,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150 г/л +фипронил, 90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СПАРТА,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тифенсульфурон-метил, 375 г/кг + метсульфурон-метил, 135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ЛАЙТ,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367 грамм/литр + клопиралид, 124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ФОРТЕ,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500 грамм/килограмм + амидосульфурон,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27737,07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СПОРТАК,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4318,97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СПРИНТ 240,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*СПРУТ ЭКСТРА,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СТАЗИС,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СТАНИС ПРО,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 400 г/кг, тифенсульфурон-метил 200 г/кг, метсульфурон-метил 150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56896,55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СТАРАНЕ ПРЕМИУМ 330,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ФЛО,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(күрделі 2-этилгексил эфирі), 418 грамм/литр+ флорасулама, 12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СТАУТ,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СТИЛЕТ,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100 г/л +абамектин, 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СТИМУЛ,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СТИРАП, 45%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450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СТОУН 300,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СТРАГЛ, су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СТРАЖ,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СТРАТОС УЛЬТРА, 10 %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циклоксидим,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СТРИГ, 72 %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 ЭКСТРА 480,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 тұзы 2, 4 - Д, 357 грамм/литр + дикамба, 124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СТРОБИШАНС ПРО,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Стэйпл 33,6%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пиритиобак натрия, 383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СТЭЙТ, м.к.с.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 400, к.к.р.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 АЛЬЯНС,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СУПЕРКОРН,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12068,97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СУПЕРМЕН,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 тұзы, 720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СУПЕРМЕТ ЭКСТРА,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СУПЕРСТАР,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грамм/литр + ципроконазол, 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*СУХОВЕЙ,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СЭМПАЙ,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эсфенвалерат,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Сэнтиум 600,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600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8793,11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СЭНТИУМ,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ТАЙГЕР 100,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грамм/литр + клоквинтоцет-мексил,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ТАЙГЕР ЭКСТРА,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ТАЙПАН,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 90 грамм/литр + клодинафоп - пропаргил 90 грамм/литр + мефенпир - диэтил 44 грамм/литр (антидот)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ТАЛАКА 100,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грамм/литр + мефенпир - диэтил (антидот), 27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ТАЛАНТ,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ТАЛГАМ 240,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ТАМПЛИЕР,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тифенсульфурон-метил, 90 г/л +флуметсулам, 24 г/л + флорасулам, 18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9611,61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ТАНРЕК,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ТАНТО,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ацифлуорфен,320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ТАПИРОШАНС, суда еритін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ТАУЭРСПРЕЙ, 85%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850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*ТАЧДАУН 500,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қышқылы түріндегі калий тұзы,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ТВИСТ,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ТЕБАЗ ПРО,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200 г/л + тебуконазол,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ТЕЙЯ,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тиаклоприд,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ТЕНАЗОЛИН ГОЛД,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ципроканазол, 300 грамм/литр + тебуканазол,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ТЕНАЗОЛИН,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ТЕРРАНО,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 210 грамм/литр +бета - цифлутрин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8793,11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ТЕСПИАН,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50 грамм/литр + клоквинтоцет-мексил (антидот), 12,5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ТИАЗОКСИС, 10% с.п.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гекситиазокс, 100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9760,33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ТИАМАКС,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240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ТИАМЕТРИН,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ТИАМИКС,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г/л + лямбда-цигалотрин, 105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ТИЛТ 250,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ТИЛТ ТУРБО 575,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фенпропидин, 450 г/л + пропиконазол, 125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ТИМАМЕКТИН, 3,6%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36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ТИМАТЕРР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350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ТИМСПРЕЙ,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(2-этилгексил эфирі), 452,42 грамм/литр + флорасулам, 6,25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ТИТАН ДУО,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200 грамм/литр + тебуконазол,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ТИТУЛ 390,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390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ТИТУС 25%, құрғақ ағымды суспензия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ТИФИ,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ТОМАГАВК,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(калий тұзы),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ТОМАГАВК ЭКСТРА,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(аммониевая тұзы), 747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ТОПИК 080,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 ИКС,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Топмазин Плюс,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160 грамм/литр + топрамезон,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ТОПШОТ 113,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13,33 грамм/литр + цигалофоп -бутил,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ТОРЕАДОР ЭКСТРА,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имидаклоприд,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*ТОРНАДО 500 водный раствор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*ТОРНАДО 540,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**ТОРО, 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ТОРРЕС,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250 грамм/литр + тебуконазол, 167 грамм/литр + триадименол, 43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 ИКС, к.к.р.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220 г/л + тебуконазол, 220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 ПЛЮС,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 ЭКСТРА,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ТРЕЙСЕР,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кломазон,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ТРЕЛ 300,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ТРИАДА,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140 грамм/литр + тебуконазол, 140 грамм/литр + эпоксиконазол, 72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10446,43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ТРИАЗОЛ,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ТРИАКТИВ,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90 грамм/литр + тебуконазол, 317 грамм/литр + флутриафол, 93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9827,59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ТРИБИН 750,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ТРИБУН, құрғақ ағымды суспензия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ТРИБЬЮТ,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ТРИЗОЛЮТ,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6 г/л + мезосульфурон-метил, 9 г/л + МЦПА-изооктил, 240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ТРИЛОН 750,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ТРИММЕР 35%,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95 г/л + хизалофоп-п-этил, 25 г/л + кломазон, 230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48%,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МАСТЕР,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СУПЕР,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770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ТРИЦЕПС,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трифлусульфурон - метил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56465,5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УНИКО, коллоидты ерітінді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100 грамм/литр + флорасулам, 2,5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7612,5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*УРАГАН ФОРТЕ 500,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қышқылы түріндегі калий тұзы,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ФАБИАН,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450 грамм/килограмм + хлоримурон - этил, 150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ФАБРИС,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ФАЛЬКОН, 46%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спироксамин, 250 грамм/литр + тебуконазол, 167 грамм/литр + триадименол, 43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ФАНФАН,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ципроконазол,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ФАРАОН ГАРАНТ 757,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ФАРАОН ГОЛД, 54%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ФАСКОРД,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ФАСТ 250,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ФАСТАК, 10%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ФАСШАНС,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ФЕЛИКС 757,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ФЕНИЗАН,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 қышқылы, 360 грамм/литр + хлорсульфурон қышқылы, 22,2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6941,97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ФЕНИКС,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клодинафоп-пропаргил, 80 грамм/литр + клоквинтоцет - мексил (антидот), 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 ЭКСТРА,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ФЕНОМЕН,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– Д қышқылы күрделі 2 - этилгексил эфирі, 350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ФЕЯ,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протиоконазол 125 г/л, тебуконазол 125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ФИНЕС ЛАЙТ,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хлорсульфурон, 333, 75 грамм/килограмм + метсульфурон - метил, 333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61056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ФИНИТО 750,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ФИНИТО ДУЭТ 750,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125 грамм/килограмм + трибенурон - метил, 625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ФИПРОМАКС 80%,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фипронил 800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ФЛАЗЕР,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флумиоксазин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ФЛЕЙМ,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117 грамм/литр + тиаметоксам, 147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ФЛЕКСАЙД,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флуазифоп-п-бутил,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ФЛЕКС УЛЬТРА,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ФЛОРАН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 150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ФЛЮРОФЕН 240,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ФОБОС, майлы-сулы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ФОКСТРОТ, водная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 ТУРБО,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120 грамм/литр + клоквинтоцет-мексил (антидот), 23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4836,21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 ЭКСТРА, 13,5%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ФОМЕСОФТ,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фомесафен, 250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ФОРВАРД, масляный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4714,29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ФОРИНДО МИКС,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5555,5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ФОРСАЖ,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С-метолахлор, 375 грамм/литр + тербутилазин, 125 грамм/литр + мезотрион, 37,5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ФОРТУНА, 40%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ципроконазол, 380 г/л + тебуконазол, 20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ФОРУС, в.р.к.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9089,29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ФУЛТАЙМ, м.д.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 75 г/л + никосульфурон 37,5 +пиклорам 17,5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ФУРОРЕ УЛЬТРА, майлы-сулы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110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ФУХУА ГЛИФОСАТ 757,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тұзы глифосата, 757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ФЮЗИЛАД ФОРТЕ 150,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флуазифоп-п-бутил,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ХАЗНА, 60 %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ХАЙПРО ЭКСТРА,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ХАЙФОП,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галоксифоп-п-метил,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ХАКЕР 300,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ХАКЕР, суда еритін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ХАРМОНИ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ХИЛЕР, масляный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ХЛОРЦИРИН, 55%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ХОПРОЛ,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ЦЕНЗОР МАКС, мас.к.э.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ЦЕНТУРИОН ПРОФИ,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360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ЦЕПЕЛЛИН,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100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ЦЕПЕЛЛИН ЭДВАНС,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ЦЕРБЕР,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тиофанат-метил, 310 грамм/литр + эпоксиконазол, 187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ЦЕРИАКС ПЛЮС,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ЦИКЛОН,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 тұзы МЦПА, 750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ЦИПЕРФОС-Д,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ЦИПРОФЕН 440,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профенофос 400 г/л + циперметрин 40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ЦИФОС 550,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хлорпирифос, 500 грамм/литр+ циперметрин, 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 24,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(күрделі 2-этилгексил эфирі), 564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ШАНСГАРД,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 ДКБ,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қышқылы түріндегі диметиламин тұзы,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ШАНСИЛИН,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800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ШАНСИЛ,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ШАНСИТЕК,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18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ШАНСТАР,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ШАНСТАР ПЛЮС,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флорасулама, 104 грамм/килограмм, трибенурон-метила,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ШАНСТИ,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ШАНСТРЕЛ 300,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ШАНСЮГЕН, водная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грамм/литр + клоквинтоцет-мексил-антидот,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ШАНТУС,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ШАРПЕЙ, микроэмульсия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циперметрин,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ШЕДОУ,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ШТОРМ, 0.005% балауызды брикеттер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флокумафен, 0,05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ЭВЕЛИН,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 90 г/л+ тиаметоксам 270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9568,97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ЭВЕРЕСТ 70%,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ЭВИТО Т,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флуоксастробин, 180 грамм/литр + тебуконазол,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ЭВОЛЮШН,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140 грамм/литр + хизалофоп-п-этил, 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5948,28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ЭГИДА,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ЭДВАНС 2.0,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359 грамм/килограмм + метсульфурон-метил, 391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ЭКСКАЛИБУР,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фроласуам, 7,4 грамм/литр + изооктил, 2,4-Д дихлорфеноксиуксусной қышқылы,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ЭКСЛИБРИС, микроэмульсия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 ПРЕМИУМ, с.э.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флорасулам, 7,2 г/л + 2,4Д қышқылы күрделі эфирі, 410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ЭКСПРЕСС,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ЭЛАМЕТ, зауыттық бинарлық қаптама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564 грамм/литр + метсульфурон - метил, 600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 эфирі 2,4-Д қышқылы, 564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 ПРЕМИУМ,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қышқылы түріндегі 2 - этилгексил эфирі, 420 грамм/литр + 2 - этилгексил эфирі дикамбы қышқылы,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 ЭКСТРА,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410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ЭЛАТУС ЭЙС 290,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пропиконазол, 250 грамм/литр + бензовиндифлупир,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ЭЛИОН, с.к.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дифлубензурон, 480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ЭЛИСТЕР,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ЭЛЛАДА,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ЭЛЛАЙ ЛАЙТ,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грамм/килограмм + трибенурон - метил, 261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ЭЛЬФ,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2 - этилгексил эфирі клопиралида,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12907,5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ЭЛЮМИС 105, майлы дисперсия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грамм/литр + никосульфурон, 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ЭМИТИ,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90 грамм/литр + тебуконазол, 317 грамм/литр + флутриафол, 93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9827,59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ЭНДИМИОН,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 эфирі 2,4-Д қышқылы, 564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ЭНЖИ ИКС,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150 г/л + лямбда-цигалотрин,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ЭНЖИО 247,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141 грамм/литр + лямбда- цигалотрин, 106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Энжио Топ 325,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150 г/л +лямбда-цигалотрин, 100 г/л + луфенурон, 75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ЭРЛИКОН,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ЭРУДИТ,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грамм/литр + тербутилазин 187, 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ЭСКУДО водно-диспергируемые гранулы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500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ЭСПАДА 350,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200 грамм/литр + лямбда-цигалатрин,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ЭСТАМП,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ЭСТЕР ПРИМА,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күрделі 2-этилгексил эфирі, 410 грамм/литр + флорасулам, 7,4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ЭСТЕР СУПЕР,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ЭСТОК,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этаметсульфурон - 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ЭСХИЛ в.г.р.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40 г/л + имазамокс, 30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ЭТИЛГЕКСУЛАМ-Д, суспензиялық эмульсия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(2-этилгексил эфирі), 452,42 грамм/литр + флорасулам, 6,25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ЭФЕРОН-ГОЛД,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дихлорфеноксиуксусной қышқылы түріндегі 2-этилгексил эфирі, 875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ЭФЕС,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960,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960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ЭФИРАКС,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КОРСО, эмульгирленетін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850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2 - этилгексил эфирі, 850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500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******ЯКУДЗА,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ацетамиприд, 400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Сарацин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сетоксидим, 450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Прогрес 720,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(2,4-Д диметиламин тұзы, 720 грамм/литр)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РЕЙВ,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(альфа-циперметрин, 100 грамм/литр + дифлубензурон, 120 грамм/литр)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9827,59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ФОБОС, майлы-сулы суспензиялық концентрат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200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11379,31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БИНГО,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бета-цифлутрин, 125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ГАНИМЕД,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250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22241,38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КОРВУС,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альфа-циперметрин,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18620,69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ИМПЕРА,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эсфенвалерат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12413,79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ОРФЕЙ,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тиаметоксам,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26896,55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ЭВЕЛИН,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 90 г/л+ тиаметоксам 270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19137,93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ТЕРРАНО,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Димидаклоприд 210 грамм/литр +бета цифлутрин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17586,21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АРНИ,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бета-цифлутрин, 60 г/л + тиаметоксам, 180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14482,76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АГРИС,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(тиаметоксам 57 грамм/литр имидаклоприд 210 грамм/литр + лямбда-цигалотрин 105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ФЛЕЙМ. Концентрат суспензии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(альфа-циперметрин, 117 грамм/литр тиаметоксам, 147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16034,48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ДОБЕРМАН,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(тиаметоксам, 130 г/л имидаклоприд, 70 г/л альфа циперметрин, 147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20689,66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ГЕДЕОН ПРАЙМ,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лямбда-цигалотрин, 142 г/л тиаметоксам, 257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ЭЛИСТЕР,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индоксакарб, 150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25862,07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ВЕКТОР,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хлорантранилипрол, 110 г/л + лямбда-цигалотрин, 55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25862,07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ЛИРА,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417 г/л + тиаметоксам, 83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ГАРДА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387 г/л + альфа циперметрин, 47 г/л + тиаметоксам, 67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БАЙТАН,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(тебуконазол, 397 г/л + триадименол, 97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САНСЭР КОМБИ,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337 грамм/литр + флутриафол, 78 грамм/литр + клотианидин, 73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ВАРРО, суспензия концентраты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(тебуконазол, 500 грамм/литр+ карбендазим, 50 грамм/литр)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САНСЭР,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(тебуконазол, 381 грамм/литр + флутриафол, 117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КОНСОРТ,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тебуконазол,200 г/л+ карбендазим, 300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10193,96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РЕМИ 2.0,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170 г/л + триадименол, 47г/л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ВЕРСУС ДУО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(пропиконазол, 250 г/л + тиофанат-метил, 250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ЛАНТУС,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флутриафол, 200 г/л + тиофанат-метил, 200г/л + металаксил, 100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ТОРРЕС,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тиофанат-метил, 250 грамм/литр + тебуконазол, 167 грамм/литр + триадименол, 43 г/л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КАПРИ,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тебуконазол, 350 г/л + триадименол, 70 г/л + пираклостробин, 80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17586,21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ЭМИТИ, суспензия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азоксистробин, 90 грамм/литр + тебуконазол, 317 грамм/литр + флутриафол, 93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ЛАНТУС ФОРТЕ,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Боскалид, 57г/л + тиофанат-метил, 193г/л + флутриафол, 247г/л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13189,66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БЕСКАР, к.с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(Тебуконазол, 317 г/л + пираклостробин, 83 г/л + ципроконазол, 97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23793,1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МАХАОН,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230 грамм/килограмм + мезотрион, 570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82758,62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МАХАОН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Примсульфурон, 35 грамм/килограмм + никосульфурон, 120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51724,14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750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ЭКСПРЕСС,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метил, 670 грамм/килограмм + тифенсульфурон метил, 80 грамм/килограмм)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81206,9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УЛЬТРА,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330 грамм/килограмм + имазапир, 150 грамм/килограм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120, в.р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22241,31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700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СОЛЬВЕР,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хизалофолп тефурил, 120 грамм/литр 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 ЛАЙТ,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6724,14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КИНЕТИК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137 грамм/литр + хизалофоп-п-этил, 73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11896,55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феноксапропп этил, 69 грамм/литр + клоквинтоцет мексил антидот, 35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8534,48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клоквинтоцет-мексил (антидот), 70 грам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(клодинафоп-пропаргил, 240 грамм/литр + клоквинтоцет-мексил (антидот), 60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300,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Склодинафоп-пропаргил, 300 г/л + клоквинтоцет-мексил, 75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БЕЛИССИМО 2.0,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200 грамм/литр + клоквинтоцет-мексил, 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14741,38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ПРО,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162 г/л + клодинафоп-пропаргил, 80 г/л + клоквинтоцет-мексил, 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ЭРЛИКОН,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грамм/литр + клодинафоп-пропаргил, 45 грамм/литр + клок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11379,31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грамм/литр + клодинафоп-пропаргил, 90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УЛЬТРА,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 этил, 170 грамм/литр + клодинафоп-пропаргил, 48,5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амидосульфурон, 600 грамм/килограмм + метсульфурон-метил 150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103448,28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ФОРТЕ,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слопиралид, 500 грамм/килограмм + амидосульфурон, 250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55747,13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СТАНИС ПРО,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 400 г/кг, тифенсульфурон-метил 200 г/кг, метсульфурон-метил 150 г/кг.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113793,1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 ФОРТЕ, в.д.г..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710 г/кг + метсульфурон-метил, 40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55474,13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СЕЛЕНИТ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Склопиралид, 500 грамм/килограмм + амидосульфурон, 200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60517,24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Сэнтиум 600,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 600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17586,21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СЭНТИУМ,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Склопиралид,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СОЛЕКС,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750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5689,66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ЛАЙТ,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367 грамм/литр + клопиралид, 124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7603,45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КАССАР ПРО,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(метсульфурон метил, 390 грамм/килограмм трибенурон метил, 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ЭДВАНС 2.0,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(трибенурон-метил, 359 грамм/килограмм + метсульфурон-метил, 391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ФОРТЕ,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(трибенурон метил, 670 грамм/килограмм + тифенсульфуронг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81206,9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ФОРТЕ, в.д.г..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метил, 375 грамм/килограмм + тифенсульфурон метил, 375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64 665,17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МАГЕЛЛАН,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метил, 500 грамм/килограмм + амидосульфурон, 250 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ПРЕМИУМ,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метил, 563 грамм/килограмм + флорасулам, 187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ПРО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600 г/кг + флорасулам, 150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ПРЕМИУМ, суда тарайтын түйіршіктер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трибенурон-метил, 410 грамм/килограмм + тифенсульфурон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95 689,66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МАГЕЛЛАН ФОРТЕ, суда тарайтын түйіршіктер (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метил, 450 грамм/килограмм амидосульфурон, 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95 689,66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ПРОГРЕСС, эмульсия концентраты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қышқылы түріндегі 2-этилгексил эфирі, 905 г/л)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3 982,76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БРЭМБО, эмульсия концентраты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2-этилгексил эфирі 2,4-Д қышқылы, 552 грамм/литр + дикамба, 60 грамм/литр)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4 137,93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СОЛЕКС ПРО,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570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6 206,90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ПРОГРЕСС ГРАНД, эмульсия концентраты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Д қышқылы күрделі эфирі, 440 грамм/литр + карфентразон-этил,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6 206,90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УЛЬТРА, эмульсия концентраты (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Д қышқылы күрделі эфирі, 510 грамм/литр + флуроксипир, 90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6 206,90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ДИСКАТОР ФОРТЕ, эмульсия концентраты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Д қышқылы күрделі эфирі, 410 грамм/литр + флорасулам, 5 грамм/килограмм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СПОРТАК, су ерітіндісі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 (дибромид), 300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ТЕРЕКС, су ерітіндісі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(глифосат, 540 грамм/литр)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ХИТ, су ерітіндісі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грамм/литр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НИБЕЛУНГ,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ципроканазол 150 г/л + триадименол 350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ЭЛИКСАР, суспензия концентраты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ципроконазол, 100 г/л + триадименол, 253 г/л + боскалид, 48 г/л + пираклостробин, 97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23 793,10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БОЛИВАР,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ципроканазол 165 г/л триадименол 153 г/л + тебуконазол 200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24 310,34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АПЕКС, к.с.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ципроконазол, 267 г/л азоксистробин, 107 г/л + карбендазим, 137 г/л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23 793,10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 240, в.р.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240 грамм/литр)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43 965,52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Фиорин,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 260 г/л + клоквинтосет-мексил (антидот) + 55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16 551,72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РИАНОН ЭКСПЕРТ, в.д.г.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амидосульфурон, 217 г/кг + трибенурон-метил, 511 г/кг тифенсульфурон-метил, 67 г/кг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87 931,03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ВАЛИНОР ПРО, к.э.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(2,4-Д (2-этилгексил эфирі) 718 г/л + МЦПА қышқылы 83 г/л флуроксипир-мептил 53 г/л.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7 241,38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