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199f" w14:textId="01a1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2026-2027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2026 жылғы 10 шілдедегі № 64/01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2026-2027 оқу жылына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2- қосымшаларына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2026-2027 оқу жылына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оқу жылына мемлекеттік білім беру тапсырысы көлемі (орын саны) күндізгі оқыту нысаны/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шығыстар/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архивтану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іс, ақпаратты өндеу және архив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басқару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туралы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кен орындарын іздеу мен барлаудың технологиясы мен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ақпараттық желілер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Электромеханикалық жабдықтарға техникалық қызмет көрсету, жөндеу және пайдалану (түрлері және салалары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құрылымдарының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байыту(кен байыту)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және металл өңдеу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 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Жобалаумен, өндірумен және құрылыспен байланысты пәнаралық бағдарламалар мен біліктіліктер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697 062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Саяхаттау, туризм және бос уақыт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жағдайларда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