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b407" w14:textId="5adb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үстемесін және тізбесін бекіту туралы" Ұлытау облысы әкімдігінің 2023 жылғы 8 қыркүйектегі № 51/01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2026 жылғы 13 мамырдағы № 44/03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үстемесін және тізбесін бекіту туралы" Ұлытау облысы әкімдігінің 2023 жылғы 8 қыркүйектегі № 51/01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тізіліміндегі № 47-20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ауыл шаруашылығы және жер қатынастары басқармасы" мемлекеттік мекемесі осы қаулыдан туындайтын қажетті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" 13 " 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44/03 қаулысына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бағаларды тұрақтандыру тетіктерін іске асыру үшін сатып алынатын азық-түлік тауарларының шекті сауда үстемесі және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сауда үстемесі (жеткізу құнын қоса алғанда, сатып алу бағасынан артық емес)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ұнынан жасалған нан (пішінді)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 ("шие", "жүзім" сорттарынан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Қияр ("корнишондар" сортынан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Сүйегі бар сиыр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Сүйексіз сиыр 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Тартылған 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еті, оның ішінде сүйексіз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еті, оның ішінде сүйексіз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ауланған, салқындатылған және мұздатылған балық (табан, мөңке, көксерке, тұқы, сазан)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(тауық жамбасы, сирағы, сан еті)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(ұшасы)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2,2-6% пастерленген, ультра пастерленген, зарарсыздандырылған сүт дәмдік қоспалары жоқ (лактозасызды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2-3 % айран (лактозасызды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Қаймақ (лактозасызды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5-9% сүзбе (лактозасызды қоспағанда)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40-50% қатты, жарлытай қатты ірімшік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72,5%-дан 80%-ға дейін, толықтырғыштар және өсімдік майлары жоқ)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шай (дәмдік қоспалары жоқ, пакеттелгендерден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("Экстра"-дан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