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1f86" w14:textId="8231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Талас ауданының әкімдігінің 2026 жылғы 30 маусымдағы № 01-137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38 - 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3-тармағының 1) тармақшасына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Талас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қосымшасына сәйкес "Талас ауданы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(одан әрі – Ереже) бекітілсін.</w:t>
      </w:r>
    </w:p>
    <w:bookmarkStart w:name="z6" w:id="0"/>
    <w:p>
      <w:pPr>
        <w:spacing w:after="0"/>
        <w:ind w:left="0"/>
        <w:jc w:val="both"/>
      </w:pPr>
      <w:r>
        <w:rPr>
          <w:rFonts w:ascii="Times New Roman"/>
          <w:b w:val="false"/>
          <w:i w:val="false"/>
          <w:color w:val="000000"/>
          <w:sz w:val="28"/>
        </w:rPr>
        <w:t>
      2. Талас ауданы әкімінің аппараты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 және осы қаулыдан туындайтын өзге шараларды қабылдауды;</w:t>
      </w:r>
    </w:p>
    <w:bookmarkEnd w:id="1"/>
    <w:bookmarkStart w:name="z8" w:id="2"/>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9" w:id="3"/>
    <w:p>
      <w:pPr>
        <w:spacing w:after="0"/>
        <w:ind w:left="0"/>
        <w:jc w:val="both"/>
      </w:pPr>
      <w:r>
        <w:rPr>
          <w:rFonts w:ascii="Times New Roman"/>
          <w:b w:val="false"/>
          <w:i w:val="false"/>
          <w:color w:val="000000"/>
          <w:sz w:val="28"/>
        </w:rPr>
        <w:t>
      3) осы қаулының ресми жарияланғаннан кейін оның Талас ауданы әкімдігінің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Талас ауданы әкімі аппаратының басшысына жүктелсін.</w:t>
      </w:r>
    </w:p>
    <w:bookmarkEnd w:id="4"/>
    <w:bookmarkStart w:name="z11"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Жүнісбеков</w:t>
            </w:r>
            <w:r>
              <w:rPr>
                <w:rFonts w:ascii="Times New Roman"/>
                <w:b w:val="false"/>
                <w:i w:val="false"/>
                <w:color w:val="000000"/>
                <w:sz w:val="20"/>
              </w:rPr>
              <w:t>
</w:t>
            </w:r>
          </w:p>
        </w:tc>
      </w:tr>
    </w:tbl>
    <w:bookmarkStart w:name="z13" w:id="6"/>
    <w:p>
      <w:pPr>
        <w:spacing w:after="0"/>
        <w:ind w:left="0"/>
        <w:jc w:val="left"/>
      </w:pPr>
      <w:r>
        <w:rPr>
          <w:rFonts w:ascii="Times New Roman"/>
          <w:b/>
          <w:i w:val="false"/>
          <w:color w:val="000000"/>
        </w:rPr>
        <w:t xml:space="preserve"> "Талас ауданы әкімінің аппараты" коммуналдық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"Талас ауданы әкімінің аппараты" коммуналдық мемлекеттік мекемесі аудан әкімі және әкімдігінің қызметін ақпараттық - талдау тұрғысынан, ұйымдастыру - құқықтық және материалдық - техникалық салаларында басшылықты және бақылауды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"Талас ауданы әкімінің аппараты" коммуналдық мемлекеттік мекемесінің ведомстволары жоқ.</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"Талас ауданы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Start w:name="z18" w:id="10"/>
    <w:p>
      <w:pPr>
        <w:spacing w:after="0"/>
        <w:ind w:left="0"/>
        <w:jc w:val="both"/>
      </w:pPr>
      <w:r>
        <w:rPr>
          <w:rFonts w:ascii="Times New Roman"/>
          <w:b w:val="false"/>
          <w:i w:val="false"/>
          <w:color w:val="000000"/>
          <w:sz w:val="28"/>
        </w:rPr>
        <w:t>
      4. "Талас ауданы әкімінің аппараты" коммуналдық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9" w:id="11"/>
    <w:p>
      <w:pPr>
        <w:spacing w:after="0"/>
        <w:ind w:left="0"/>
        <w:jc w:val="both"/>
      </w:pPr>
      <w:r>
        <w:rPr>
          <w:rFonts w:ascii="Times New Roman"/>
          <w:b w:val="false"/>
          <w:i w:val="false"/>
          <w:color w:val="000000"/>
          <w:sz w:val="28"/>
        </w:rPr>
        <w:t>
      5. "Талас ауданы әкімінің аппараты" коммуналдық мемлекеттік мекемесі азаматтық - құқықтық қатынастарға өз атынан түседі.</w:t>
      </w:r>
    </w:p>
    <w:bookmarkEnd w:id="11"/>
    <w:bookmarkStart w:name="z20" w:id="12"/>
    <w:p>
      <w:pPr>
        <w:spacing w:after="0"/>
        <w:ind w:left="0"/>
        <w:jc w:val="both"/>
      </w:pPr>
      <w:r>
        <w:rPr>
          <w:rFonts w:ascii="Times New Roman"/>
          <w:b w:val="false"/>
          <w:i w:val="false"/>
          <w:color w:val="000000"/>
          <w:sz w:val="28"/>
        </w:rPr>
        <w:t>
      6. "Талас ауданы әкімінің аппараты" коммуналдық мемлекеттік мекемесі Қазақстан Республикасының заңнамасына сәйкес осыған уәкілеттік берілген жағдайда ол мемлекеттің атынан азаматтық - құқықтық қатынастардың тарапы болуға құқылы.</w:t>
      </w:r>
    </w:p>
    <w:bookmarkEnd w:id="12"/>
    <w:bookmarkStart w:name="z21" w:id="13"/>
    <w:p>
      <w:pPr>
        <w:spacing w:after="0"/>
        <w:ind w:left="0"/>
        <w:jc w:val="both"/>
      </w:pPr>
      <w:r>
        <w:rPr>
          <w:rFonts w:ascii="Times New Roman"/>
          <w:b w:val="false"/>
          <w:i w:val="false"/>
          <w:color w:val="000000"/>
          <w:sz w:val="28"/>
        </w:rPr>
        <w:t>
      7. "Талас ауданы әкімінің аппараты" коммуналдық мемлекеттік мекемесі өз құзыретінің мәселелері бойынша заңнамада белгiленген тәртiппен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2" w:id="14"/>
    <w:p>
      <w:pPr>
        <w:spacing w:after="0"/>
        <w:ind w:left="0"/>
        <w:jc w:val="both"/>
      </w:pPr>
      <w:r>
        <w:rPr>
          <w:rFonts w:ascii="Times New Roman"/>
          <w:b w:val="false"/>
          <w:i w:val="false"/>
          <w:color w:val="000000"/>
          <w:sz w:val="28"/>
        </w:rPr>
        <w:t>
      8. "Талас ауданы әкімінің аппараты" коммуналдық мемлекеттік мекемесінің құрылымы мен штат санының лимиті қолданыстағы заңнамаға сәйкес бекітіледі.</w:t>
      </w:r>
    </w:p>
    <w:bookmarkEnd w:id="14"/>
    <w:bookmarkStart w:name="z23" w:id="15"/>
    <w:p>
      <w:pPr>
        <w:spacing w:after="0"/>
        <w:ind w:left="0"/>
        <w:jc w:val="both"/>
      </w:pPr>
      <w:r>
        <w:rPr>
          <w:rFonts w:ascii="Times New Roman"/>
          <w:b w:val="false"/>
          <w:i w:val="false"/>
          <w:color w:val="000000"/>
          <w:sz w:val="28"/>
        </w:rPr>
        <w:t>
      9. Заңды тұлғаның орналасқан жері: 080800, Қазақстан Республикасы, Жамбыл облысы, Талас ауданы, Қаратау қаласы, Достық алаңы № 1.</w:t>
      </w:r>
    </w:p>
    <w:bookmarkEnd w:id="15"/>
    <w:bookmarkStart w:name="z24" w:id="16"/>
    <w:p>
      <w:pPr>
        <w:spacing w:after="0"/>
        <w:ind w:left="0"/>
        <w:jc w:val="both"/>
      </w:pPr>
      <w:r>
        <w:rPr>
          <w:rFonts w:ascii="Times New Roman"/>
          <w:b w:val="false"/>
          <w:i w:val="false"/>
          <w:color w:val="000000"/>
          <w:sz w:val="28"/>
        </w:rPr>
        <w:t>
      "Талас ауданы әкімінің аппараты" коммуналдық мемлекеттік мекемесінің жұмыс тәртібі: дүйсенбі - жұма жұмыс күндері: сағат 9.00-ден сағат 18.30–ға дейін, түскі үзіліс сағат 13.00-ден 14.30-ға дейін, демалыс күндері: сенбі – жексенбі және мереке күндері.</w:t>
      </w:r>
    </w:p>
    <w:bookmarkEnd w:id="16"/>
    <w:bookmarkStart w:name="z25" w:id="17"/>
    <w:p>
      <w:pPr>
        <w:spacing w:after="0"/>
        <w:ind w:left="0"/>
        <w:jc w:val="both"/>
      </w:pPr>
      <w:r>
        <w:rPr>
          <w:rFonts w:ascii="Times New Roman"/>
          <w:b w:val="false"/>
          <w:i w:val="false"/>
          <w:color w:val="000000"/>
          <w:sz w:val="28"/>
        </w:rPr>
        <w:t>
      10. Осы Ереже "Талас ауданы әкімінің аппараты" коммуналдық мемлекеттік мекемесінің құрылтай құжаты болып табылады.</w:t>
      </w:r>
    </w:p>
    <w:bookmarkEnd w:id="17"/>
    <w:bookmarkStart w:name="z26" w:id="18"/>
    <w:p>
      <w:pPr>
        <w:spacing w:after="0"/>
        <w:ind w:left="0"/>
        <w:jc w:val="both"/>
      </w:pPr>
      <w:r>
        <w:rPr>
          <w:rFonts w:ascii="Times New Roman"/>
          <w:b w:val="false"/>
          <w:i w:val="false"/>
          <w:color w:val="000000"/>
          <w:sz w:val="28"/>
        </w:rPr>
        <w:t>
      11. "Талас ауданы әкімінің аппараты" коммуналдық мемлекеттік мекемесінің қызметін қаржыландыру Қазақстан Республикасының бюджет заңнамасына сәйкес жергілікті бюджеттен жүзеге асырылады.</w:t>
      </w:r>
    </w:p>
    <w:bookmarkEnd w:id="18"/>
    <w:bookmarkStart w:name="z27" w:id="19"/>
    <w:p>
      <w:pPr>
        <w:spacing w:after="0"/>
        <w:ind w:left="0"/>
        <w:jc w:val="both"/>
      </w:pPr>
      <w:r>
        <w:rPr>
          <w:rFonts w:ascii="Times New Roman"/>
          <w:b w:val="false"/>
          <w:i w:val="false"/>
          <w:color w:val="000000"/>
          <w:sz w:val="28"/>
        </w:rPr>
        <w:t>
      12. "Талас ауданы әкімінің аппараты" коммуналдық мемлекеттік мекемесі кәсіпкерлік субъектілерімен "Талас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9"/>
    <w:bookmarkStart w:name="z28" w:id="20"/>
    <w:p>
      <w:pPr>
        <w:spacing w:after="0"/>
        <w:ind w:left="0"/>
        <w:jc w:val="both"/>
      </w:pPr>
      <w:r>
        <w:rPr>
          <w:rFonts w:ascii="Times New Roman"/>
          <w:b w:val="false"/>
          <w:i w:val="false"/>
          <w:color w:val="000000"/>
          <w:sz w:val="28"/>
        </w:rPr>
        <w:t xml:space="preserve">
      Егер "Талас ауданы әкімінің аппараты" коммуналдық мемлекеттік мекемесіне заңнамалық актілермен кірістер әкелетін қызметті жүзеге асыру құқығы берілсе, осындай қызметтен алынған кірістер мемлекеттік бюджеттің кірісіне жіберіледі. </w:t>
      </w:r>
    </w:p>
    <w:bookmarkEnd w:id="20"/>
    <w:bookmarkStart w:name="z29" w:id="21"/>
    <w:p>
      <w:pPr>
        <w:spacing w:after="0"/>
        <w:ind w:left="0"/>
        <w:jc w:val="left"/>
      </w:pPr>
      <w:r>
        <w:rPr>
          <w:rFonts w:ascii="Times New Roman"/>
          <w:b/>
          <w:i w:val="false"/>
          <w:color w:val="000000"/>
        </w:rPr>
        <w:t xml:space="preserve"> 2. "Талас ауданы әкімінің аппараты" коммуналдық мемлекеттік мекемесінің мақсаттары, өкілеттіктері мен функциялары</w:t>
      </w:r>
    </w:p>
    <w:bookmarkEnd w:id="21"/>
    <w:bookmarkStart w:name="z30" w:id="22"/>
    <w:p>
      <w:pPr>
        <w:spacing w:after="0"/>
        <w:ind w:left="0"/>
        <w:jc w:val="both"/>
      </w:pPr>
      <w:r>
        <w:rPr>
          <w:rFonts w:ascii="Times New Roman"/>
          <w:b w:val="false"/>
          <w:i w:val="false"/>
          <w:color w:val="000000"/>
          <w:sz w:val="28"/>
        </w:rPr>
        <w:t>
      13. Мақсаттары:</w:t>
      </w:r>
    </w:p>
    <w:bookmarkEnd w:id="22"/>
    <w:bookmarkStart w:name="z31" w:id="23"/>
    <w:p>
      <w:pPr>
        <w:spacing w:after="0"/>
        <w:ind w:left="0"/>
        <w:jc w:val="both"/>
      </w:pPr>
      <w:r>
        <w:rPr>
          <w:rFonts w:ascii="Times New Roman"/>
          <w:b w:val="false"/>
          <w:i w:val="false"/>
          <w:color w:val="000000"/>
          <w:sz w:val="28"/>
        </w:rPr>
        <w:t>
      1) Аудан әкімі мен әкімдігінің қызметін қамтамасыз ету;</w:t>
      </w:r>
    </w:p>
    <w:bookmarkEnd w:id="23"/>
    <w:bookmarkStart w:name="z32" w:id="24"/>
    <w:p>
      <w:pPr>
        <w:spacing w:after="0"/>
        <w:ind w:left="0"/>
        <w:jc w:val="both"/>
      </w:pPr>
      <w:r>
        <w:rPr>
          <w:rFonts w:ascii="Times New Roman"/>
          <w:b w:val="false"/>
          <w:i w:val="false"/>
          <w:color w:val="000000"/>
          <w:sz w:val="28"/>
        </w:rPr>
        <w:t>
      2) Аудан әкіміне қаржы - шаруашылық және материалдық - техникалық қызмет көрсету;</w:t>
      </w:r>
    </w:p>
    <w:bookmarkEnd w:id="24"/>
    <w:bookmarkStart w:name="z33" w:id="25"/>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облыс әкімі мен әкімдігінің, аудан әкімінің, оның орынбасарларының, аудан әкімі аппараты басшысының тапсырмалары мен актілерінің орындалуын бақылауды ұйымдастыру және жүзеге асыру;</w:t>
      </w:r>
    </w:p>
    <w:bookmarkEnd w:id="25"/>
    <w:bookmarkStart w:name="z34" w:id="26"/>
    <w:p>
      <w:pPr>
        <w:spacing w:after="0"/>
        <w:ind w:left="0"/>
        <w:jc w:val="both"/>
      </w:pPr>
      <w:r>
        <w:rPr>
          <w:rFonts w:ascii="Times New Roman"/>
          <w:b w:val="false"/>
          <w:i w:val="false"/>
          <w:color w:val="000000"/>
          <w:sz w:val="28"/>
        </w:rPr>
        <w:t>
      4) Заңнамада белгіленген құзырет шегінде Қазақстан Республикасының Президенті, Қазақстан Республикасының Үкіметі, облыс әкімі мен әкімдігі, аудан әкімі мен әкімдігі қойған міндеттерді іске асыру бойынша ауданның мемлекеттік органдарының қызметін үйлестіру;</w:t>
      </w:r>
    </w:p>
    <w:bookmarkEnd w:id="26"/>
    <w:bookmarkStart w:name="z35" w:id="27"/>
    <w:p>
      <w:pPr>
        <w:spacing w:after="0"/>
        <w:ind w:left="0"/>
        <w:jc w:val="both"/>
      </w:pPr>
      <w:r>
        <w:rPr>
          <w:rFonts w:ascii="Times New Roman"/>
          <w:b w:val="false"/>
          <w:i w:val="false"/>
          <w:color w:val="000000"/>
          <w:sz w:val="28"/>
        </w:rPr>
        <w:t>
      5) "Қазақстан Республикасындағы жергілікті мемлекеттік басқару және өзін-өзі басқару туралы" Қазақстан Республикасының Заңында белгіленген құзыретке сәйкес жергілікті атқарушы органдарға жүктелген құзыреттер шегінде өзге де заңдардың іске асырылуын қамтамасыз ету.</w:t>
      </w:r>
    </w:p>
    <w:bookmarkEnd w:id="27"/>
    <w:bookmarkStart w:name="z36" w:id="28"/>
    <w:p>
      <w:pPr>
        <w:spacing w:after="0"/>
        <w:ind w:left="0"/>
        <w:jc w:val="both"/>
      </w:pPr>
      <w:r>
        <w:rPr>
          <w:rFonts w:ascii="Times New Roman"/>
          <w:b w:val="false"/>
          <w:i w:val="false"/>
          <w:color w:val="000000"/>
          <w:sz w:val="28"/>
        </w:rPr>
        <w:t>
      14. Өкілеттіктері:</w:t>
      </w:r>
    </w:p>
    <w:bookmarkEnd w:id="28"/>
    <w:bookmarkStart w:name="z37" w:id="29"/>
    <w:p>
      <w:pPr>
        <w:spacing w:after="0"/>
        <w:ind w:left="0"/>
        <w:jc w:val="both"/>
      </w:pPr>
      <w:r>
        <w:rPr>
          <w:rFonts w:ascii="Times New Roman"/>
          <w:b w:val="false"/>
          <w:i w:val="false"/>
          <w:color w:val="000000"/>
          <w:sz w:val="28"/>
        </w:rPr>
        <w:t>
      1) Құқықтары:</w:t>
      </w:r>
    </w:p>
    <w:bookmarkEnd w:id="29"/>
    <w:bookmarkStart w:name="z38" w:id="30"/>
    <w:p>
      <w:pPr>
        <w:spacing w:after="0"/>
        <w:ind w:left="0"/>
        <w:jc w:val="both"/>
      </w:pPr>
      <w:r>
        <w:rPr>
          <w:rFonts w:ascii="Times New Roman"/>
          <w:b w:val="false"/>
          <w:i w:val="false"/>
          <w:color w:val="000000"/>
          <w:sz w:val="28"/>
        </w:rPr>
        <w:t>
      1-1) Аудан әкімі, аудан әкімдігі және аудан әкімі аппаратының құзыретіне жататын мәселелер бойынша жергілікті бюджеттен қаржыландырылатын мемлекеттік органдардан және өзге де ұйымдардан қажетті ақпаратты, құжаттарды, өзге де материалдарды, сондай-ақ лауазымды тұлғалардан ауызша және жазбаша түсініктемелерді сұратуға және алуға;</w:t>
      </w:r>
    </w:p>
    <w:bookmarkEnd w:id="30"/>
    <w:bookmarkStart w:name="z39" w:id="31"/>
    <w:p>
      <w:pPr>
        <w:spacing w:after="0"/>
        <w:ind w:left="0"/>
        <w:jc w:val="both"/>
      </w:pPr>
      <w:r>
        <w:rPr>
          <w:rFonts w:ascii="Times New Roman"/>
          <w:b w:val="false"/>
          <w:i w:val="false"/>
          <w:color w:val="000000"/>
          <w:sz w:val="28"/>
        </w:rPr>
        <w:t>
      1-2) Ауданның атқарушы органдарының қарамағындағы ақпараттық жүйелерден, дерекқорлардан және өзге де ақпарат көздерінен қызметтік міндеттерді орындау үшін қажетті мәліметтерді, заңнама талаптарын сақтай отырып, оның ішінде қолжетімділігі шектеулі және құпия ақпаратты сұратуға және пайдалануға;</w:t>
      </w:r>
    </w:p>
    <w:bookmarkEnd w:id="31"/>
    <w:bookmarkStart w:name="z40" w:id="32"/>
    <w:p>
      <w:pPr>
        <w:spacing w:after="0"/>
        <w:ind w:left="0"/>
        <w:jc w:val="both"/>
      </w:pPr>
      <w:r>
        <w:rPr>
          <w:rFonts w:ascii="Times New Roman"/>
          <w:b w:val="false"/>
          <w:i w:val="false"/>
          <w:color w:val="000000"/>
          <w:sz w:val="28"/>
        </w:rPr>
        <w:t>
      1-3) Қазақстан Республикасы Президенті мен Үкіметінің актілерінің, Премьер-Министр өкімдерінің, облыс және аудан әкімдері мен әкімдіктерінің актілерінің, сондай-ақ облыс және аудан әкімдері мен олардың орынбасарларының тапсырмаларының орындалу мәселелері бойынша, мемлекеттік мекемелердегі орындаушылық тәртіптің сақталуына қатысты ауданның атқарушы органдарының, қала және ауылдық округ әкімдері аппараттарының қызметіне тексерулер жүргізу, анықталған кемшіліктерді жою жөнінде ұсыныстар енгізуге;</w:t>
      </w:r>
    </w:p>
    <w:bookmarkEnd w:id="32"/>
    <w:bookmarkStart w:name="z41" w:id="33"/>
    <w:p>
      <w:pPr>
        <w:spacing w:after="0"/>
        <w:ind w:left="0"/>
        <w:jc w:val="both"/>
      </w:pPr>
      <w:r>
        <w:rPr>
          <w:rFonts w:ascii="Times New Roman"/>
          <w:b w:val="false"/>
          <w:i w:val="false"/>
          <w:color w:val="000000"/>
          <w:sz w:val="28"/>
        </w:rPr>
        <w:t>
      1-4) мемлекеттік мекеменің қарауына жататын мәселелер бойынша мемлекеттік және мемлекеттік емес органдармен және ұйымдармен қызметтік хат алмасуды жүзеге асыруға;</w:t>
      </w:r>
    </w:p>
    <w:bookmarkEnd w:id="33"/>
    <w:bookmarkStart w:name="z42" w:id="34"/>
    <w:p>
      <w:pPr>
        <w:spacing w:after="0"/>
        <w:ind w:left="0"/>
        <w:jc w:val="both"/>
      </w:pPr>
      <w:r>
        <w:rPr>
          <w:rFonts w:ascii="Times New Roman"/>
          <w:b w:val="false"/>
          <w:i w:val="false"/>
          <w:color w:val="000000"/>
          <w:sz w:val="28"/>
        </w:rPr>
        <w:t>
      1-5) өз құзыреттілігі шегінде келісімдерді, шарттарды жасасу;</w:t>
      </w:r>
    </w:p>
    <w:bookmarkEnd w:id="34"/>
    <w:bookmarkStart w:name="z43" w:id="35"/>
    <w:p>
      <w:pPr>
        <w:spacing w:after="0"/>
        <w:ind w:left="0"/>
        <w:jc w:val="both"/>
      </w:pPr>
      <w:r>
        <w:rPr>
          <w:rFonts w:ascii="Times New Roman"/>
          <w:b w:val="false"/>
          <w:i w:val="false"/>
          <w:color w:val="000000"/>
          <w:sz w:val="28"/>
        </w:rPr>
        <w:t>
      1-6) аудан әкімінің және әкімдігінің мүдделерін білдіруге;</w:t>
      </w:r>
    </w:p>
    <w:bookmarkEnd w:id="35"/>
    <w:bookmarkStart w:name="z44" w:id="36"/>
    <w:p>
      <w:pPr>
        <w:spacing w:after="0"/>
        <w:ind w:left="0"/>
        <w:jc w:val="both"/>
      </w:pPr>
      <w:r>
        <w:rPr>
          <w:rFonts w:ascii="Times New Roman"/>
          <w:b w:val="false"/>
          <w:i w:val="false"/>
          <w:color w:val="000000"/>
          <w:sz w:val="28"/>
        </w:rPr>
        <w:t>
      1-7) осы Ережеде айқындалған міндеттер мен функциялардан туындайтын, қолданыстағы заңнамада көзделген өзге де құқықтарды аудан әкімі аппаратының құзыреті шегінде жүзеге асырады;</w:t>
      </w:r>
    </w:p>
    <w:bookmarkEnd w:id="36"/>
    <w:bookmarkStart w:name="z45" w:id="37"/>
    <w:p>
      <w:pPr>
        <w:spacing w:after="0"/>
        <w:ind w:left="0"/>
        <w:jc w:val="both"/>
      </w:pPr>
      <w:r>
        <w:rPr>
          <w:rFonts w:ascii="Times New Roman"/>
          <w:b w:val="false"/>
          <w:i w:val="false"/>
          <w:color w:val="000000"/>
          <w:sz w:val="28"/>
        </w:rPr>
        <w:t>
      2) Міндеттері:</w:t>
      </w:r>
    </w:p>
    <w:bookmarkEnd w:id="37"/>
    <w:bookmarkStart w:name="z46" w:id="38"/>
    <w:p>
      <w:pPr>
        <w:spacing w:after="0"/>
        <w:ind w:left="0"/>
        <w:jc w:val="both"/>
      </w:pPr>
      <w:r>
        <w:rPr>
          <w:rFonts w:ascii="Times New Roman"/>
          <w:b w:val="false"/>
          <w:i w:val="false"/>
          <w:color w:val="000000"/>
          <w:sz w:val="28"/>
        </w:rPr>
        <w:t>
      2-1) өз құзыреті шегінде сыбайлас жемқорлық көріністеріне қарсы іс-қимылға бағытталған іс-шараларды жүзеге асыруға, тиісті іс-шаралар жоспарларын әзірлеуге, сыбайлас жемқорлыққа қарсы іс-қимыл жөніндегі мемлекеттік бағдарламалар мен өңірлік жоспарлардың мүлтіксіз орындалуын қамтамасыз етуге;</w:t>
      </w:r>
    </w:p>
    <w:bookmarkEnd w:id="38"/>
    <w:bookmarkStart w:name="z47" w:id="39"/>
    <w:p>
      <w:pPr>
        <w:spacing w:after="0"/>
        <w:ind w:left="0"/>
        <w:jc w:val="both"/>
      </w:pPr>
      <w:r>
        <w:rPr>
          <w:rFonts w:ascii="Times New Roman"/>
          <w:b w:val="false"/>
          <w:i w:val="false"/>
          <w:color w:val="000000"/>
          <w:sz w:val="28"/>
        </w:rPr>
        <w:t>
      2-2) аудан әкімі аппаратының құзыретіне жататын мәселелер бойынша сот органдарында талап - арыздық жұмысты жүргізуге, Қазақстан Республикасының қолданыстағы заңнамасына сәйкес сот актілеріне уақтылы шағымдану шараларын қабылдауға;</w:t>
      </w:r>
    </w:p>
    <w:bookmarkEnd w:id="39"/>
    <w:bookmarkStart w:name="z48" w:id="40"/>
    <w:p>
      <w:pPr>
        <w:spacing w:after="0"/>
        <w:ind w:left="0"/>
        <w:jc w:val="both"/>
      </w:pPr>
      <w:r>
        <w:rPr>
          <w:rFonts w:ascii="Times New Roman"/>
          <w:b w:val="false"/>
          <w:i w:val="false"/>
          <w:color w:val="000000"/>
          <w:sz w:val="28"/>
        </w:rPr>
        <w:t>
      2-3) жеке және заңды тұлғалардың өтініштерін Қазақстан Республикасының қолданыстағы заңнамасында белгіленген тәртіппен мерзімдерде қарауға және тиісті шешімдер қабылдауға;</w:t>
      </w:r>
    </w:p>
    <w:bookmarkEnd w:id="40"/>
    <w:bookmarkStart w:name="z49" w:id="41"/>
    <w:p>
      <w:pPr>
        <w:spacing w:after="0"/>
        <w:ind w:left="0"/>
        <w:jc w:val="both"/>
      </w:pPr>
      <w:r>
        <w:rPr>
          <w:rFonts w:ascii="Times New Roman"/>
          <w:b w:val="false"/>
          <w:i w:val="false"/>
          <w:color w:val="000000"/>
          <w:sz w:val="28"/>
        </w:rPr>
        <w:t>
      2-4) мемлекеттік қызметтерді көрсету тәртібін айқындайтын заңға тәуелді нормативтік құқықтық актілерге сәйкес мемлекеттік қызметтерді сапалы, әрі мерзімінде көрсетуге;</w:t>
      </w:r>
    </w:p>
    <w:bookmarkEnd w:id="41"/>
    <w:bookmarkStart w:name="z50" w:id="42"/>
    <w:p>
      <w:pPr>
        <w:spacing w:after="0"/>
        <w:ind w:left="0"/>
        <w:jc w:val="both"/>
      </w:pPr>
      <w:r>
        <w:rPr>
          <w:rFonts w:ascii="Times New Roman"/>
          <w:b w:val="false"/>
          <w:i w:val="false"/>
          <w:color w:val="000000"/>
          <w:sz w:val="28"/>
        </w:rPr>
        <w:t>
      2-5)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орындауға;</w:t>
      </w:r>
    </w:p>
    <w:bookmarkEnd w:id="42"/>
    <w:bookmarkStart w:name="z51" w:id="43"/>
    <w:p>
      <w:pPr>
        <w:spacing w:after="0"/>
        <w:ind w:left="0"/>
        <w:jc w:val="both"/>
      </w:pPr>
      <w:r>
        <w:rPr>
          <w:rFonts w:ascii="Times New Roman"/>
          <w:b w:val="false"/>
          <w:i w:val="false"/>
          <w:color w:val="000000"/>
          <w:sz w:val="28"/>
        </w:rPr>
        <w:t>
      2-6) Қазақстан Республикасының қолданыстағы салық және бюджет заңнамасына сәйкес коммуналдық мемлекеттік мекеменің бухгалтерлік есебін және қаржылық есептілігін жүргізуге;</w:t>
      </w:r>
    </w:p>
    <w:bookmarkEnd w:id="43"/>
    <w:bookmarkStart w:name="z52" w:id="44"/>
    <w:p>
      <w:pPr>
        <w:spacing w:after="0"/>
        <w:ind w:left="0"/>
        <w:jc w:val="both"/>
      </w:pPr>
      <w:r>
        <w:rPr>
          <w:rFonts w:ascii="Times New Roman"/>
          <w:b w:val="false"/>
          <w:i w:val="false"/>
          <w:color w:val="000000"/>
          <w:sz w:val="28"/>
        </w:rPr>
        <w:t>
      2-7) нормативтік құқықтық актілерге сәйкес өзіне бекітілген коммуналдық мүліктің сақталуын қамтамасыз етуге;</w:t>
      </w:r>
    </w:p>
    <w:bookmarkEnd w:id="44"/>
    <w:bookmarkStart w:name="z53" w:id="45"/>
    <w:p>
      <w:pPr>
        <w:spacing w:after="0"/>
        <w:ind w:left="0"/>
        <w:jc w:val="both"/>
      </w:pPr>
      <w:r>
        <w:rPr>
          <w:rFonts w:ascii="Times New Roman"/>
          <w:b w:val="false"/>
          <w:i w:val="false"/>
          <w:color w:val="000000"/>
          <w:sz w:val="28"/>
        </w:rPr>
        <w:t>
      2-8) аудан әкімінің аудан тұрғындарымен кездесулерін ұйымдастыру және өткізуге;</w:t>
      </w:r>
    </w:p>
    <w:bookmarkEnd w:id="45"/>
    <w:bookmarkStart w:name="z54" w:id="46"/>
    <w:p>
      <w:pPr>
        <w:spacing w:after="0"/>
        <w:ind w:left="0"/>
        <w:jc w:val="both"/>
      </w:pPr>
      <w:r>
        <w:rPr>
          <w:rFonts w:ascii="Times New Roman"/>
          <w:b w:val="false"/>
          <w:i w:val="false"/>
          <w:color w:val="000000"/>
          <w:sz w:val="28"/>
        </w:rPr>
        <w:t>
      2-9) аудан әкімінің жұмысын жоспарлау, әкімдік отырыстарын, конференцияларды, семинарларды, құқықтық оқытулар мен комиссия отырыстарын және басқа да іс-шараларды өткізу, оларды дайындау мен өткізуді ұйымдастыру, материалдар мен отырыс хаттамаларын дайындау және таратуға;</w:t>
      </w:r>
    </w:p>
    <w:bookmarkEnd w:id="46"/>
    <w:bookmarkStart w:name="z55" w:id="47"/>
    <w:p>
      <w:pPr>
        <w:spacing w:after="0"/>
        <w:ind w:left="0"/>
        <w:jc w:val="both"/>
      </w:pPr>
      <w:r>
        <w:rPr>
          <w:rFonts w:ascii="Times New Roman"/>
          <w:b w:val="false"/>
          <w:i w:val="false"/>
          <w:color w:val="000000"/>
          <w:sz w:val="28"/>
        </w:rPr>
        <w:t>
      2-10) мекеме қызметкерлерінің кепілді еңбек жағдайларын және әлеуметтік қорғау шараларын қамтамасыз етуге міндетті.</w:t>
      </w:r>
    </w:p>
    <w:bookmarkEnd w:id="47"/>
    <w:bookmarkStart w:name="z56" w:id="48"/>
    <w:p>
      <w:pPr>
        <w:spacing w:after="0"/>
        <w:ind w:left="0"/>
        <w:jc w:val="both"/>
      </w:pPr>
      <w:r>
        <w:rPr>
          <w:rFonts w:ascii="Times New Roman"/>
          <w:b w:val="false"/>
          <w:i w:val="false"/>
          <w:color w:val="000000"/>
          <w:sz w:val="28"/>
        </w:rPr>
        <w:t>
      15. Функциялары:</w:t>
      </w:r>
    </w:p>
    <w:bookmarkEnd w:id="48"/>
    <w:bookmarkStart w:name="z57" w:id="49"/>
    <w:p>
      <w:pPr>
        <w:spacing w:after="0"/>
        <w:ind w:left="0"/>
        <w:jc w:val="both"/>
      </w:pPr>
      <w:r>
        <w:rPr>
          <w:rFonts w:ascii="Times New Roman"/>
          <w:b w:val="false"/>
          <w:i w:val="false"/>
          <w:color w:val="000000"/>
          <w:sz w:val="28"/>
        </w:rPr>
        <w:t>
      1) аудан аумағында Қазақстан Республикасы Президенті мен Үкіметінің ішкі және сыртқы саясатының негізгі бағыттарын іске асыруға қатысу, ауданның әлеуметтік - экономикалық дамуын әзірлеу, мемлекеттік бағдарламалар мен әлеуметтік - экономикалық даму болжамының іске асырылу барысын бақылау, өз құзыреті шегінде ұсыныстар әзірлеу;</w:t>
      </w:r>
    </w:p>
    <w:bookmarkEnd w:id="49"/>
    <w:bookmarkStart w:name="z58" w:id="50"/>
    <w:p>
      <w:pPr>
        <w:spacing w:after="0"/>
        <w:ind w:left="0"/>
        <w:jc w:val="both"/>
      </w:pPr>
      <w:r>
        <w:rPr>
          <w:rFonts w:ascii="Times New Roman"/>
          <w:b w:val="false"/>
          <w:i w:val="false"/>
          <w:color w:val="000000"/>
          <w:sz w:val="28"/>
        </w:rPr>
        <w:t>
      2) өз құзыреті шегінде аудан аумағында кәсіпкерлік қызметтің дамуына және инвестициялық ахуалды жақсартуға жағдай жасау;</w:t>
      </w:r>
    </w:p>
    <w:bookmarkEnd w:id="50"/>
    <w:bookmarkStart w:name="z59" w:id="51"/>
    <w:p>
      <w:pPr>
        <w:spacing w:after="0"/>
        <w:ind w:left="0"/>
        <w:jc w:val="both"/>
      </w:pPr>
      <w:r>
        <w:rPr>
          <w:rFonts w:ascii="Times New Roman"/>
          <w:b w:val="false"/>
          <w:i w:val="false"/>
          <w:color w:val="000000"/>
          <w:sz w:val="28"/>
        </w:rPr>
        <w:t>
      3) Жамбыл облысы әкімі аппаратымен, мемлекеттік мекемелермен, ведомстволармен, қала және ауылдық округ әкімдерінің аппараттарымен, аудандық мәслихатпен және өзге де ұйымдармен өзара іс-қимылды қамтамасыз ету;</w:t>
      </w:r>
    </w:p>
    <w:bookmarkEnd w:id="51"/>
    <w:bookmarkStart w:name="z60" w:id="52"/>
    <w:p>
      <w:pPr>
        <w:spacing w:after="0"/>
        <w:ind w:left="0"/>
        <w:jc w:val="both"/>
      </w:pPr>
      <w:r>
        <w:rPr>
          <w:rFonts w:ascii="Times New Roman"/>
          <w:b w:val="false"/>
          <w:i w:val="false"/>
          <w:color w:val="000000"/>
          <w:sz w:val="28"/>
        </w:rPr>
        <w:t>
      4) заңнамалық және өзге де нормативтік құқықтық актілердің, аудан әкімі мен аудан әкімдігінің, аудандық мәслихаттың актілерінің жобалары бойынша ұсыныстар енгізу;</w:t>
      </w:r>
    </w:p>
    <w:bookmarkEnd w:id="52"/>
    <w:bookmarkStart w:name="z61" w:id="53"/>
    <w:p>
      <w:pPr>
        <w:spacing w:after="0"/>
        <w:ind w:left="0"/>
        <w:jc w:val="both"/>
      </w:pPr>
      <w:r>
        <w:rPr>
          <w:rFonts w:ascii="Times New Roman"/>
          <w:b w:val="false"/>
          <w:i w:val="false"/>
          <w:color w:val="000000"/>
          <w:sz w:val="28"/>
        </w:rPr>
        <w:t>
      5) аудан әкімі мен аудан әкімі аппаратының қызметін ақпараттық-талдамалық, ұйымдастырушылық-құқықтық, материалдық-техникалық және кадрлық қамтамасыз ету;</w:t>
      </w:r>
    </w:p>
    <w:bookmarkEnd w:id="53"/>
    <w:bookmarkStart w:name="z62" w:id="54"/>
    <w:p>
      <w:pPr>
        <w:spacing w:after="0"/>
        <w:ind w:left="0"/>
        <w:jc w:val="both"/>
      </w:pPr>
      <w:r>
        <w:rPr>
          <w:rFonts w:ascii="Times New Roman"/>
          <w:b w:val="false"/>
          <w:i w:val="false"/>
          <w:color w:val="000000"/>
          <w:sz w:val="28"/>
        </w:rPr>
        <w:t>
      6) аудан әкімі мен оның орынбасарларының қызметін құжаттамалық қамтамасыз етуді, қызметтік құжаттарды, хаттарды, жеке және заңды тұлғалардың өтініштері мен арыздарын қарауды, азаматтарды жеке қабылдауды, құжат айналымын, іс жүргізуді жетілдіруді, құпия құжаттармен жұмысты ұйымдастыру;</w:t>
      </w:r>
    </w:p>
    <w:bookmarkEnd w:id="54"/>
    <w:bookmarkStart w:name="z63" w:id="55"/>
    <w:p>
      <w:pPr>
        <w:spacing w:after="0"/>
        <w:ind w:left="0"/>
        <w:jc w:val="both"/>
      </w:pPr>
      <w:r>
        <w:rPr>
          <w:rFonts w:ascii="Times New Roman"/>
          <w:b w:val="false"/>
          <w:i w:val="false"/>
          <w:color w:val="000000"/>
          <w:sz w:val="28"/>
        </w:rPr>
        <w:t>
      7) Кадрлар бойынша ұсыныстар әзірлеу, кадр резервін қалыптастыру, оларды оқыту, тағылымдамадан өткізу және қайта даярлау арқылы жергілікті атқарушы органдарда кадр саясатын жүзеге асыру;</w:t>
      </w:r>
    </w:p>
    <w:bookmarkEnd w:id="55"/>
    <w:bookmarkStart w:name="z64" w:id="56"/>
    <w:p>
      <w:pPr>
        <w:spacing w:after="0"/>
        <w:ind w:left="0"/>
        <w:jc w:val="both"/>
      </w:pPr>
      <w:r>
        <w:rPr>
          <w:rFonts w:ascii="Times New Roman"/>
          <w:b w:val="false"/>
          <w:i w:val="false"/>
          <w:color w:val="000000"/>
          <w:sz w:val="28"/>
        </w:rPr>
        <w:t>
      8) аудан аумағында заңдылық пен құқықтық тәртіпті нығайту мәселелері бойынша аудан әкімі мен аудан әкімдігінің құқық қорғау органдарымен және сот жүйесімен өзара іс-қимылын қамтамасыз ету;</w:t>
      </w:r>
    </w:p>
    <w:bookmarkEnd w:id="56"/>
    <w:bookmarkStart w:name="z65" w:id="57"/>
    <w:p>
      <w:pPr>
        <w:spacing w:after="0"/>
        <w:ind w:left="0"/>
        <w:jc w:val="both"/>
      </w:pPr>
      <w:r>
        <w:rPr>
          <w:rFonts w:ascii="Times New Roman"/>
          <w:b w:val="false"/>
          <w:i w:val="false"/>
          <w:color w:val="000000"/>
          <w:sz w:val="28"/>
        </w:rPr>
        <w:t>
      9) аудан әкімі мен аудан әкімдігінің норма шығармашылық қызметін жетілдіру жөнінде шаралар қабылдау;</w:t>
      </w:r>
    </w:p>
    <w:bookmarkEnd w:id="57"/>
    <w:bookmarkStart w:name="z66" w:id="58"/>
    <w:p>
      <w:pPr>
        <w:spacing w:after="0"/>
        <w:ind w:left="0"/>
        <w:jc w:val="both"/>
      </w:pPr>
      <w:r>
        <w:rPr>
          <w:rFonts w:ascii="Times New Roman"/>
          <w:b w:val="false"/>
          <w:i w:val="false"/>
          <w:color w:val="000000"/>
          <w:sz w:val="28"/>
        </w:rPr>
        <w:t>
      10) аудан әкімдігі мен әкімінің нормативтік құқықтық актілеріне құқықтық сараптама жасау және мониторинг жүргізу;</w:t>
      </w:r>
    </w:p>
    <w:bookmarkEnd w:id="58"/>
    <w:bookmarkStart w:name="z67" w:id="59"/>
    <w:p>
      <w:pPr>
        <w:spacing w:after="0"/>
        <w:ind w:left="0"/>
        <w:jc w:val="both"/>
      </w:pPr>
      <w:r>
        <w:rPr>
          <w:rFonts w:ascii="Times New Roman"/>
          <w:b w:val="false"/>
          <w:i w:val="false"/>
          <w:color w:val="000000"/>
          <w:sz w:val="28"/>
        </w:rPr>
        <w:t>
      11) аудан әкімдігінің және аудан әкімі аппараты регламенттерінің сақталуын қамтамасыз ету;</w:t>
      </w:r>
    </w:p>
    <w:bookmarkEnd w:id="59"/>
    <w:bookmarkStart w:name="z68" w:id="60"/>
    <w:p>
      <w:pPr>
        <w:spacing w:after="0"/>
        <w:ind w:left="0"/>
        <w:jc w:val="both"/>
      </w:pPr>
      <w:r>
        <w:rPr>
          <w:rFonts w:ascii="Times New Roman"/>
          <w:b w:val="false"/>
          <w:i w:val="false"/>
          <w:color w:val="000000"/>
          <w:sz w:val="28"/>
        </w:rPr>
        <w:t>
      12) жергілікті бюджеттен қаржыландырылатын атқарушы органдардың жұмысына талдау жүргізу, аудан әкіміне, әкімдігіне және жоғары тұрған органдарға олардың сұраған мәселелері бойынша ақпарат беру;</w:t>
      </w:r>
    </w:p>
    <w:bookmarkEnd w:id="60"/>
    <w:bookmarkStart w:name="z69" w:id="61"/>
    <w:p>
      <w:pPr>
        <w:spacing w:after="0"/>
        <w:ind w:left="0"/>
        <w:jc w:val="both"/>
      </w:pPr>
      <w:r>
        <w:rPr>
          <w:rFonts w:ascii="Times New Roman"/>
          <w:b w:val="false"/>
          <w:i w:val="false"/>
          <w:color w:val="000000"/>
          <w:sz w:val="28"/>
        </w:rPr>
        <w:t>
      13) аудан әкімінің, әкімдігінің, аудан әкімі аппаратының қызметтерін бұқаралық ақпарат құралдарында жариялауды қамтамасыз ету;</w:t>
      </w:r>
    </w:p>
    <w:bookmarkEnd w:id="61"/>
    <w:bookmarkStart w:name="z70" w:id="62"/>
    <w:p>
      <w:pPr>
        <w:spacing w:after="0"/>
        <w:ind w:left="0"/>
        <w:jc w:val="both"/>
      </w:pPr>
      <w:r>
        <w:rPr>
          <w:rFonts w:ascii="Times New Roman"/>
          <w:b w:val="false"/>
          <w:i w:val="false"/>
          <w:color w:val="000000"/>
          <w:sz w:val="28"/>
        </w:rPr>
        <w:t>
      14) Қазақстан Республикасының Әкімшілік рәсімдік– процестік кодексіне сәйкес мемлекеттік қызметтер көрсету сапасына ішкі бақылау жүргізу;</w:t>
      </w:r>
    </w:p>
    <w:bookmarkEnd w:id="62"/>
    <w:bookmarkStart w:name="z71" w:id="63"/>
    <w:p>
      <w:pPr>
        <w:spacing w:after="0"/>
        <w:ind w:left="0"/>
        <w:jc w:val="both"/>
      </w:pPr>
      <w:r>
        <w:rPr>
          <w:rFonts w:ascii="Times New Roman"/>
          <w:b w:val="false"/>
          <w:i w:val="false"/>
          <w:color w:val="000000"/>
          <w:sz w:val="28"/>
        </w:rPr>
        <w:t>
      15) Жұмылдыру дайындығы мен жұмылдыру, аумақтық және азаматтық қорғаныс, азаматтарды әскери есепке алу, әскери қызметке және әскери жиындарға шақыру мәселелері бойынша жергілікті атқарушы органдардың қызметін үйлестіруді қамтамасыз ету;</w:t>
      </w:r>
    </w:p>
    <w:bookmarkEnd w:id="63"/>
    <w:bookmarkStart w:name="z72" w:id="64"/>
    <w:p>
      <w:pPr>
        <w:spacing w:after="0"/>
        <w:ind w:left="0"/>
        <w:jc w:val="both"/>
      </w:pPr>
      <w:r>
        <w:rPr>
          <w:rFonts w:ascii="Times New Roman"/>
          <w:b w:val="false"/>
          <w:i w:val="false"/>
          <w:color w:val="000000"/>
          <w:sz w:val="28"/>
        </w:rPr>
        <w:t>
      16) Әскерге шақыру комиссиясы арқылы әскерге шақыруды кейінге қалдыру және азаматтарды әскери қызметке шақырудан босату бойынша мемлекеттік қызметтерді көрсету;</w:t>
      </w:r>
    </w:p>
    <w:bookmarkEnd w:id="64"/>
    <w:bookmarkStart w:name="z73" w:id="65"/>
    <w:p>
      <w:pPr>
        <w:spacing w:after="0"/>
        <w:ind w:left="0"/>
        <w:jc w:val="both"/>
      </w:pPr>
      <w:r>
        <w:rPr>
          <w:rFonts w:ascii="Times New Roman"/>
          <w:b w:val="false"/>
          <w:i w:val="false"/>
          <w:color w:val="000000"/>
          <w:sz w:val="28"/>
        </w:rPr>
        <w:t>
      17) Терроризмнің алдын алу, сондай-ақ терроризмге қарсы комиссиялар арқылы тиісті аумақта терроризмнің салдарын барынша азайту және (немесе) жою бойынша орталық мемлекеттік органдардың аумақтық бөлімшелері мен жергілікті мемлекеттік органдардың қызметін үйлестіру;</w:t>
      </w:r>
    </w:p>
    <w:bookmarkEnd w:id="65"/>
    <w:bookmarkStart w:name="z74" w:id="66"/>
    <w:p>
      <w:pPr>
        <w:spacing w:after="0"/>
        <w:ind w:left="0"/>
        <w:jc w:val="both"/>
      </w:pPr>
      <w:r>
        <w:rPr>
          <w:rFonts w:ascii="Times New Roman"/>
          <w:b w:val="false"/>
          <w:i w:val="false"/>
          <w:color w:val="000000"/>
          <w:sz w:val="28"/>
        </w:rPr>
        <w:t>
      18) Төтенше жағдайлардың алдын алу және жою жөніндегі жұмысты ұйымдастыру;</w:t>
      </w:r>
    </w:p>
    <w:bookmarkEnd w:id="66"/>
    <w:bookmarkStart w:name="z75" w:id="67"/>
    <w:p>
      <w:pPr>
        <w:spacing w:after="0"/>
        <w:ind w:left="0"/>
        <w:jc w:val="both"/>
      </w:pPr>
      <w:r>
        <w:rPr>
          <w:rFonts w:ascii="Times New Roman"/>
          <w:b w:val="false"/>
          <w:i w:val="false"/>
          <w:color w:val="000000"/>
          <w:sz w:val="28"/>
        </w:rPr>
        <w:t>
      19) Мемлекеттік өртке қарсы қызмет органдары құрылмаған елді мекендерде дала өрттерінің алдын алу және оларды сөндіру жөніндегі іс-шараларды ұйымдастыруды жүзеге асыру;</w:t>
      </w:r>
    </w:p>
    <w:bookmarkEnd w:id="67"/>
    <w:bookmarkStart w:name="z76" w:id="68"/>
    <w:p>
      <w:pPr>
        <w:spacing w:after="0"/>
        <w:ind w:left="0"/>
        <w:jc w:val="both"/>
      </w:pPr>
      <w:r>
        <w:rPr>
          <w:rFonts w:ascii="Times New Roman"/>
          <w:b w:val="false"/>
          <w:i w:val="false"/>
          <w:color w:val="000000"/>
          <w:sz w:val="28"/>
        </w:rPr>
        <w:t>
      20) Өрттерді сөндіруге тартылған күштер мен құралдарды жанар-жағар маймен, азық-түлікпен және медициналық көмекпен қамтамасыз ету жөніндегі іс-шараларды ұйымдастыру;</w:t>
      </w:r>
    </w:p>
    <w:bookmarkEnd w:id="68"/>
    <w:bookmarkStart w:name="z77" w:id="69"/>
    <w:p>
      <w:pPr>
        <w:spacing w:after="0"/>
        <w:ind w:left="0"/>
        <w:jc w:val="both"/>
      </w:pPr>
      <w:r>
        <w:rPr>
          <w:rFonts w:ascii="Times New Roman"/>
          <w:b w:val="false"/>
          <w:i w:val="false"/>
          <w:color w:val="000000"/>
          <w:sz w:val="28"/>
        </w:rPr>
        <w:t>
      21) Құқық бұзушылық профилактикасы жөніндегі ведомствоаралық комиссияның қызметін ұйымдастыру;</w:t>
      </w:r>
    </w:p>
    <w:bookmarkEnd w:id="69"/>
    <w:bookmarkStart w:name="z78" w:id="70"/>
    <w:p>
      <w:pPr>
        <w:spacing w:after="0"/>
        <w:ind w:left="0"/>
        <w:jc w:val="both"/>
      </w:pPr>
      <w:r>
        <w:rPr>
          <w:rFonts w:ascii="Times New Roman"/>
          <w:b w:val="false"/>
          <w:i w:val="false"/>
          <w:color w:val="000000"/>
          <w:sz w:val="28"/>
        </w:rPr>
        <w:t>
      22) Кәмелетке толмағандардың істері және олардың құқықтарын қорғау жөніндегі комиссияның дербес құрамын қалыптастыру және оның қызметін ұйымдастыру;</w:t>
      </w:r>
    </w:p>
    <w:bookmarkEnd w:id="70"/>
    <w:bookmarkStart w:name="z79" w:id="71"/>
    <w:p>
      <w:pPr>
        <w:spacing w:after="0"/>
        <w:ind w:left="0"/>
        <w:jc w:val="both"/>
      </w:pPr>
      <w:r>
        <w:rPr>
          <w:rFonts w:ascii="Times New Roman"/>
          <w:b w:val="false"/>
          <w:i w:val="false"/>
          <w:color w:val="000000"/>
          <w:sz w:val="28"/>
        </w:rPr>
        <w:t>
      23) Қазақстан Республикасы Президентінің, Қазақстан Республикасы депутаттарының, республикалық референдумдардың, жергілікті өкілді органдарының сайлауын өткізу кезінде ұйымдастырушылық - техникалық қамтамасыз ету;</w:t>
      </w:r>
    </w:p>
    <w:bookmarkEnd w:id="71"/>
    <w:bookmarkStart w:name="z80" w:id="72"/>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ұйымдастыру;</w:t>
      </w:r>
    </w:p>
    <w:bookmarkEnd w:id="72"/>
    <w:bookmarkStart w:name="z81" w:id="73"/>
    <w:p>
      <w:pPr>
        <w:spacing w:after="0"/>
        <w:ind w:left="0"/>
        <w:jc w:val="both"/>
      </w:pPr>
      <w:r>
        <w:rPr>
          <w:rFonts w:ascii="Times New Roman"/>
          <w:b w:val="false"/>
          <w:i w:val="false"/>
          <w:color w:val="000000"/>
          <w:sz w:val="28"/>
        </w:rPr>
        <w:t>
      25) Өз құзыреті шегінде ауданның дербес бөлімдері мен ауылдық округ әкімдерінің қызметін, оның ішінде жергілікті өзін-өзі басқаруды дамыту мәселелері бойынша үйлестіру;</w:t>
      </w:r>
    </w:p>
    <w:bookmarkEnd w:id="73"/>
    <w:bookmarkStart w:name="z82" w:id="74"/>
    <w:p>
      <w:pPr>
        <w:spacing w:after="0"/>
        <w:ind w:left="0"/>
        <w:jc w:val="both"/>
      </w:pPr>
      <w:r>
        <w:rPr>
          <w:rFonts w:ascii="Times New Roman"/>
          <w:b w:val="false"/>
          <w:i w:val="false"/>
          <w:color w:val="000000"/>
          <w:sz w:val="28"/>
        </w:rPr>
        <w:t>
      26) мемлекеттік сатып алуларды ұйымдастыру және өткізу рәсімдерін жүзеге асыру;</w:t>
      </w:r>
    </w:p>
    <w:bookmarkEnd w:id="74"/>
    <w:bookmarkStart w:name="z83" w:id="75"/>
    <w:p>
      <w:pPr>
        <w:spacing w:after="0"/>
        <w:ind w:left="0"/>
        <w:jc w:val="both"/>
      </w:pPr>
      <w:r>
        <w:rPr>
          <w:rFonts w:ascii="Times New Roman"/>
          <w:b w:val="false"/>
          <w:i w:val="false"/>
          <w:color w:val="000000"/>
          <w:sz w:val="28"/>
        </w:rPr>
        <w:t>
      27) ауданда ақпараттандыру деңгейін арттыру және ақпараттық жүйелерді дамыту жөніндегі жұмысты жүргізу;</w:t>
      </w:r>
    </w:p>
    <w:bookmarkEnd w:id="75"/>
    <w:bookmarkStart w:name="z84" w:id="76"/>
    <w:p>
      <w:pPr>
        <w:spacing w:after="0"/>
        <w:ind w:left="0"/>
        <w:jc w:val="both"/>
      </w:pPr>
      <w:r>
        <w:rPr>
          <w:rFonts w:ascii="Times New Roman"/>
          <w:b w:val="false"/>
          <w:i w:val="false"/>
          <w:color w:val="000000"/>
          <w:sz w:val="28"/>
        </w:rPr>
        <w:t>
      28) аудан әкімдігі мен әкімінің актілерін тіркеуді жүргізу, мемлекеттік мекемеде іс қағаздарын жүргізуді ұйымдастыру;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аудан әкімдігімен және әкімімен шығарылатын нормативтік құқықтық актілердің түпнұсқауларын ресімдеу, шығару және сақтауды қамтамасыз ету;</w:t>
      </w:r>
    </w:p>
    <w:bookmarkStart w:name="z86" w:id="77"/>
    <w:p>
      <w:pPr>
        <w:spacing w:after="0"/>
        <w:ind w:left="0"/>
        <w:jc w:val="both"/>
      </w:pPr>
      <w:r>
        <w:rPr>
          <w:rFonts w:ascii="Times New Roman"/>
          <w:b w:val="false"/>
          <w:i w:val="false"/>
          <w:color w:val="000000"/>
          <w:sz w:val="28"/>
        </w:rPr>
        <w:t>
      30) әкімнің, әкімдіктің, аудан әкімі аппаратының қызметтерін құжаттамалық қамтамасыз етеді, "Қызмет бабына пайдалану құжаттары" таңбасымен корреспонденцияны тіркеуді жүзеге асыру;</w:t>
      </w:r>
    </w:p>
    <w:bookmarkEnd w:id="77"/>
    <w:bookmarkStart w:name="z87" w:id="78"/>
    <w:p>
      <w:pPr>
        <w:spacing w:after="0"/>
        <w:ind w:left="0"/>
        <w:jc w:val="left"/>
      </w:pPr>
      <w:r>
        <w:rPr>
          <w:rFonts w:ascii="Times New Roman"/>
          <w:b/>
          <w:i w:val="false"/>
          <w:color w:val="000000"/>
        </w:rPr>
        <w:t xml:space="preserve"> 3. "Талас ауданы әкімінің аппараты" коммуналдық мемлекеттік мекемесі бірінші басшысының мәртебесі, өкілеттіктері</w:t>
      </w:r>
    </w:p>
    <w:bookmarkEnd w:id="78"/>
    <w:bookmarkStart w:name="z88" w:id="79"/>
    <w:p>
      <w:pPr>
        <w:spacing w:after="0"/>
        <w:ind w:left="0"/>
        <w:jc w:val="both"/>
      </w:pPr>
      <w:r>
        <w:rPr>
          <w:rFonts w:ascii="Times New Roman"/>
          <w:b w:val="false"/>
          <w:i w:val="false"/>
          <w:color w:val="000000"/>
          <w:sz w:val="28"/>
        </w:rPr>
        <w:t>
      16. "Талас ауданы әкімінің аппараты" коммуналдық мемлекеттік мекемесін басқаруды бірінші басшы жүзеге асырады, ол "Талас ауданы әкімінің аппараты" коммуналдық мемлекеттік мекемесіне жүктелген міндеттердің орындалуына және оның өз өкілеттіктерін жүзеге асыруға дербес жауапты болады.</w:t>
      </w:r>
    </w:p>
    <w:bookmarkEnd w:id="79"/>
    <w:bookmarkStart w:name="z89" w:id="80"/>
    <w:p>
      <w:pPr>
        <w:spacing w:after="0"/>
        <w:ind w:left="0"/>
        <w:jc w:val="both"/>
      </w:pPr>
      <w:r>
        <w:rPr>
          <w:rFonts w:ascii="Times New Roman"/>
          <w:b w:val="false"/>
          <w:i w:val="false"/>
          <w:color w:val="000000"/>
          <w:sz w:val="28"/>
        </w:rPr>
        <w:t>
      17. "Талас ауданы әкімінің аппараты" коммуналдық мемлекеттік мекемесінің бірінші басшысы аудан әкіміне бағынады және оның тікелей басшылығымен жұмыс жасайды.</w:t>
      </w:r>
    </w:p>
    <w:bookmarkEnd w:id="80"/>
    <w:bookmarkStart w:name="z90" w:id="81"/>
    <w:p>
      <w:pPr>
        <w:spacing w:after="0"/>
        <w:ind w:left="0"/>
        <w:jc w:val="both"/>
      </w:pPr>
      <w:r>
        <w:rPr>
          <w:rFonts w:ascii="Times New Roman"/>
          <w:b w:val="false"/>
          <w:i w:val="false"/>
          <w:color w:val="000000"/>
          <w:sz w:val="28"/>
        </w:rPr>
        <w:t>
      18. "Талас ауданы әкімінің аппараты" коммуналдық мемлекеттік мекемесінің бірінші басшысы Қазақстан Республикасының Еңбек заңнамасына және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81"/>
    <w:bookmarkStart w:name="z91" w:id="82"/>
    <w:p>
      <w:pPr>
        <w:spacing w:after="0"/>
        <w:ind w:left="0"/>
        <w:jc w:val="both"/>
      </w:pPr>
      <w:r>
        <w:rPr>
          <w:rFonts w:ascii="Times New Roman"/>
          <w:b w:val="false"/>
          <w:i w:val="false"/>
          <w:color w:val="000000"/>
          <w:sz w:val="28"/>
        </w:rPr>
        <w:t>
      19. "Талас ауданы әкімінің аппараты" коммуналдық мемлекеттік мекемесінің бірінші басшысында орынбасарлар жоқ.</w:t>
      </w:r>
    </w:p>
    <w:bookmarkEnd w:id="82"/>
    <w:bookmarkStart w:name="z92" w:id="83"/>
    <w:p>
      <w:pPr>
        <w:spacing w:after="0"/>
        <w:ind w:left="0"/>
        <w:jc w:val="both"/>
      </w:pPr>
      <w:r>
        <w:rPr>
          <w:rFonts w:ascii="Times New Roman"/>
          <w:b w:val="false"/>
          <w:i w:val="false"/>
          <w:color w:val="000000"/>
          <w:sz w:val="28"/>
        </w:rPr>
        <w:t>
      20. "Талас ауданы әкімінің аппараты" коммуналдық мемлекеттік мекемесі бірінші басшысының өкілеттіктері:</w:t>
      </w:r>
    </w:p>
    <w:bookmarkEnd w:id="83"/>
    <w:bookmarkStart w:name="z93" w:id="84"/>
    <w:p>
      <w:pPr>
        <w:spacing w:after="0"/>
        <w:ind w:left="0"/>
        <w:jc w:val="both"/>
      </w:pPr>
      <w:r>
        <w:rPr>
          <w:rFonts w:ascii="Times New Roman"/>
          <w:b w:val="false"/>
          <w:i w:val="false"/>
          <w:color w:val="000000"/>
          <w:sz w:val="28"/>
        </w:rPr>
        <w:t>
      1) Мыналар бойынша аудан әкіміне ұсыныстар енгізеді:</w:t>
      </w:r>
    </w:p>
    <w:bookmarkEnd w:id="84"/>
    <w:bookmarkStart w:name="z94" w:id="85"/>
    <w:p>
      <w:pPr>
        <w:spacing w:after="0"/>
        <w:ind w:left="0"/>
        <w:jc w:val="both"/>
      </w:pPr>
      <w:r>
        <w:rPr>
          <w:rFonts w:ascii="Times New Roman"/>
          <w:b w:val="false"/>
          <w:i w:val="false"/>
          <w:color w:val="000000"/>
          <w:sz w:val="28"/>
        </w:rPr>
        <w:t>
      - аудан әкімінің орынбасарлары арасында міндеттерді бөлу;</w:t>
      </w:r>
    </w:p>
    <w:bookmarkEnd w:id="85"/>
    <w:bookmarkStart w:name="z95" w:id="86"/>
    <w:p>
      <w:pPr>
        <w:spacing w:after="0"/>
        <w:ind w:left="0"/>
        <w:jc w:val="both"/>
      </w:pPr>
      <w:r>
        <w:rPr>
          <w:rFonts w:ascii="Times New Roman"/>
          <w:b w:val="false"/>
          <w:i w:val="false"/>
          <w:color w:val="000000"/>
          <w:sz w:val="28"/>
        </w:rPr>
        <w:t>
      - аппарат қызметкерлерінің, жергілікті бюджеттен қаржыландырылатын атқарушы органдар басшыларының лауазымдық айлықақыларына үстемеақылар мен қосымша төлемдер белгілеу, көтермелеу, материалдық көмек көрсету және оларға тәртіптік жазалар қолдану мен оларды алып тастау туралы;</w:t>
      </w:r>
    </w:p>
    <w:bookmarkEnd w:id="86"/>
    <w:bookmarkStart w:name="z96" w:id="87"/>
    <w:p>
      <w:pPr>
        <w:spacing w:after="0"/>
        <w:ind w:left="0"/>
        <w:jc w:val="both"/>
      </w:pPr>
      <w:r>
        <w:rPr>
          <w:rFonts w:ascii="Times New Roman"/>
          <w:b w:val="false"/>
          <w:i w:val="false"/>
          <w:color w:val="000000"/>
          <w:sz w:val="28"/>
        </w:rPr>
        <w:t>
      - қала және ауылдық округ әкімдері мен әкімдіктерінің заңсыз актілерін жою, аудандық бюджеттен қаржыландырылатын жергілікті атқарушы органдар басшыларының заңға қайшы бұйрықтарын тоқтата тұру;</w:t>
      </w:r>
    </w:p>
    <w:bookmarkEnd w:id="87"/>
    <w:bookmarkStart w:name="z97" w:id="88"/>
    <w:p>
      <w:pPr>
        <w:spacing w:after="0"/>
        <w:ind w:left="0"/>
        <w:jc w:val="both"/>
      </w:pPr>
      <w:r>
        <w:rPr>
          <w:rFonts w:ascii="Times New Roman"/>
          <w:b w:val="false"/>
          <w:i w:val="false"/>
          <w:color w:val="000000"/>
          <w:sz w:val="28"/>
        </w:rPr>
        <w:t>
      - аудандық бюджеттен қаржыландырылатын ауданның жергілікті атқарушы органдарының, қала және ауылдық округ әкімдері аппараттары құрылымының жобасын ұсыну;</w:t>
      </w:r>
    </w:p>
    <w:bookmarkEnd w:id="88"/>
    <w:bookmarkStart w:name="z98" w:id="89"/>
    <w:p>
      <w:pPr>
        <w:spacing w:after="0"/>
        <w:ind w:left="0"/>
        <w:jc w:val="both"/>
      </w:pPr>
      <w:r>
        <w:rPr>
          <w:rFonts w:ascii="Times New Roman"/>
          <w:b w:val="false"/>
          <w:i w:val="false"/>
          <w:color w:val="000000"/>
          <w:sz w:val="28"/>
        </w:rPr>
        <w:t>
      - аппарат жұмысын жоспарлау мәселелері;</w:t>
      </w:r>
    </w:p>
    <w:bookmarkEnd w:id="89"/>
    <w:bookmarkStart w:name="z99" w:id="90"/>
    <w:p>
      <w:pPr>
        <w:spacing w:after="0"/>
        <w:ind w:left="0"/>
        <w:jc w:val="both"/>
      </w:pPr>
      <w:r>
        <w:rPr>
          <w:rFonts w:ascii="Times New Roman"/>
          <w:b w:val="false"/>
          <w:i w:val="false"/>
          <w:color w:val="000000"/>
          <w:sz w:val="28"/>
        </w:rPr>
        <w:t>
      - Қазақстан Республикасының қолданыстағы заңнамасында көзделген өзге де мәселелер.</w:t>
      </w:r>
    </w:p>
    <w:bookmarkEnd w:id="90"/>
    <w:bookmarkStart w:name="z100" w:id="91"/>
    <w:p>
      <w:pPr>
        <w:spacing w:after="0"/>
        <w:ind w:left="0"/>
        <w:jc w:val="both"/>
      </w:pPr>
      <w:r>
        <w:rPr>
          <w:rFonts w:ascii="Times New Roman"/>
          <w:b w:val="false"/>
          <w:i w:val="false"/>
          <w:color w:val="000000"/>
          <w:sz w:val="28"/>
        </w:rPr>
        <w:t>
      2) аудан әкімдігінің бекітуіне "Талас ауданы әкімінің аппараты" коммуналдық мемлекеттік мекемесі туралы Ережені және оған өзгерістер мен толықтыруларды енгізуді ұсынады, штат санының лимиті мен оның құрылымы жөнінде ұсыныс енгізеді;</w:t>
      </w:r>
    </w:p>
    <w:bookmarkEnd w:id="91"/>
    <w:bookmarkStart w:name="z101" w:id="92"/>
    <w:p>
      <w:pPr>
        <w:spacing w:after="0"/>
        <w:ind w:left="0"/>
        <w:jc w:val="both"/>
      </w:pPr>
      <w:r>
        <w:rPr>
          <w:rFonts w:ascii="Times New Roman"/>
          <w:b w:val="false"/>
          <w:i w:val="false"/>
          <w:color w:val="000000"/>
          <w:sz w:val="28"/>
        </w:rPr>
        <w:t>
      3) әкімдік қаулысымен бекітілген штат санының лимиті шегінде аппараттың құрылымы мен штат кестесін бекітеді;</w:t>
      </w:r>
    </w:p>
    <w:bookmarkEnd w:id="92"/>
    <w:bookmarkStart w:name="z102" w:id="93"/>
    <w:p>
      <w:pPr>
        <w:spacing w:after="0"/>
        <w:ind w:left="0"/>
        <w:jc w:val="both"/>
      </w:pPr>
      <w:r>
        <w:rPr>
          <w:rFonts w:ascii="Times New Roman"/>
          <w:b w:val="false"/>
          <w:i w:val="false"/>
          <w:color w:val="000000"/>
          <w:sz w:val="28"/>
        </w:rPr>
        <w:t>
      4) "Талас ауданы әкімінің аппараты" коммуналдық мемлекеттік мекемесінің құрылымдық бөлімшелерінің жұмысын үйлестіреді, ұйымдастырады және бағыттайды, басқа мемлекеттік органдармен өзара іс-әрекетті қамтамасыз етеді;</w:t>
      </w:r>
    </w:p>
    <w:bookmarkEnd w:id="93"/>
    <w:bookmarkStart w:name="z103" w:id="94"/>
    <w:p>
      <w:pPr>
        <w:spacing w:after="0"/>
        <w:ind w:left="0"/>
        <w:jc w:val="both"/>
      </w:pPr>
      <w:r>
        <w:rPr>
          <w:rFonts w:ascii="Times New Roman"/>
          <w:b w:val="false"/>
          <w:i w:val="false"/>
          <w:color w:val="000000"/>
          <w:sz w:val="28"/>
        </w:rPr>
        <w:t>
      5) Жоғары тұрған лауазымды тұлғалардың құзыретіне жатқызылған қызметкерлерді қоспағанда, аппараттың мемлекеттік қызметшілерінің тәртіптік жауаптылығы мәселелерін қарауды ұйымдастырады;</w:t>
      </w:r>
    </w:p>
    <w:bookmarkEnd w:id="94"/>
    <w:bookmarkStart w:name="z104" w:id="95"/>
    <w:p>
      <w:pPr>
        <w:spacing w:after="0"/>
        <w:ind w:left="0"/>
        <w:jc w:val="both"/>
      </w:pPr>
      <w:r>
        <w:rPr>
          <w:rFonts w:ascii="Times New Roman"/>
          <w:b w:val="false"/>
          <w:i w:val="false"/>
          <w:color w:val="000000"/>
          <w:sz w:val="28"/>
        </w:rPr>
        <w:t>
      6) бос әкімшілік мемлекеттік лауазымдарға конкурстық іріктеуді өткізу жөніндегі жұмыстарды үйлестіреді;</w:t>
      </w:r>
    </w:p>
    <w:bookmarkEnd w:id="95"/>
    <w:bookmarkStart w:name="z105" w:id="96"/>
    <w:p>
      <w:pPr>
        <w:spacing w:after="0"/>
        <w:ind w:left="0"/>
        <w:jc w:val="both"/>
      </w:pPr>
      <w:r>
        <w:rPr>
          <w:rFonts w:ascii="Times New Roman"/>
          <w:b w:val="false"/>
          <w:i w:val="false"/>
          <w:color w:val="000000"/>
          <w:sz w:val="28"/>
        </w:rPr>
        <w:t>
      7) персоналды басқарудың бірыңғай ақпараттық жүйесі арқылы жұмысты қоса алғанда, аппараттың тәртіптік және конкурстық комиссияларының қызметіне жалпы басшылықты жүзеге асырады;</w:t>
      </w:r>
    </w:p>
    <w:bookmarkEnd w:id="96"/>
    <w:bookmarkStart w:name="z106" w:id="97"/>
    <w:p>
      <w:pPr>
        <w:spacing w:after="0"/>
        <w:ind w:left="0"/>
        <w:jc w:val="both"/>
      </w:pPr>
      <w:r>
        <w:rPr>
          <w:rFonts w:ascii="Times New Roman"/>
          <w:b w:val="false"/>
          <w:i w:val="false"/>
          <w:color w:val="000000"/>
          <w:sz w:val="28"/>
        </w:rPr>
        <w:t>
      8) аппараттың ішкі еңбек тәртібін бекітеді және ішкі еңбек тәртібінің сақталуын бақылайды;</w:t>
      </w:r>
    </w:p>
    <w:bookmarkEnd w:id="97"/>
    <w:bookmarkStart w:name="z107" w:id="98"/>
    <w:p>
      <w:pPr>
        <w:spacing w:after="0"/>
        <w:ind w:left="0"/>
        <w:jc w:val="both"/>
      </w:pPr>
      <w:r>
        <w:rPr>
          <w:rFonts w:ascii="Times New Roman"/>
          <w:b w:val="false"/>
          <w:i w:val="false"/>
          <w:color w:val="000000"/>
          <w:sz w:val="28"/>
        </w:rPr>
        <w:t>
      9) Қазақстан Республикасының заңнамасында белгіленген тәртіппен аппараттың мүлкі мен қаражатына билік етеді;</w:t>
      </w:r>
    </w:p>
    <w:bookmarkEnd w:id="98"/>
    <w:bookmarkStart w:name="z108" w:id="99"/>
    <w:p>
      <w:pPr>
        <w:spacing w:after="0"/>
        <w:ind w:left="0"/>
        <w:jc w:val="both"/>
      </w:pPr>
      <w:r>
        <w:rPr>
          <w:rFonts w:ascii="Times New Roman"/>
          <w:b w:val="false"/>
          <w:i w:val="false"/>
          <w:color w:val="000000"/>
          <w:sz w:val="28"/>
        </w:rPr>
        <w:t>
      10) өзінің құзыретіне жататын мәселелер бойынша нұсқаулықтар береді және бұйрықтар шығарады;</w:t>
      </w:r>
    </w:p>
    <w:bookmarkEnd w:id="99"/>
    <w:bookmarkStart w:name="z109" w:id="100"/>
    <w:p>
      <w:pPr>
        <w:spacing w:after="0"/>
        <w:ind w:left="0"/>
        <w:jc w:val="both"/>
      </w:pPr>
      <w:r>
        <w:rPr>
          <w:rFonts w:ascii="Times New Roman"/>
          <w:b w:val="false"/>
          <w:i w:val="false"/>
          <w:color w:val="000000"/>
          <w:sz w:val="28"/>
        </w:rPr>
        <w:t>
      11) Мемлекеттік қызметшілердің мемлекеттік қызмет туралы заңнама мен Әдеп кодексі талаптарының сақталуын бақылауды жүзеге асырады.</w:t>
      </w:r>
    </w:p>
    <w:bookmarkEnd w:id="100"/>
    <w:bookmarkStart w:name="z110" w:id="101"/>
    <w:p>
      <w:pPr>
        <w:spacing w:after="0"/>
        <w:ind w:left="0"/>
        <w:jc w:val="both"/>
      </w:pPr>
      <w:r>
        <w:rPr>
          <w:rFonts w:ascii="Times New Roman"/>
          <w:b w:val="false"/>
          <w:i w:val="false"/>
          <w:color w:val="000000"/>
          <w:sz w:val="28"/>
        </w:rPr>
        <w:t>
      12) штаттан тыс қызметкерлермен еңбек шарттарын жасасады және бұзады (бұдан әрі - қызметкерлер);</w:t>
      </w:r>
    </w:p>
    <w:bookmarkEnd w:id="101"/>
    <w:bookmarkStart w:name="z111" w:id="102"/>
    <w:p>
      <w:pPr>
        <w:spacing w:after="0"/>
        <w:ind w:left="0"/>
        <w:jc w:val="both"/>
      </w:pPr>
      <w:r>
        <w:rPr>
          <w:rFonts w:ascii="Times New Roman"/>
          <w:b w:val="false"/>
          <w:i w:val="false"/>
          <w:color w:val="000000"/>
          <w:sz w:val="28"/>
        </w:rPr>
        <w:t>
      13) Аудан әкімдігі мен аудан әкімінің актілері мен тапсырмаларының орындалуын, сондай-ақ аппарат құжаттарының орындалуы мен қозғалысын бақылау жөніндегі жұмысты үйлестіреді.</w:t>
      </w:r>
    </w:p>
    <w:bookmarkEnd w:id="102"/>
    <w:bookmarkStart w:name="z112" w:id="103"/>
    <w:p>
      <w:pPr>
        <w:spacing w:after="0"/>
        <w:ind w:left="0"/>
        <w:jc w:val="both"/>
      </w:pPr>
      <w:r>
        <w:rPr>
          <w:rFonts w:ascii="Times New Roman"/>
          <w:b w:val="false"/>
          <w:i w:val="false"/>
          <w:color w:val="000000"/>
          <w:sz w:val="28"/>
        </w:rPr>
        <w:t>
      14) өз құзыреттілігі шегінде қызметтік құжаттарға қол қояды;</w:t>
      </w:r>
    </w:p>
    <w:bookmarkEnd w:id="103"/>
    <w:bookmarkStart w:name="z113" w:id="104"/>
    <w:p>
      <w:pPr>
        <w:spacing w:after="0"/>
        <w:ind w:left="0"/>
        <w:jc w:val="both"/>
      </w:pPr>
      <w:r>
        <w:rPr>
          <w:rFonts w:ascii="Times New Roman"/>
          <w:b w:val="false"/>
          <w:i w:val="false"/>
          <w:color w:val="000000"/>
          <w:sz w:val="28"/>
        </w:rPr>
        <w:t>
      15) "Талас ауданы әкімінің аппараты" коммуналдық мемлекеттік мекемесінің шығыстар сметасын бекітеді және оның шеңберінде қаржылай қаражатқа иелік етеді;</w:t>
      </w:r>
    </w:p>
    <w:bookmarkEnd w:id="104"/>
    <w:bookmarkStart w:name="z114" w:id="105"/>
    <w:p>
      <w:pPr>
        <w:spacing w:after="0"/>
        <w:ind w:left="0"/>
        <w:jc w:val="both"/>
      </w:pPr>
      <w:r>
        <w:rPr>
          <w:rFonts w:ascii="Times New Roman"/>
          <w:b w:val="false"/>
          <w:i w:val="false"/>
          <w:color w:val="000000"/>
          <w:sz w:val="28"/>
        </w:rPr>
        <w:t>
      16) "Талас ауданы әкімінің аппараты" коммуналдық мемлекеттік мекемесінің штаттан тыс қызметкерлерін іссапарға жібереді;</w:t>
      </w:r>
    </w:p>
    <w:bookmarkEnd w:id="105"/>
    <w:bookmarkStart w:name="z115" w:id="106"/>
    <w:p>
      <w:pPr>
        <w:spacing w:after="0"/>
        <w:ind w:left="0"/>
        <w:jc w:val="both"/>
      </w:pPr>
      <w:r>
        <w:rPr>
          <w:rFonts w:ascii="Times New Roman"/>
          <w:b w:val="false"/>
          <w:i w:val="false"/>
          <w:color w:val="000000"/>
          <w:sz w:val="28"/>
        </w:rPr>
        <w:t>
      17) Азаматтарды жеке қабылдауды жүзеге асырады;</w:t>
      </w:r>
    </w:p>
    <w:bookmarkEnd w:id="106"/>
    <w:bookmarkStart w:name="z116" w:id="107"/>
    <w:p>
      <w:pPr>
        <w:spacing w:after="0"/>
        <w:ind w:left="0"/>
        <w:jc w:val="both"/>
      </w:pPr>
      <w:r>
        <w:rPr>
          <w:rFonts w:ascii="Times New Roman"/>
          <w:b w:val="false"/>
          <w:i w:val="false"/>
          <w:color w:val="000000"/>
          <w:sz w:val="28"/>
        </w:rPr>
        <w:t>
      18) аудандық мәслихатпен, аудандық сотпен, аудандық құқық қорғау органдарымен, аудандық жергілікті атқарушы органдармен, өзге де мемлекеттік органдармен тұрақты негізде байланысты қамтамасыз етеді;</w:t>
      </w:r>
    </w:p>
    <w:bookmarkEnd w:id="107"/>
    <w:bookmarkStart w:name="z117" w:id="108"/>
    <w:p>
      <w:pPr>
        <w:spacing w:after="0"/>
        <w:ind w:left="0"/>
        <w:jc w:val="both"/>
      </w:pPr>
      <w:r>
        <w:rPr>
          <w:rFonts w:ascii="Times New Roman"/>
          <w:b w:val="false"/>
          <w:i w:val="false"/>
          <w:color w:val="000000"/>
          <w:sz w:val="28"/>
        </w:rPr>
        <w:t>
      19) мәслихаттың кезекті және кезектен тыс сессияларына қатысады;</w:t>
      </w:r>
    </w:p>
    <w:bookmarkEnd w:id="108"/>
    <w:bookmarkStart w:name="z118" w:id="109"/>
    <w:p>
      <w:pPr>
        <w:spacing w:after="0"/>
        <w:ind w:left="0"/>
        <w:jc w:val="both"/>
      </w:pPr>
      <w:r>
        <w:rPr>
          <w:rFonts w:ascii="Times New Roman"/>
          <w:b w:val="false"/>
          <w:i w:val="false"/>
          <w:color w:val="000000"/>
          <w:sz w:val="28"/>
        </w:rPr>
        <w:t>
      20) аудан әкімдігінің, консультативтік - кеңесші органдардың отырыстарына дайындық жөніндегі жұмыстарды үйлестіреді;</w:t>
      </w:r>
    </w:p>
    <w:bookmarkEnd w:id="109"/>
    <w:bookmarkStart w:name="z119" w:id="110"/>
    <w:p>
      <w:pPr>
        <w:spacing w:after="0"/>
        <w:ind w:left="0"/>
        <w:jc w:val="both"/>
      </w:pPr>
      <w:r>
        <w:rPr>
          <w:rFonts w:ascii="Times New Roman"/>
          <w:b w:val="false"/>
          <w:i w:val="false"/>
          <w:color w:val="000000"/>
          <w:sz w:val="28"/>
        </w:rPr>
        <w:t>
      21) аудан әкімінің қатысуымен өткізілетін іс-шараларды ұйымдастыруды үйлестіреді;</w:t>
      </w:r>
    </w:p>
    <w:bookmarkEnd w:id="110"/>
    <w:bookmarkStart w:name="z120" w:id="111"/>
    <w:p>
      <w:pPr>
        <w:spacing w:after="0"/>
        <w:ind w:left="0"/>
        <w:jc w:val="both"/>
      </w:pPr>
      <w:r>
        <w:rPr>
          <w:rFonts w:ascii="Times New Roman"/>
          <w:b w:val="false"/>
          <w:i w:val="false"/>
          <w:color w:val="000000"/>
          <w:sz w:val="28"/>
        </w:rPr>
        <w:t>
      22) барлық мемлекеттік органдарда, сотта және өзге де ұйымдарда меншік нысанына қарамастан Қазақстан Республикасының қолданыстағы заңнамасына сәйкес "Талас ауданы әкімінің аппараты" коммуналдық мемлекеттік мекемесінің мүддесін білдіреді және мекеменің мүддесін білдіру құқығына сенімхат береді;</w:t>
      </w:r>
    </w:p>
    <w:bookmarkEnd w:id="111"/>
    <w:bookmarkStart w:name="z121" w:id="112"/>
    <w:p>
      <w:pPr>
        <w:spacing w:after="0"/>
        <w:ind w:left="0"/>
        <w:jc w:val="both"/>
      </w:pPr>
      <w:r>
        <w:rPr>
          <w:rFonts w:ascii="Times New Roman"/>
          <w:b w:val="false"/>
          <w:i w:val="false"/>
          <w:color w:val="000000"/>
          <w:sz w:val="28"/>
        </w:rPr>
        <w:t>
      23) сыбайлас жемқорлыққа қарсы әрекет етеді және оған дербес жауап береді.</w:t>
      </w:r>
    </w:p>
    <w:bookmarkEnd w:id="112"/>
    <w:bookmarkStart w:name="z122" w:id="113"/>
    <w:p>
      <w:pPr>
        <w:spacing w:after="0"/>
        <w:ind w:left="0"/>
        <w:jc w:val="both"/>
      </w:pPr>
      <w:r>
        <w:rPr>
          <w:rFonts w:ascii="Times New Roman"/>
          <w:b w:val="false"/>
          <w:i w:val="false"/>
          <w:color w:val="000000"/>
          <w:sz w:val="28"/>
        </w:rPr>
        <w:t>
      24) Қазақстан Республикасының заңнамасымен, осы ережемен жүктелген өзге де міндеттерді жүзеге асырады.</w:t>
      </w:r>
    </w:p>
    <w:bookmarkEnd w:id="113"/>
    <w:bookmarkStart w:name="z123" w:id="114"/>
    <w:p>
      <w:pPr>
        <w:spacing w:after="0"/>
        <w:ind w:left="0"/>
        <w:jc w:val="both"/>
      </w:pPr>
      <w:r>
        <w:rPr>
          <w:rFonts w:ascii="Times New Roman"/>
          <w:b w:val="false"/>
          <w:i w:val="false"/>
          <w:color w:val="000000"/>
          <w:sz w:val="28"/>
        </w:rPr>
        <w:t>
      "Талас ауданы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114"/>
    <w:bookmarkStart w:name="z124" w:id="115"/>
    <w:p>
      <w:pPr>
        <w:spacing w:after="0"/>
        <w:ind w:left="0"/>
        <w:jc w:val="left"/>
      </w:pPr>
      <w:r>
        <w:rPr>
          <w:rFonts w:ascii="Times New Roman"/>
          <w:b/>
          <w:i w:val="false"/>
          <w:color w:val="000000"/>
        </w:rPr>
        <w:t xml:space="preserve"> 4. "Талас ауданы әкімінің аппараты" коммуналдық мемлекеттік мекемесінің мүлкі</w:t>
      </w:r>
    </w:p>
    <w:bookmarkEnd w:id="115"/>
    <w:bookmarkStart w:name="z125" w:id="116"/>
    <w:p>
      <w:pPr>
        <w:spacing w:after="0"/>
        <w:ind w:left="0"/>
        <w:jc w:val="both"/>
      </w:pPr>
      <w:r>
        <w:rPr>
          <w:rFonts w:ascii="Times New Roman"/>
          <w:b w:val="false"/>
          <w:i w:val="false"/>
          <w:color w:val="000000"/>
          <w:sz w:val="28"/>
        </w:rPr>
        <w:t xml:space="preserve">
      21. "Талас ауданы әкімінің аппараты" коммуналдық мемлекеттік мекемесі заңнамада көзделген жағдайларда жедел басқару құқығында оқшауланған мүлкі болуы мүмкін. </w:t>
      </w:r>
    </w:p>
    <w:bookmarkEnd w:id="116"/>
    <w:bookmarkStart w:name="z126" w:id="117"/>
    <w:p>
      <w:pPr>
        <w:spacing w:after="0"/>
        <w:ind w:left="0"/>
        <w:jc w:val="both"/>
      </w:pPr>
      <w:r>
        <w:rPr>
          <w:rFonts w:ascii="Times New Roman"/>
          <w:b w:val="false"/>
          <w:i w:val="false"/>
          <w:color w:val="000000"/>
          <w:sz w:val="28"/>
        </w:rPr>
        <w:t>
      22. "Талас ауданы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
    <w:bookmarkStart w:name="z127" w:id="118"/>
    <w:p>
      <w:pPr>
        <w:spacing w:after="0"/>
        <w:ind w:left="0"/>
        <w:jc w:val="both"/>
      </w:pPr>
      <w:r>
        <w:rPr>
          <w:rFonts w:ascii="Times New Roman"/>
          <w:b w:val="false"/>
          <w:i w:val="false"/>
          <w:color w:val="000000"/>
          <w:sz w:val="28"/>
        </w:rPr>
        <w:t>
      23. "Талас ауданы әкімінің аппараты" коммуналдық мемлекеттік мекемесіне бекітілген мүлік аудандық коммуналдық меншікке жатады.</w:t>
      </w:r>
    </w:p>
    <w:bookmarkEnd w:id="118"/>
    <w:bookmarkStart w:name="z128" w:id="119"/>
    <w:p>
      <w:pPr>
        <w:spacing w:after="0"/>
        <w:ind w:left="0"/>
        <w:jc w:val="both"/>
      </w:pPr>
      <w:r>
        <w:rPr>
          <w:rFonts w:ascii="Times New Roman"/>
          <w:b w:val="false"/>
          <w:i w:val="false"/>
          <w:color w:val="000000"/>
          <w:sz w:val="28"/>
        </w:rPr>
        <w:t>
      24. Егер заңнамада өзгеше көзделмесе, "Талас ауданы әкімінің аппараты" коммуналдық мемлекеттік мекемесі өзіне бекітілген және қаржыландыру жоспары бойынша сатып алынған мүлікті заңнамада көзделген жағдайларды қоспағанда, өз бетінше иеліктен шығаруға немесе оған өзгедей тәсілмен билік етуге құқығы жоқ.</w:t>
      </w:r>
    </w:p>
    <w:bookmarkEnd w:id="119"/>
    <w:bookmarkStart w:name="z129" w:id="120"/>
    <w:p>
      <w:pPr>
        <w:spacing w:after="0"/>
        <w:ind w:left="0"/>
        <w:jc w:val="left"/>
      </w:pPr>
      <w:r>
        <w:rPr>
          <w:rFonts w:ascii="Times New Roman"/>
          <w:b/>
          <w:i w:val="false"/>
          <w:color w:val="000000"/>
        </w:rPr>
        <w:t xml:space="preserve"> 5. "Талас ауданы әкімінің аппараты" коммуналдық мемлекеттік мекемесін қайта ұйымдастыру және тарату</w:t>
      </w:r>
    </w:p>
    <w:bookmarkEnd w:id="120"/>
    <w:bookmarkStart w:name="z130" w:id="121"/>
    <w:p>
      <w:pPr>
        <w:spacing w:after="0"/>
        <w:ind w:left="0"/>
        <w:jc w:val="both"/>
      </w:pPr>
      <w:r>
        <w:rPr>
          <w:rFonts w:ascii="Times New Roman"/>
          <w:b w:val="false"/>
          <w:i w:val="false"/>
          <w:color w:val="000000"/>
          <w:sz w:val="28"/>
        </w:rPr>
        <w:t>
      25. "Талас ауданы әкімінің аппараты" коммуналдық мемлекеттік мекемесін қайта құру және тарату Қазақстан Республикасының азаматтық заңнамасына сәйкес жүзеге асырылады.</w:t>
      </w:r>
    </w:p>
    <w:bookmarkEnd w:id="121"/>
    <w:bookmarkStart w:name="z131" w:id="122"/>
    <w:p>
      <w:pPr>
        <w:spacing w:after="0"/>
        <w:ind w:left="0"/>
        <w:jc w:val="both"/>
      </w:pPr>
      <w:r>
        <w:rPr>
          <w:rFonts w:ascii="Times New Roman"/>
          <w:b w:val="false"/>
          <w:i w:val="false"/>
          <w:color w:val="000000"/>
          <w:sz w:val="28"/>
        </w:rPr>
        <w:t>
      26. "Талас ауданы әкімінің аппараты" коммуналдық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122"/>
    <w:bookmarkStart w:name="z132" w:id="123"/>
    <w:p>
      <w:pPr>
        <w:spacing w:after="0"/>
        <w:ind w:left="0"/>
        <w:jc w:val="both"/>
      </w:pPr>
      <w:r>
        <w:rPr>
          <w:rFonts w:ascii="Times New Roman"/>
          <w:b w:val="false"/>
          <w:i w:val="false"/>
          <w:color w:val="000000"/>
          <w:sz w:val="28"/>
        </w:rPr>
        <w:t>
      27. "Талас ауданы әкімінің аппараты" коммуналдық мемлекеттік мекемесі қарамағында ұйымдар жоқ.</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