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448bb" w14:textId="d3448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Сарысу ауданының коммуналдық қалдықтарды басқару жөніндегі 2026-2030 жылдарға арналған бағдарламасын бекіту туралы</w:t>
      </w:r>
    </w:p>
    <w:p>
      <w:pPr>
        <w:spacing w:after="0"/>
        <w:ind w:left="0"/>
        <w:jc w:val="both"/>
      </w:pPr>
      <w:r>
        <w:rPr>
          <w:rFonts w:ascii="Times New Roman"/>
          <w:b w:val="false"/>
          <w:i w:val="false"/>
          <w:color w:val="000000"/>
          <w:sz w:val="28"/>
        </w:rPr>
        <w:t>Жамбыл облысы Сарысу аудандық мәслихатының 2026 жылғы 8 сәуірдегі № 56-9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 Экологиялық кодексінің 365 бабы </w:t>
      </w:r>
      <w:r>
        <w:rPr>
          <w:rFonts w:ascii="Times New Roman"/>
          <w:b w:val="false"/>
          <w:i w:val="false"/>
          <w:color w:val="000000"/>
          <w:sz w:val="28"/>
        </w:rPr>
        <w:t xml:space="preserve">3 тармағының </w:t>
      </w:r>
      <w:r>
        <w:rPr>
          <w:rFonts w:ascii="Times New Roman"/>
          <w:b w:val="false"/>
          <w:i w:val="false"/>
          <w:color w:val="000000"/>
          <w:sz w:val="28"/>
        </w:rPr>
        <w:t xml:space="preserve"> 1) тармақшасына, Қазақстан Республикасының "Қазақстан Республикасындағы жергілікті мемлекеттік басқару және өзін-өзі басқару туралы" Заңының 6 бабы </w:t>
      </w:r>
      <w:r>
        <w:rPr>
          <w:rFonts w:ascii="Times New Roman"/>
          <w:b w:val="false"/>
          <w:i w:val="false"/>
          <w:color w:val="000000"/>
          <w:sz w:val="28"/>
        </w:rPr>
        <w:t xml:space="preserve">1 тармағы </w:t>
      </w:r>
      <w:r>
        <w:rPr>
          <w:rFonts w:ascii="Times New Roman"/>
          <w:b w:val="false"/>
          <w:i w:val="false"/>
          <w:color w:val="000000"/>
          <w:sz w:val="28"/>
        </w:rPr>
        <w:t xml:space="preserve"> 1) тармақшасына және Қазақстан Республикасы Экология, геология және табиғи ресурстар министрінің міндетін атқарушының 2021 жылғы 9 тамыздағы </w:t>
      </w:r>
      <w:r>
        <w:rPr>
          <w:rFonts w:ascii="Times New Roman"/>
          <w:b w:val="false"/>
          <w:i w:val="false"/>
          <w:color w:val="000000"/>
          <w:sz w:val="28"/>
        </w:rPr>
        <w:t xml:space="preserve">№ 318 </w:t>
      </w:r>
      <w:r>
        <w:rPr>
          <w:rFonts w:ascii="Times New Roman"/>
          <w:b w:val="false"/>
          <w:i w:val="false"/>
          <w:color w:val="000000"/>
          <w:sz w:val="28"/>
        </w:rPr>
        <w:t xml:space="preserve"> "Қалдықтарды басқару бағдарламасын әзірлеу қағидаларын бекіту туралы" (нормативтік құқықтық актілерді мемлекеттік тіркеу Тізілімінде № 23917 болып тіркелген) бұйрығына сәйкес, Сарысу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Сарысу ауданының коммуналдық қалдықтарды басқару жөніндегі 2026-2030 жылдарға арналған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Start w:name="z6" w:id="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Сарысу 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Мұсабеков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Сарысу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8 сәуірдегі №56-9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1" w:id="1"/>
    <w:p>
      <w:pPr>
        <w:spacing w:after="0"/>
        <w:ind w:left="0"/>
        <w:jc w:val="left"/>
      </w:pPr>
      <w:r>
        <w:rPr>
          <w:rFonts w:ascii="Times New Roman"/>
          <w:b/>
          <w:i w:val="false"/>
          <w:color w:val="000000"/>
        </w:rPr>
        <w:t xml:space="preserve"> САРЫСУ АУДАНЫНЫҢ КОММУНАЛДЫҚ ҚАЛДЫҚТАРДЫ БАСҚАРУ ЖӨНІНДЕГІ 2026-2030 ЖЫЛДАРҒА АРНАЛҒАН БАҒДАРЛАМАСЫ</w:t>
      </w:r>
    </w:p>
    <w:bookmarkEnd w:id="1"/>
    <w:p>
      <w:pPr>
        <w:spacing w:after="0"/>
        <w:ind w:left="0"/>
        <w:jc w:val="left"/>
      </w:pPr>
      <w:r>
        <w:br/>
      </w:r>
      <w:r>
        <w:rPr>
          <w:rFonts w:ascii="Times New Roman"/>
          <w:b w:val="false"/>
          <w:i w:val="false"/>
          <w:color w:val="000000"/>
          <w:sz w:val="28"/>
        </w:rPr>
        <w:t>
</w:t>
      </w:r>
    </w:p>
    <w:bookmarkStart w:name="z12" w:id="2"/>
    <w:p>
      <w:pPr>
        <w:spacing w:after="0"/>
        <w:ind w:left="0"/>
        <w:jc w:val="both"/>
      </w:pPr>
      <w:r>
        <w:rPr>
          <w:rFonts w:ascii="Times New Roman"/>
          <w:b w:val="false"/>
          <w:i w:val="false"/>
          <w:color w:val="000000"/>
          <w:sz w:val="28"/>
        </w:rPr>
        <w:t>
      Мазмұны</w:t>
      </w:r>
    </w:p>
    <w:bookmarkEnd w:id="2"/>
    <w:bookmarkStart w:name="z13" w:id="3"/>
    <w:p>
      <w:pPr>
        <w:spacing w:after="0"/>
        <w:ind w:left="0"/>
        <w:jc w:val="both"/>
      </w:pPr>
      <w:r>
        <w:rPr>
          <w:rFonts w:ascii="Times New Roman"/>
          <w:b w:val="false"/>
          <w:i w:val="false"/>
          <w:color w:val="000000"/>
          <w:sz w:val="28"/>
        </w:rPr>
        <w:t>
      ҚЫСҚАРТУЛАР ТІЗІМІ ..............................................................................................................4</w:t>
      </w:r>
    </w:p>
    <w:bookmarkEnd w:id="3"/>
    <w:bookmarkStart w:name="z14" w:id="4"/>
    <w:p>
      <w:pPr>
        <w:spacing w:after="0"/>
        <w:ind w:left="0"/>
        <w:jc w:val="both"/>
      </w:pPr>
      <w:r>
        <w:rPr>
          <w:rFonts w:ascii="Times New Roman"/>
          <w:b w:val="false"/>
          <w:i w:val="false"/>
          <w:color w:val="000000"/>
          <w:sz w:val="28"/>
        </w:rPr>
        <w:t>
      ТЕРМИНДЕР МЕН АНЫҚТАМАЛАР .......................................................................................5</w:t>
      </w:r>
    </w:p>
    <w:bookmarkEnd w:id="4"/>
    <w:bookmarkStart w:name="z15" w:id="5"/>
    <w:p>
      <w:pPr>
        <w:spacing w:after="0"/>
        <w:ind w:left="0"/>
        <w:jc w:val="both"/>
      </w:pPr>
      <w:r>
        <w:rPr>
          <w:rFonts w:ascii="Times New Roman"/>
          <w:b w:val="false"/>
          <w:i w:val="false"/>
          <w:color w:val="000000"/>
          <w:sz w:val="28"/>
        </w:rPr>
        <w:t>
      БАҒДАРЛАМА ПАСПОРТЫ ......................................................................................................6</w:t>
      </w:r>
    </w:p>
    <w:bookmarkEnd w:id="5"/>
    <w:bookmarkStart w:name="z16" w:id="6"/>
    <w:p>
      <w:pPr>
        <w:spacing w:after="0"/>
        <w:ind w:left="0"/>
        <w:jc w:val="both"/>
      </w:pPr>
      <w:r>
        <w:rPr>
          <w:rFonts w:ascii="Times New Roman"/>
          <w:b w:val="false"/>
          <w:i w:val="false"/>
          <w:color w:val="000000"/>
          <w:sz w:val="28"/>
        </w:rPr>
        <w:t>
      КІРІСПЕ. 9</w:t>
      </w:r>
    </w:p>
    <w:bookmarkEnd w:id="6"/>
    <w:bookmarkStart w:name="z17" w:id="7"/>
    <w:p>
      <w:pPr>
        <w:spacing w:after="0"/>
        <w:ind w:left="0"/>
        <w:jc w:val="both"/>
      </w:pPr>
      <w:r>
        <w:rPr>
          <w:rFonts w:ascii="Times New Roman"/>
          <w:b w:val="false"/>
          <w:i w:val="false"/>
          <w:color w:val="000000"/>
          <w:sz w:val="28"/>
        </w:rPr>
        <w:t>
      Бағдарламаны іске асыру коммуналдық қалдықтарды басқару саласында көрсетілетін қызметтердің сапасын жақсартуға, коммуналдық қалдықтарды жинау, сұрыптау және қайта өңдеу көлемін ұлғайтуға, коммуналдық қалдықтардың қоршаған ортаға теріс әсерін барынша азайтуға, Сарысу ауданы коммуналдық қалдықтарды басқару саласындағы нысаналы көрсеткіштерін жақсартуға әкеледі.1. Жалпы мәліметтер 9</w:t>
      </w:r>
    </w:p>
    <w:bookmarkEnd w:id="7"/>
    <w:bookmarkStart w:name="z18" w:id="8"/>
    <w:p>
      <w:pPr>
        <w:spacing w:after="0"/>
        <w:ind w:left="0"/>
        <w:jc w:val="both"/>
      </w:pPr>
      <w:r>
        <w:rPr>
          <w:rFonts w:ascii="Times New Roman"/>
          <w:b w:val="false"/>
          <w:i w:val="false"/>
          <w:color w:val="000000"/>
          <w:sz w:val="28"/>
        </w:rPr>
        <w:t>
      1.1. Қалдықтарды басқару бағдарламасы (ҚББ) жобасын әзірлеуге негіз 10</w:t>
      </w:r>
    </w:p>
    <w:bookmarkEnd w:id="8"/>
    <w:bookmarkStart w:name="z19" w:id="9"/>
    <w:p>
      <w:pPr>
        <w:spacing w:after="0"/>
        <w:ind w:left="0"/>
        <w:jc w:val="both"/>
      </w:pPr>
      <w:r>
        <w:rPr>
          <w:rFonts w:ascii="Times New Roman"/>
          <w:b w:val="false"/>
          <w:i w:val="false"/>
          <w:color w:val="000000"/>
          <w:sz w:val="28"/>
        </w:rPr>
        <w:t>
      1.2. Нормативтік-құқықтық база 10</w:t>
      </w:r>
    </w:p>
    <w:bookmarkEnd w:id="9"/>
    <w:bookmarkStart w:name="z20" w:id="10"/>
    <w:p>
      <w:pPr>
        <w:spacing w:after="0"/>
        <w:ind w:left="0"/>
        <w:jc w:val="both"/>
      </w:pPr>
      <w:r>
        <w:rPr>
          <w:rFonts w:ascii="Times New Roman"/>
          <w:b w:val="false"/>
          <w:i w:val="false"/>
          <w:color w:val="000000"/>
          <w:sz w:val="28"/>
        </w:rPr>
        <w:t>
      1.3. Полигондарға қысқаша сипаттама 11</w:t>
      </w:r>
    </w:p>
    <w:bookmarkEnd w:id="10"/>
    <w:bookmarkStart w:name="z21" w:id="11"/>
    <w:p>
      <w:pPr>
        <w:spacing w:after="0"/>
        <w:ind w:left="0"/>
        <w:jc w:val="both"/>
      </w:pPr>
      <w:r>
        <w:rPr>
          <w:rFonts w:ascii="Times New Roman"/>
          <w:b w:val="false"/>
          <w:i w:val="false"/>
          <w:color w:val="000000"/>
          <w:sz w:val="28"/>
        </w:rPr>
        <w:t>
      Қатты тұрмыстық қалдықтар полигондары бойынша мәліметтерге шолу (орналасуы) 11</w:t>
      </w:r>
    </w:p>
    <w:bookmarkEnd w:id="11"/>
    <w:bookmarkStart w:name="z22" w:id="12"/>
    <w:p>
      <w:pPr>
        <w:spacing w:after="0"/>
        <w:ind w:left="0"/>
        <w:jc w:val="both"/>
      </w:pPr>
      <w:r>
        <w:rPr>
          <w:rFonts w:ascii="Times New Roman"/>
          <w:b w:val="false"/>
          <w:i w:val="false"/>
          <w:color w:val="000000"/>
          <w:sz w:val="28"/>
        </w:rPr>
        <w:t>
      Қалдықтарды орналастыру объектілерінің сипаттамасы 11</w:t>
      </w:r>
    </w:p>
    <w:bookmarkEnd w:id="12"/>
    <w:bookmarkStart w:name="z23" w:id="13"/>
    <w:p>
      <w:pPr>
        <w:spacing w:after="0"/>
        <w:ind w:left="0"/>
        <w:jc w:val="both"/>
      </w:pPr>
      <w:r>
        <w:rPr>
          <w:rFonts w:ascii="Times New Roman"/>
          <w:b w:val="false"/>
          <w:i w:val="false"/>
          <w:color w:val="000000"/>
          <w:sz w:val="28"/>
        </w:rPr>
        <w:t>
      Объектілер санаты 27</w:t>
      </w:r>
    </w:p>
    <w:bookmarkEnd w:id="13"/>
    <w:bookmarkStart w:name="z24" w:id="14"/>
    <w:p>
      <w:pPr>
        <w:spacing w:after="0"/>
        <w:ind w:left="0"/>
        <w:jc w:val="both"/>
      </w:pPr>
      <w:r>
        <w:rPr>
          <w:rFonts w:ascii="Times New Roman"/>
          <w:b w:val="false"/>
          <w:i w:val="false"/>
          <w:color w:val="000000"/>
          <w:sz w:val="28"/>
        </w:rPr>
        <w:t>
      Пайдалану мерзімі 27</w:t>
      </w:r>
    </w:p>
    <w:bookmarkEnd w:id="14"/>
    <w:bookmarkStart w:name="z25" w:id="15"/>
    <w:p>
      <w:pPr>
        <w:spacing w:after="0"/>
        <w:ind w:left="0"/>
        <w:jc w:val="both"/>
      </w:pPr>
      <w:r>
        <w:rPr>
          <w:rFonts w:ascii="Times New Roman"/>
          <w:b w:val="false"/>
          <w:i w:val="false"/>
          <w:color w:val="000000"/>
          <w:sz w:val="28"/>
        </w:rPr>
        <w:t>
      2. Қалыптасатын қалдықтардың сипаттамасы 27</w:t>
      </w:r>
    </w:p>
    <w:bookmarkEnd w:id="15"/>
    <w:bookmarkStart w:name="z26" w:id="16"/>
    <w:p>
      <w:pPr>
        <w:spacing w:after="0"/>
        <w:ind w:left="0"/>
        <w:jc w:val="both"/>
      </w:pPr>
      <w:r>
        <w:rPr>
          <w:rFonts w:ascii="Times New Roman"/>
          <w:b w:val="false"/>
          <w:i w:val="false"/>
          <w:color w:val="000000"/>
          <w:sz w:val="28"/>
        </w:rPr>
        <w:t>
      2.1 Қалдықтардың түзілу көздері 27</w:t>
      </w:r>
    </w:p>
    <w:bookmarkEnd w:id="16"/>
    <w:bookmarkStart w:name="z27" w:id="17"/>
    <w:p>
      <w:pPr>
        <w:spacing w:after="0"/>
        <w:ind w:left="0"/>
        <w:jc w:val="both"/>
      </w:pPr>
      <w:r>
        <w:rPr>
          <w:rFonts w:ascii="Times New Roman"/>
          <w:b w:val="false"/>
          <w:i w:val="false"/>
          <w:color w:val="000000"/>
          <w:sz w:val="28"/>
        </w:rPr>
        <w:t>
      2.2 Полигонға қабылданатын қалдықтардың тізбесі 28</w:t>
      </w:r>
    </w:p>
    <w:bookmarkEnd w:id="17"/>
    <w:bookmarkStart w:name="z28" w:id="18"/>
    <w:p>
      <w:pPr>
        <w:spacing w:after="0"/>
        <w:ind w:left="0"/>
        <w:jc w:val="both"/>
      </w:pPr>
      <w:r>
        <w:rPr>
          <w:rFonts w:ascii="Times New Roman"/>
          <w:b w:val="false"/>
          <w:i w:val="false"/>
          <w:color w:val="000000"/>
          <w:sz w:val="28"/>
        </w:rPr>
        <w:t>
      2.3 Қалдықтардың қауіптілік сыныптары 28</w:t>
      </w:r>
    </w:p>
    <w:bookmarkEnd w:id="18"/>
    <w:bookmarkStart w:name="z29" w:id="19"/>
    <w:p>
      <w:pPr>
        <w:spacing w:after="0"/>
        <w:ind w:left="0"/>
        <w:jc w:val="both"/>
      </w:pPr>
      <w:r>
        <w:rPr>
          <w:rFonts w:ascii="Times New Roman"/>
          <w:b w:val="false"/>
          <w:i w:val="false"/>
          <w:color w:val="000000"/>
          <w:sz w:val="28"/>
        </w:rPr>
        <w:t>
      2.4 Қазақстан Республикасының қалдықтар классификаторы бойынша қалдықтарды кодтау 28</w:t>
      </w:r>
    </w:p>
    <w:bookmarkEnd w:id="19"/>
    <w:bookmarkStart w:name="z30" w:id="20"/>
    <w:p>
      <w:pPr>
        <w:spacing w:after="0"/>
        <w:ind w:left="0"/>
        <w:jc w:val="both"/>
      </w:pPr>
      <w:r>
        <w:rPr>
          <w:rFonts w:ascii="Times New Roman"/>
          <w:b w:val="false"/>
          <w:i w:val="false"/>
          <w:color w:val="000000"/>
          <w:sz w:val="28"/>
        </w:rPr>
        <w:t>
      3. Сарысу ауданында коммуналдық қалдықтарды басқарудың ағымдағы жағдайын талдау 29</w:t>
      </w:r>
    </w:p>
    <w:bookmarkEnd w:id="20"/>
    <w:bookmarkStart w:name="z31" w:id="21"/>
    <w:p>
      <w:pPr>
        <w:spacing w:after="0"/>
        <w:ind w:left="0"/>
        <w:jc w:val="both"/>
      </w:pPr>
      <w:r>
        <w:rPr>
          <w:rFonts w:ascii="Times New Roman"/>
          <w:b w:val="false"/>
          <w:i w:val="false"/>
          <w:color w:val="000000"/>
          <w:sz w:val="28"/>
        </w:rPr>
        <w:t>
      3.1 Полигондардың экологиялық және санитариялық талаптарға сәйкестігі 29</w:t>
      </w:r>
    </w:p>
    <w:bookmarkEnd w:id="21"/>
    <w:bookmarkStart w:name="z32" w:id="22"/>
    <w:p>
      <w:pPr>
        <w:spacing w:after="0"/>
        <w:ind w:left="0"/>
        <w:jc w:val="both"/>
      </w:pPr>
      <w:r>
        <w:rPr>
          <w:rFonts w:ascii="Times New Roman"/>
          <w:b w:val="false"/>
          <w:i w:val="false"/>
          <w:color w:val="000000"/>
          <w:sz w:val="28"/>
        </w:rPr>
        <w:t>
      3.2 Сарысу ауданының әлеуметтік-демографиялық сипаттамасы 30</w:t>
      </w:r>
    </w:p>
    <w:bookmarkEnd w:id="22"/>
    <w:bookmarkStart w:name="z33" w:id="23"/>
    <w:p>
      <w:pPr>
        <w:spacing w:after="0"/>
        <w:ind w:left="0"/>
        <w:jc w:val="both"/>
      </w:pPr>
      <w:r>
        <w:rPr>
          <w:rFonts w:ascii="Times New Roman"/>
          <w:b w:val="false"/>
          <w:i w:val="false"/>
          <w:color w:val="000000"/>
          <w:sz w:val="28"/>
        </w:rPr>
        <w:t>
      3.3 Коммуналдық қалдықтардың түзілуі мен айналымының жалпы сипаттамасы 31</w:t>
      </w:r>
    </w:p>
    <w:bookmarkEnd w:id="23"/>
    <w:bookmarkStart w:name="z34" w:id="24"/>
    <w:p>
      <w:pPr>
        <w:spacing w:after="0"/>
        <w:ind w:left="0"/>
        <w:jc w:val="both"/>
      </w:pPr>
      <w:r>
        <w:rPr>
          <w:rFonts w:ascii="Times New Roman"/>
          <w:b w:val="false"/>
          <w:i w:val="false"/>
          <w:color w:val="000000"/>
          <w:sz w:val="28"/>
        </w:rPr>
        <w:t>
      3.4 Коммуналдық қалдықтарды жинау, қайта өңдеу және көму жүйесін талдау 31</w:t>
      </w:r>
    </w:p>
    <w:bookmarkEnd w:id="24"/>
    <w:bookmarkStart w:name="z35" w:id="25"/>
    <w:p>
      <w:pPr>
        <w:spacing w:after="0"/>
        <w:ind w:left="0"/>
        <w:jc w:val="both"/>
      </w:pPr>
      <w:r>
        <w:rPr>
          <w:rFonts w:ascii="Times New Roman"/>
          <w:b w:val="false"/>
          <w:i w:val="false"/>
          <w:color w:val="000000"/>
          <w:sz w:val="28"/>
        </w:rPr>
        <w:t>
      3.5 Морфологиялық құрамы 32</w:t>
      </w:r>
    </w:p>
    <w:bookmarkEnd w:id="25"/>
    <w:bookmarkStart w:name="z36" w:id="26"/>
    <w:p>
      <w:pPr>
        <w:spacing w:after="0"/>
        <w:ind w:left="0"/>
        <w:jc w:val="both"/>
      </w:pPr>
      <w:r>
        <w:rPr>
          <w:rFonts w:ascii="Times New Roman"/>
          <w:b w:val="false"/>
          <w:i w:val="false"/>
          <w:color w:val="000000"/>
          <w:sz w:val="28"/>
        </w:rPr>
        <w:t>
      3.6 Коммуналдық қалдықтардың түзілу және жинақталу нормалары мен тарифтер 33</w:t>
      </w:r>
    </w:p>
    <w:bookmarkEnd w:id="26"/>
    <w:bookmarkStart w:name="z37" w:id="27"/>
    <w:p>
      <w:pPr>
        <w:spacing w:after="0"/>
        <w:ind w:left="0"/>
        <w:jc w:val="both"/>
      </w:pPr>
      <w:r>
        <w:rPr>
          <w:rFonts w:ascii="Times New Roman"/>
          <w:b w:val="false"/>
          <w:i w:val="false"/>
          <w:color w:val="000000"/>
          <w:sz w:val="28"/>
        </w:rPr>
        <w:t>
      3.7. Коммуналдық қалдықтарды басқарудың қолданыстағы жүйесін бағалау 34</w:t>
      </w:r>
    </w:p>
    <w:bookmarkEnd w:id="27"/>
    <w:bookmarkStart w:name="z38" w:id="28"/>
    <w:p>
      <w:pPr>
        <w:spacing w:after="0"/>
        <w:ind w:left="0"/>
        <w:jc w:val="both"/>
      </w:pPr>
      <w:r>
        <w:rPr>
          <w:rFonts w:ascii="Times New Roman"/>
          <w:b w:val="false"/>
          <w:i w:val="false"/>
          <w:color w:val="000000"/>
          <w:sz w:val="28"/>
        </w:rPr>
        <w:t>
      3.8. Қалдықтарды жинақтау, бөлек жинау және шығару қызметімен қамту 35</w:t>
      </w:r>
    </w:p>
    <w:bookmarkEnd w:id="28"/>
    <w:bookmarkStart w:name="z39" w:id="29"/>
    <w:p>
      <w:pPr>
        <w:spacing w:after="0"/>
        <w:ind w:left="0"/>
        <w:jc w:val="both"/>
      </w:pPr>
      <w:r>
        <w:rPr>
          <w:rFonts w:ascii="Times New Roman"/>
          <w:b w:val="false"/>
          <w:i w:val="false"/>
          <w:color w:val="000000"/>
          <w:sz w:val="28"/>
        </w:rPr>
        <w:t>
      3.9. Коммуналдық қалдықтарды тасымалдау 36</w:t>
      </w:r>
    </w:p>
    <w:bookmarkEnd w:id="29"/>
    <w:bookmarkStart w:name="z40" w:id="30"/>
    <w:p>
      <w:pPr>
        <w:spacing w:after="0"/>
        <w:ind w:left="0"/>
        <w:jc w:val="both"/>
      </w:pPr>
      <w:r>
        <w:rPr>
          <w:rFonts w:ascii="Times New Roman"/>
          <w:b w:val="false"/>
          <w:i w:val="false"/>
          <w:color w:val="000000"/>
          <w:sz w:val="28"/>
        </w:rPr>
        <w:t>
      3.10. Халықтан коммуналдық қалдықтарды жинау және шығару кәсіпорындары туралы ақпарат 36</w:t>
      </w:r>
    </w:p>
    <w:bookmarkEnd w:id="30"/>
    <w:bookmarkStart w:name="z41" w:id="31"/>
    <w:p>
      <w:pPr>
        <w:spacing w:after="0"/>
        <w:ind w:left="0"/>
        <w:jc w:val="both"/>
      </w:pPr>
      <w:r>
        <w:rPr>
          <w:rFonts w:ascii="Times New Roman"/>
          <w:b w:val="false"/>
          <w:i w:val="false"/>
          <w:color w:val="000000"/>
          <w:sz w:val="28"/>
        </w:rPr>
        <w:t>
      3.11. Қалдықтарды сұрыптау және қайта өңдеу 38</w:t>
      </w:r>
    </w:p>
    <w:bookmarkEnd w:id="31"/>
    <w:bookmarkStart w:name="z42" w:id="32"/>
    <w:p>
      <w:pPr>
        <w:spacing w:after="0"/>
        <w:ind w:left="0"/>
        <w:jc w:val="both"/>
      </w:pPr>
      <w:r>
        <w:rPr>
          <w:rFonts w:ascii="Times New Roman"/>
          <w:b w:val="false"/>
          <w:i w:val="false"/>
          <w:color w:val="000000"/>
          <w:sz w:val="28"/>
        </w:rPr>
        <w:t>
      3.12. Коммуналдық қалдықтарды көму 38</w:t>
      </w:r>
    </w:p>
    <w:bookmarkEnd w:id="32"/>
    <w:bookmarkStart w:name="z43" w:id="33"/>
    <w:p>
      <w:pPr>
        <w:spacing w:after="0"/>
        <w:ind w:left="0"/>
        <w:jc w:val="both"/>
      </w:pPr>
      <w:r>
        <w:rPr>
          <w:rFonts w:ascii="Times New Roman"/>
          <w:b w:val="false"/>
          <w:i w:val="false"/>
          <w:color w:val="000000"/>
          <w:sz w:val="28"/>
        </w:rPr>
        <w:t>
      3.13. Жекелеген қалдық түрлерін басқару жүйесін талдау 38</w:t>
      </w:r>
    </w:p>
    <w:bookmarkEnd w:id="33"/>
    <w:bookmarkStart w:name="z44" w:id="34"/>
    <w:p>
      <w:pPr>
        <w:spacing w:after="0"/>
        <w:ind w:left="0"/>
        <w:jc w:val="both"/>
      </w:pPr>
      <w:r>
        <w:rPr>
          <w:rFonts w:ascii="Times New Roman"/>
          <w:b w:val="false"/>
          <w:i w:val="false"/>
          <w:color w:val="000000"/>
          <w:sz w:val="28"/>
        </w:rPr>
        <w:t>
      3.13.1 Коммуналдық қалдықтар 38</w:t>
      </w:r>
    </w:p>
    <w:bookmarkEnd w:id="34"/>
    <w:bookmarkStart w:name="z45" w:id="35"/>
    <w:p>
      <w:pPr>
        <w:spacing w:after="0"/>
        <w:ind w:left="0"/>
        <w:jc w:val="both"/>
      </w:pPr>
      <w:r>
        <w:rPr>
          <w:rFonts w:ascii="Times New Roman"/>
          <w:b w:val="false"/>
          <w:i w:val="false"/>
          <w:color w:val="000000"/>
          <w:sz w:val="28"/>
        </w:rPr>
        <w:t>
      3.13.2 Құрылыс қалдықтары 38</w:t>
      </w:r>
    </w:p>
    <w:bookmarkEnd w:id="35"/>
    <w:bookmarkStart w:name="z46" w:id="36"/>
    <w:p>
      <w:pPr>
        <w:spacing w:after="0"/>
        <w:ind w:left="0"/>
        <w:jc w:val="both"/>
      </w:pPr>
      <w:r>
        <w:rPr>
          <w:rFonts w:ascii="Times New Roman"/>
          <w:b w:val="false"/>
          <w:i w:val="false"/>
          <w:color w:val="000000"/>
          <w:sz w:val="28"/>
        </w:rPr>
        <w:t>
      3.13.3 Қауіпті қалдықтар 39</w:t>
      </w:r>
    </w:p>
    <w:bookmarkEnd w:id="36"/>
    <w:bookmarkStart w:name="z47" w:id="37"/>
    <w:p>
      <w:pPr>
        <w:spacing w:after="0"/>
        <w:ind w:left="0"/>
        <w:jc w:val="both"/>
      </w:pPr>
      <w:r>
        <w:rPr>
          <w:rFonts w:ascii="Times New Roman"/>
          <w:b w:val="false"/>
          <w:i w:val="false"/>
          <w:color w:val="000000"/>
          <w:sz w:val="28"/>
        </w:rPr>
        <w:t>
      3.13.4 Медициналық қалдықтар (бар болған жағдайда) 39</w:t>
      </w:r>
    </w:p>
    <w:bookmarkEnd w:id="37"/>
    <w:bookmarkStart w:name="z48" w:id="38"/>
    <w:p>
      <w:pPr>
        <w:spacing w:after="0"/>
        <w:ind w:left="0"/>
        <w:jc w:val="both"/>
      </w:pPr>
      <w:r>
        <w:rPr>
          <w:rFonts w:ascii="Times New Roman"/>
          <w:b w:val="false"/>
          <w:i w:val="false"/>
          <w:color w:val="000000"/>
          <w:sz w:val="28"/>
        </w:rPr>
        <w:t>
      3.14. Коммуналдық қалдықтардың қауіпті құрамдас бөліктері 39</w:t>
      </w:r>
    </w:p>
    <w:bookmarkEnd w:id="38"/>
    <w:bookmarkStart w:name="z49" w:id="39"/>
    <w:p>
      <w:pPr>
        <w:spacing w:after="0"/>
        <w:ind w:left="0"/>
        <w:jc w:val="both"/>
      </w:pPr>
      <w:r>
        <w:rPr>
          <w:rFonts w:ascii="Times New Roman"/>
          <w:b w:val="false"/>
          <w:i w:val="false"/>
          <w:color w:val="000000"/>
          <w:sz w:val="28"/>
        </w:rPr>
        <w:t>
      3.14.1 Сынапқұрамды қалдықтар (СҚҚ) 39</w:t>
      </w:r>
    </w:p>
    <w:bookmarkEnd w:id="39"/>
    <w:bookmarkStart w:name="z50" w:id="40"/>
    <w:p>
      <w:pPr>
        <w:spacing w:after="0"/>
        <w:ind w:left="0"/>
        <w:jc w:val="both"/>
      </w:pPr>
      <w:r>
        <w:rPr>
          <w:rFonts w:ascii="Times New Roman"/>
          <w:b w:val="false"/>
          <w:i w:val="false"/>
          <w:color w:val="000000"/>
          <w:sz w:val="28"/>
        </w:rPr>
        <w:t>
      3.15. Электрлік және электрондық жабдықтар қалдықтары (ЭЭЖҚ) 39</w:t>
      </w:r>
    </w:p>
    <w:bookmarkEnd w:id="40"/>
    <w:bookmarkStart w:name="z51" w:id="41"/>
    <w:p>
      <w:pPr>
        <w:spacing w:after="0"/>
        <w:ind w:left="0"/>
        <w:jc w:val="both"/>
      </w:pPr>
      <w:r>
        <w:rPr>
          <w:rFonts w:ascii="Times New Roman"/>
          <w:b w:val="false"/>
          <w:i w:val="false"/>
          <w:color w:val="000000"/>
          <w:sz w:val="28"/>
        </w:rPr>
        <w:t>
      3.16. Ірі көлемді қалдықтар (ІКҚ) 39</w:t>
      </w:r>
    </w:p>
    <w:bookmarkEnd w:id="41"/>
    <w:bookmarkStart w:name="z52" w:id="42"/>
    <w:p>
      <w:pPr>
        <w:spacing w:after="0"/>
        <w:ind w:left="0"/>
        <w:jc w:val="both"/>
      </w:pPr>
      <w:r>
        <w:rPr>
          <w:rFonts w:ascii="Times New Roman"/>
          <w:b w:val="false"/>
          <w:i w:val="false"/>
          <w:color w:val="000000"/>
          <w:sz w:val="28"/>
        </w:rPr>
        <w:t>
      3.17. Құрылыс қалдықтары 40</w:t>
      </w:r>
    </w:p>
    <w:bookmarkEnd w:id="42"/>
    <w:bookmarkStart w:name="z53" w:id="43"/>
    <w:p>
      <w:pPr>
        <w:spacing w:after="0"/>
        <w:ind w:left="0"/>
        <w:jc w:val="both"/>
      </w:pPr>
      <w:r>
        <w:rPr>
          <w:rFonts w:ascii="Times New Roman"/>
          <w:b w:val="false"/>
          <w:i w:val="false"/>
          <w:color w:val="000000"/>
          <w:sz w:val="28"/>
        </w:rPr>
        <w:t>
      3.18. Тағам қалдықтары 40</w:t>
      </w:r>
    </w:p>
    <w:bookmarkEnd w:id="43"/>
    <w:bookmarkStart w:name="z54" w:id="44"/>
    <w:p>
      <w:pPr>
        <w:spacing w:after="0"/>
        <w:ind w:left="0"/>
        <w:jc w:val="both"/>
      </w:pPr>
      <w:r>
        <w:rPr>
          <w:rFonts w:ascii="Times New Roman"/>
          <w:b w:val="false"/>
          <w:i w:val="false"/>
          <w:color w:val="000000"/>
          <w:sz w:val="28"/>
        </w:rPr>
        <w:t>
      4. Сарысу ауданының коммуналдық қалдықтарды басқару жүйесінің ағымдағы жағдайын талдау қорытындылары 40</w:t>
      </w:r>
    </w:p>
    <w:bookmarkEnd w:id="44"/>
    <w:bookmarkStart w:name="z55" w:id="45"/>
    <w:p>
      <w:pPr>
        <w:spacing w:after="0"/>
        <w:ind w:left="0"/>
        <w:jc w:val="both"/>
      </w:pPr>
      <w:r>
        <w:rPr>
          <w:rFonts w:ascii="Times New Roman"/>
          <w:b w:val="false"/>
          <w:i w:val="false"/>
          <w:color w:val="000000"/>
          <w:sz w:val="28"/>
        </w:rPr>
        <w:t>
      4.1. ТБО басқару жүйесінің жалпы бағасы 40</w:t>
      </w:r>
    </w:p>
    <w:bookmarkEnd w:id="45"/>
    <w:bookmarkStart w:name="z56" w:id="46"/>
    <w:p>
      <w:pPr>
        <w:spacing w:after="0"/>
        <w:ind w:left="0"/>
        <w:jc w:val="both"/>
      </w:pPr>
      <w:r>
        <w:rPr>
          <w:rFonts w:ascii="Times New Roman"/>
          <w:b w:val="false"/>
          <w:i w:val="false"/>
          <w:color w:val="000000"/>
          <w:sz w:val="28"/>
        </w:rPr>
        <w:t>
      4.2. Проблемалық бағыттар 41</w:t>
      </w:r>
    </w:p>
    <w:bookmarkEnd w:id="46"/>
    <w:bookmarkStart w:name="z57" w:id="47"/>
    <w:p>
      <w:pPr>
        <w:spacing w:after="0"/>
        <w:ind w:left="0"/>
        <w:jc w:val="both"/>
      </w:pPr>
      <w:r>
        <w:rPr>
          <w:rFonts w:ascii="Times New Roman"/>
          <w:b w:val="false"/>
          <w:i w:val="false"/>
          <w:color w:val="000000"/>
          <w:sz w:val="28"/>
        </w:rPr>
        <w:t>
      4.3. Анықталған проблемалардың себептері 41</w:t>
      </w:r>
    </w:p>
    <w:bookmarkEnd w:id="47"/>
    <w:bookmarkStart w:name="z58" w:id="48"/>
    <w:p>
      <w:pPr>
        <w:spacing w:after="0"/>
        <w:ind w:left="0"/>
        <w:jc w:val="both"/>
      </w:pPr>
      <w:r>
        <w:rPr>
          <w:rFonts w:ascii="Times New Roman"/>
          <w:b w:val="false"/>
          <w:i w:val="false"/>
          <w:color w:val="000000"/>
          <w:sz w:val="28"/>
        </w:rPr>
        <w:t>
      4.4. Ағымдағы жағдайдың салдары 41</w:t>
      </w:r>
    </w:p>
    <w:bookmarkEnd w:id="48"/>
    <w:bookmarkStart w:name="z59" w:id="49"/>
    <w:p>
      <w:pPr>
        <w:spacing w:after="0"/>
        <w:ind w:left="0"/>
        <w:jc w:val="both"/>
      </w:pPr>
      <w:r>
        <w:rPr>
          <w:rFonts w:ascii="Times New Roman"/>
          <w:b w:val="false"/>
          <w:i w:val="false"/>
          <w:color w:val="000000"/>
          <w:sz w:val="28"/>
        </w:rPr>
        <w:t>
      4.5. Шаралар жоспары мен бағдарламаның индикаторларымен байланысы 41</w:t>
      </w:r>
    </w:p>
    <w:bookmarkEnd w:id="49"/>
    <w:bookmarkStart w:name="z60" w:id="50"/>
    <w:p>
      <w:pPr>
        <w:spacing w:after="0"/>
        <w:ind w:left="0"/>
        <w:jc w:val="both"/>
      </w:pPr>
      <w:r>
        <w:rPr>
          <w:rFonts w:ascii="Times New Roman"/>
          <w:b w:val="false"/>
          <w:i w:val="false"/>
          <w:color w:val="000000"/>
          <w:sz w:val="28"/>
        </w:rPr>
        <w:t>
      4.6. Коммуналдық қалдықтарды басқару секторындағы күшті және әлсіз жақтар, мүмкіндіктер мен қауіптерді талдау 42</w:t>
      </w:r>
    </w:p>
    <w:bookmarkEnd w:id="50"/>
    <w:bookmarkStart w:name="z61" w:id="51"/>
    <w:p>
      <w:pPr>
        <w:spacing w:after="0"/>
        <w:ind w:left="0"/>
        <w:jc w:val="both"/>
      </w:pPr>
      <w:r>
        <w:rPr>
          <w:rFonts w:ascii="Times New Roman"/>
          <w:b w:val="false"/>
          <w:i w:val="false"/>
          <w:color w:val="000000"/>
          <w:sz w:val="28"/>
        </w:rPr>
        <w:t>
      5. Коммуналдық қалдықтарды басқаруды реттейтін ұлттық заңнама 43</w:t>
      </w:r>
    </w:p>
    <w:bookmarkEnd w:id="51"/>
    <w:bookmarkStart w:name="z62" w:id="52"/>
    <w:p>
      <w:pPr>
        <w:spacing w:after="0"/>
        <w:ind w:left="0"/>
        <w:jc w:val="both"/>
      </w:pPr>
      <w:r>
        <w:rPr>
          <w:rFonts w:ascii="Times New Roman"/>
          <w:b w:val="false"/>
          <w:i w:val="false"/>
          <w:color w:val="000000"/>
          <w:sz w:val="28"/>
        </w:rPr>
        <w:t>
      5.1. Қазақстан Республикасының қалдықтарды басқару саясаты 43</w:t>
      </w:r>
    </w:p>
    <w:bookmarkEnd w:id="52"/>
    <w:bookmarkStart w:name="z63" w:id="53"/>
    <w:p>
      <w:pPr>
        <w:spacing w:after="0"/>
        <w:ind w:left="0"/>
        <w:jc w:val="both"/>
      </w:pPr>
      <w:r>
        <w:rPr>
          <w:rFonts w:ascii="Times New Roman"/>
          <w:b w:val="false"/>
          <w:i w:val="false"/>
          <w:color w:val="000000"/>
          <w:sz w:val="28"/>
        </w:rPr>
        <w:t>
      5.2. Стратегиялық құжаттар мен мақсатты индикаторлар 43</w:t>
      </w:r>
    </w:p>
    <w:bookmarkEnd w:id="53"/>
    <w:bookmarkStart w:name="z64" w:id="54"/>
    <w:p>
      <w:pPr>
        <w:spacing w:after="0"/>
        <w:ind w:left="0"/>
        <w:jc w:val="both"/>
      </w:pPr>
      <w:r>
        <w:rPr>
          <w:rFonts w:ascii="Times New Roman"/>
          <w:b w:val="false"/>
          <w:i w:val="false"/>
          <w:color w:val="000000"/>
          <w:sz w:val="28"/>
        </w:rPr>
        <w:t>
      Өңірлік және аудандық деңгейде іске асыру 43</w:t>
      </w:r>
    </w:p>
    <w:bookmarkEnd w:id="54"/>
    <w:bookmarkStart w:name="z65" w:id="55"/>
    <w:p>
      <w:pPr>
        <w:spacing w:after="0"/>
        <w:ind w:left="0"/>
        <w:jc w:val="both"/>
      </w:pPr>
      <w:r>
        <w:rPr>
          <w:rFonts w:ascii="Times New Roman"/>
          <w:b w:val="false"/>
          <w:i w:val="false"/>
          <w:color w:val="000000"/>
          <w:sz w:val="28"/>
        </w:rPr>
        <w:t>
      Аудандық деңгейдегі міндеттер мен басымдықтар 44</w:t>
      </w:r>
    </w:p>
    <w:bookmarkEnd w:id="55"/>
    <w:bookmarkStart w:name="z66" w:id="56"/>
    <w:p>
      <w:pPr>
        <w:spacing w:after="0"/>
        <w:ind w:left="0"/>
        <w:jc w:val="both"/>
      </w:pPr>
      <w:r>
        <w:rPr>
          <w:rFonts w:ascii="Times New Roman"/>
          <w:b w:val="false"/>
          <w:i w:val="false"/>
          <w:color w:val="000000"/>
          <w:sz w:val="28"/>
        </w:rPr>
        <w:t>
      5.3. Аймақтық және аудандық іске асыру 45</w:t>
      </w:r>
    </w:p>
    <w:bookmarkEnd w:id="56"/>
    <w:bookmarkStart w:name="z67" w:id="57"/>
    <w:p>
      <w:pPr>
        <w:spacing w:after="0"/>
        <w:ind w:left="0"/>
        <w:jc w:val="both"/>
      </w:pPr>
      <w:r>
        <w:rPr>
          <w:rFonts w:ascii="Times New Roman"/>
          <w:b w:val="false"/>
          <w:i w:val="false"/>
          <w:color w:val="000000"/>
          <w:sz w:val="28"/>
        </w:rPr>
        <w:t>
      5.4. Аудан деңгейіндегі міндеттер мен басымдықтар 45</w:t>
      </w:r>
    </w:p>
    <w:bookmarkEnd w:id="57"/>
    <w:bookmarkStart w:name="z68" w:id="58"/>
    <w:p>
      <w:pPr>
        <w:spacing w:after="0"/>
        <w:ind w:left="0"/>
        <w:jc w:val="both"/>
      </w:pPr>
      <w:r>
        <w:rPr>
          <w:rFonts w:ascii="Times New Roman"/>
          <w:b w:val="false"/>
          <w:i w:val="false"/>
          <w:color w:val="000000"/>
          <w:sz w:val="28"/>
        </w:rPr>
        <w:t>
      6. КОММУНАЛДЫҚ ҚАЛДЫҚТАРДЫ БАСҚАРУДЫҢ МАҚСАТТАРЫ, МІНДЕТТЕРІ ЖӘНЕ НЕГІЗГІ БАҒЫТТАРЫ 45</w:t>
      </w:r>
    </w:p>
    <w:bookmarkEnd w:id="58"/>
    <w:bookmarkStart w:name="z69" w:id="59"/>
    <w:p>
      <w:pPr>
        <w:spacing w:after="0"/>
        <w:ind w:left="0"/>
        <w:jc w:val="both"/>
      </w:pPr>
      <w:r>
        <w:rPr>
          <w:rFonts w:ascii="Times New Roman"/>
          <w:b w:val="false"/>
          <w:i w:val="false"/>
          <w:color w:val="000000"/>
          <w:sz w:val="28"/>
        </w:rPr>
        <w:t>
      6.1. Мақсаттар 45</w:t>
      </w:r>
    </w:p>
    <w:bookmarkEnd w:id="59"/>
    <w:bookmarkStart w:name="z70" w:id="60"/>
    <w:p>
      <w:pPr>
        <w:spacing w:after="0"/>
        <w:ind w:left="0"/>
        <w:jc w:val="both"/>
      </w:pPr>
      <w:r>
        <w:rPr>
          <w:rFonts w:ascii="Times New Roman"/>
          <w:b w:val="false"/>
          <w:i w:val="false"/>
          <w:color w:val="000000"/>
          <w:sz w:val="28"/>
        </w:rPr>
        <w:t>
      Нақты мақсаттар: 46</w:t>
      </w:r>
    </w:p>
    <w:bookmarkEnd w:id="60"/>
    <w:bookmarkStart w:name="z71" w:id="61"/>
    <w:p>
      <w:pPr>
        <w:spacing w:after="0"/>
        <w:ind w:left="0"/>
        <w:jc w:val="both"/>
      </w:pPr>
      <w:r>
        <w:rPr>
          <w:rFonts w:ascii="Times New Roman"/>
          <w:b w:val="false"/>
          <w:i w:val="false"/>
          <w:color w:val="000000"/>
          <w:sz w:val="28"/>
        </w:rPr>
        <w:t>
      6.2. Міндеттер 46</w:t>
      </w:r>
    </w:p>
    <w:bookmarkEnd w:id="61"/>
    <w:bookmarkStart w:name="z72" w:id="62"/>
    <w:p>
      <w:pPr>
        <w:spacing w:after="0"/>
        <w:ind w:left="0"/>
        <w:jc w:val="both"/>
      </w:pPr>
      <w:r>
        <w:rPr>
          <w:rFonts w:ascii="Times New Roman"/>
          <w:b w:val="false"/>
          <w:i w:val="false"/>
          <w:color w:val="000000"/>
          <w:sz w:val="28"/>
        </w:rPr>
        <w:t>
      6.3. Негізгі бағыттар 47</w:t>
      </w:r>
    </w:p>
    <w:bookmarkEnd w:id="62"/>
    <w:bookmarkStart w:name="z73" w:id="63"/>
    <w:p>
      <w:pPr>
        <w:spacing w:after="0"/>
        <w:ind w:left="0"/>
        <w:jc w:val="both"/>
      </w:pPr>
      <w:r>
        <w:rPr>
          <w:rFonts w:ascii="Times New Roman"/>
          <w:b w:val="false"/>
          <w:i w:val="false"/>
          <w:color w:val="000000"/>
          <w:sz w:val="28"/>
        </w:rPr>
        <w:t>
      6.4. Негізгі бағыттар мен іс-шаралар 47</w:t>
      </w:r>
    </w:p>
    <w:bookmarkEnd w:id="63"/>
    <w:bookmarkStart w:name="z74" w:id="64"/>
    <w:p>
      <w:pPr>
        <w:spacing w:after="0"/>
        <w:ind w:left="0"/>
        <w:jc w:val="both"/>
      </w:pPr>
      <w:r>
        <w:rPr>
          <w:rFonts w:ascii="Times New Roman"/>
          <w:b w:val="false"/>
          <w:i w:val="false"/>
          <w:color w:val="000000"/>
          <w:sz w:val="28"/>
        </w:rPr>
        <w:t>
      Сарысу ауданы бойынша халықты қалдықтарды жинау, шығару, қайта өңдеу және көму жүйесімен қамтуды жетілдіру жөніндегі нысаналы көрсеткіштер (2025–2029 жж.) 49</w:t>
      </w:r>
    </w:p>
    <w:bookmarkEnd w:id="64"/>
    <w:bookmarkStart w:name="z75" w:id="65"/>
    <w:p>
      <w:pPr>
        <w:spacing w:after="0"/>
        <w:ind w:left="0"/>
        <w:jc w:val="both"/>
      </w:pPr>
      <w:r>
        <w:rPr>
          <w:rFonts w:ascii="Times New Roman"/>
          <w:b w:val="false"/>
          <w:i w:val="false"/>
          <w:color w:val="000000"/>
          <w:sz w:val="28"/>
        </w:rPr>
        <w:t>
      6.4.6. Қалдықтарды басқаруда есеп және мониторинг жүйесін жетілдіру 50</w:t>
      </w:r>
    </w:p>
    <w:bookmarkEnd w:id="65"/>
    <w:bookmarkStart w:name="z76" w:id="66"/>
    <w:p>
      <w:pPr>
        <w:spacing w:after="0"/>
        <w:ind w:left="0"/>
        <w:jc w:val="both"/>
      </w:pPr>
      <w:r>
        <w:rPr>
          <w:rFonts w:ascii="Times New Roman"/>
          <w:b w:val="false"/>
          <w:i w:val="false"/>
          <w:color w:val="000000"/>
          <w:sz w:val="28"/>
        </w:rPr>
        <w:t>
      6.4.7. Қаржыландыру және экономикалық механизмдер 50</w:t>
      </w:r>
    </w:p>
    <w:bookmarkEnd w:id="66"/>
    <w:bookmarkStart w:name="z77" w:id="67"/>
    <w:p>
      <w:pPr>
        <w:spacing w:after="0"/>
        <w:ind w:left="0"/>
        <w:jc w:val="both"/>
      </w:pPr>
      <w:r>
        <w:rPr>
          <w:rFonts w:ascii="Times New Roman"/>
          <w:b w:val="false"/>
          <w:i w:val="false"/>
          <w:color w:val="000000"/>
          <w:sz w:val="28"/>
        </w:rPr>
        <w:t>
      6.4.8. Бағдарламаны жүзеге асыру кезеңдері (6 кесте). 50</w:t>
      </w:r>
    </w:p>
    <w:bookmarkEnd w:id="67"/>
    <w:bookmarkStart w:name="z78" w:id="68"/>
    <w:p>
      <w:pPr>
        <w:spacing w:after="0"/>
        <w:ind w:left="0"/>
        <w:jc w:val="both"/>
      </w:pPr>
      <w:r>
        <w:rPr>
          <w:rFonts w:ascii="Times New Roman"/>
          <w:b w:val="false"/>
          <w:i w:val="false"/>
          <w:color w:val="000000"/>
          <w:sz w:val="28"/>
        </w:rPr>
        <w:t>
      6.4.9. Программаны жүзеге асыру нәтижелерін мониторингтеу 51</w:t>
      </w:r>
    </w:p>
    <w:bookmarkEnd w:id="68"/>
    <w:bookmarkStart w:name="z79" w:id="69"/>
    <w:p>
      <w:pPr>
        <w:spacing w:after="0"/>
        <w:ind w:left="0"/>
        <w:jc w:val="both"/>
      </w:pPr>
      <w:r>
        <w:rPr>
          <w:rFonts w:ascii="Times New Roman"/>
          <w:b w:val="false"/>
          <w:i w:val="false"/>
          <w:color w:val="000000"/>
          <w:sz w:val="28"/>
        </w:rPr>
        <w:t>
      6.5. Программаны қорытынды бөлігі 51</w:t>
      </w:r>
    </w:p>
    <w:bookmarkEnd w:id="69"/>
    <w:bookmarkStart w:name="z80" w:id="70"/>
    <w:p>
      <w:pPr>
        <w:spacing w:after="0"/>
        <w:ind w:left="0"/>
        <w:jc w:val="both"/>
      </w:pPr>
      <w:r>
        <w:rPr>
          <w:rFonts w:ascii="Times New Roman"/>
          <w:b w:val="false"/>
          <w:i w:val="false"/>
          <w:color w:val="000000"/>
          <w:sz w:val="28"/>
        </w:rPr>
        <w:t>
      7. ЖОБАНЫ ЖҮЗЕГЕ АСЫРУДЫҢ НЕГІЗГІ БАҒЫТТАРЫ, ҚОЙЫЛҒАН МАҚСАТҚА ЖЕТУ ЖОЛДАРЫ ЖӘНЕ ҚАТЫСТЫ ІС-ШАРАЛАР 52</w:t>
      </w:r>
    </w:p>
    <w:bookmarkEnd w:id="70"/>
    <w:bookmarkStart w:name="z81" w:id="71"/>
    <w:p>
      <w:pPr>
        <w:spacing w:after="0"/>
        <w:ind w:left="0"/>
        <w:jc w:val="both"/>
      </w:pPr>
      <w:r>
        <w:rPr>
          <w:rFonts w:ascii="Times New Roman"/>
          <w:b w:val="false"/>
          <w:i w:val="false"/>
          <w:color w:val="000000"/>
          <w:sz w:val="28"/>
        </w:rPr>
        <w:t>
      7.2. Қалдықтарды бөлек жинау жүйесін жетілдіру шаралары 53</w:t>
      </w:r>
    </w:p>
    <w:bookmarkEnd w:id="71"/>
    <w:bookmarkStart w:name="z82" w:id="72"/>
    <w:p>
      <w:pPr>
        <w:spacing w:after="0"/>
        <w:ind w:left="0"/>
        <w:jc w:val="both"/>
      </w:pPr>
      <w:r>
        <w:rPr>
          <w:rFonts w:ascii="Times New Roman"/>
          <w:b w:val="false"/>
          <w:i w:val="false"/>
          <w:color w:val="000000"/>
          <w:sz w:val="28"/>
        </w:rPr>
        <w:t>
      7.3. Коммуналдық қалдықтарды қайта өңдеу және утилизациялау жүйесін дамыту шаралары 54</w:t>
      </w:r>
    </w:p>
    <w:bookmarkEnd w:id="72"/>
    <w:bookmarkStart w:name="z83" w:id="73"/>
    <w:p>
      <w:pPr>
        <w:spacing w:after="0"/>
        <w:ind w:left="0"/>
        <w:jc w:val="both"/>
      </w:pPr>
      <w:r>
        <w:rPr>
          <w:rFonts w:ascii="Times New Roman"/>
          <w:b w:val="false"/>
          <w:i w:val="false"/>
          <w:color w:val="000000"/>
          <w:sz w:val="28"/>
        </w:rPr>
        <w:t>
      7.4. Коммуналдық қалдықтарды қауіпсіз көму шаралары 54</w:t>
      </w:r>
    </w:p>
    <w:bookmarkEnd w:id="73"/>
    <w:bookmarkStart w:name="z84" w:id="74"/>
    <w:p>
      <w:pPr>
        <w:spacing w:after="0"/>
        <w:ind w:left="0"/>
        <w:jc w:val="both"/>
      </w:pPr>
      <w:r>
        <w:rPr>
          <w:rFonts w:ascii="Times New Roman"/>
          <w:b w:val="false"/>
          <w:i w:val="false"/>
          <w:color w:val="000000"/>
          <w:sz w:val="28"/>
        </w:rPr>
        <w:t>
      7.5. Халықты ақпараттандыру және мүдделі тараптармен өзара әрекет 54</w:t>
      </w:r>
    </w:p>
    <w:bookmarkEnd w:id="74"/>
    <w:bookmarkStart w:name="z85" w:id="75"/>
    <w:p>
      <w:pPr>
        <w:spacing w:after="0"/>
        <w:ind w:left="0"/>
        <w:jc w:val="both"/>
      </w:pPr>
      <w:r>
        <w:rPr>
          <w:rFonts w:ascii="Times New Roman"/>
          <w:b w:val="false"/>
          <w:i w:val="false"/>
          <w:color w:val="000000"/>
          <w:sz w:val="28"/>
        </w:rPr>
        <w:t>
      8. Сарысу ауданының коммуналдық қалдықтарды басқару бағдарламасын мониторингілеу 54</w:t>
      </w:r>
    </w:p>
    <w:bookmarkEnd w:id="75"/>
    <w:bookmarkStart w:name="z86" w:id="76"/>
    <w:p>
      <w:pPr>
        <w:spacing w:after="0"/>
        <w:ind w:left="0"/>
        <w:jc w:val="both"/>
      </w:pPr>
      <w:r>
        <w:rPr>
          <w:rFonts w:ascii="Times New Roman"/>
          <w:b w:val="false"/>
          <w:i w:val="false"/>
          <w:color w:val="000000"/>
          <w:sz w:val="28"/>
        </w:rPr>
        <w:t>
      9. Бағдарламаны жүзеге асыруға қажетті ресурстар 56</w:t>
      </w:r>
    </w:p>
    <w:bookmarkEnd w:id="76"/>
    <w:bookmarkStart w:name="z87" w:id="77"/>
    <w:p>
      <w:pPr>
        <w:spacing w:after="0"/>
        <w:ind w:left="0"/>
        <w:jc w:val="both"/>
      </w:pPr>
      <w:r>
        <w:rPr>
          <w:rFonts w:ascii="Times New Roman"/>
          <w:b w:val="false"/>
          <w:i w:val="false"/>
          <w:color w:val="000000"/>
          <w:sz w:val="28"/>
        </w:rPr>
        <w:t>
      11. КҮТІЛЕТІН ӘЛЕУМЕТТІК-ЭКОНОМИКАЛЫҚ ӘСЕР 57</w:t>
      </w:r>
    </w:p>
    <w:bookmarkEnd w:id="77"/>
    <w:bookmarkStart w:name="z88" w:id="78"/>
    <w:p>
      <w:pPr>
        <w:spacing w:after="0"/>
        <w:ind w:left="0"/>
        <w:jc w:val="both"/>
      </w:pPr>
      <w:r>
        <w:rPr>
          <w:rFonts w:ascii="Times New Roman"/>
          <w:b w:val="false"/>
          <w:i w:val="false"/>
          <w:color w:val="000000"/>
          <w:sz w:val="28"/>
        </w:rPr>
        <w:t>
      Қосымша 1 2</w:t>
      </w:r>
    </w:p>
    <w:bookmarkEnd w:id="78"/>
    <w:bookmarkStart w:name="z89" w:id="79"/>
    <w:p>
      <w:pPr>
        <w:spacing w:after="0"/>
        <w:ind w:left="0"/>
        <w:jc w:val="both"/>
      </w:pPr>
      <w:r>
        <w:rPr>
          <w:rFonts w:ascii="Times New Roman"/>
          <w:b w:val="false"/>
          <w:i w:val="false"/>
          <w:color w:val="000000"/>
          <w:sz w:val="28"/>
        </w:rPr>
        <w:t>
      САРЫСУ АУДАНЫНЫҢ КОММУНАЛДЫҚ ҚАЛДЫҚТАРДЫ БАСҚАРУ БАҒДАРЛАМАСЫ БОЙЫНША КӨРСЕТКІШТЕРДІ АЙҚЫНДАУ ӘДІСТЕМЕСІ (2025–2030 ЖЫЛДАРҒА) 2</w:t>
      </w:r>
    </w:p>
    <w:bookmarkEnd w:id="79"/>
    <w:bookmarkStart w:name="z90" w:id="80"/>
    <w:p>
      <w:pPr>
        <w:spacing w:after="0"/>
        <w:ind w:left="0"/>
        <w:jc w:val="both"/>
      </w:pPr>
      <w:r>
        <w:rPr>
          <w:rFonts w:ascii="Times New Roman"/>
          <w:b w:val="false"/>
          <w:i w:val="false"/>
          <w:color w:val="000000"/>
          <w:sz w:val="28"/>
        </w:rPr>
        <w:t>
      Көрсеткіш қаланың барлық қайта өңделген және қайталама пайдаланылған қатты тұрмыстық қалдықтарының (коммуналдық қалдықтардың қауіпті құрамдас бөліктерін қоса алғанда), оның ішінде МӘҰ немесе полигонда сұрыпталған бөлек жиналған қалдықтардың және экспортқа бағытталған қайталама ресурстардың санын қалада пайда болған барлық қатты тұрмыстық қалдықтардың (коммуналдық қалдықтардың) жалпы санына бөлу арқылы алынады, нәтижені пайызбен көрсетеді. 3</w:t>
      </w:r>
    </w:p>
    <w:bookmarkEnd w:id="80"/>
    <w:bookmarkStart w:name="z91" w:id="81"/>
    <w:p>
      <w:pPr>
        <w:spacing w:after="0"/>
        <w:ind w:left="0"/>
        <w:jc w:val="both"/>
      </w:pPr>
      <w:r>
        <w:rPr>
          <w:rFonts w:ascii="Times New Roman"/>
          <w:b w:val="false"/>
          <w:i w:val="false"/>
          <w:color w:val="000000"/>
          <w:sz w:val="28"/>
        </w:rPr>
        <w:t>
      БАҒДАРЛАМАНЫ ІСКЕ АСЫРУ ЖӨНІНДЕГІ ІС-ШАРАЛАР ЖОСПАРЫ 4</w:t>
      </w:r>
    </w:p>
    <w:bookmarkEnd w:id="81"/>
    <w:bookmarkStart w:name="z92" w:id="82"/>
    <w:p>
      <w:pPr>
        <w:spacing w:after="0"/>
        <w:ind w:left="0"/>
        <w:jc w:val="both"/>
      </w:pPr>
      <w:r>
        <w:rPr>
          <w:rFonts w:ascii="Times New Roman"/>
          <w:b w:val="false"/>
          <w:i w:val="false"/>
          <w:color w:val="000000"/>
          <w:sz w:val="28"/>
        </w:rPr>
        <w:t>
      2 Қосымша 4</w:t>
      </w:r>
    </w:p>
    <w:bookmarkEnd w:id="82"/>
    <w:bookmarkStart w:name="z93" w:id="83"/>
    <w:p>
      <w:pPr>
        <w:spacing w:after="0"/>
        <w:ind w:left="0"/>
        <w:jc w:val="left"/>
      </w:pPr>
      <w:r>
        <w:rPr>
          <w:rFonts w:ascii="Times New Roman"/>
          <w:b/>
          <w:i w:val="false"/>
          <w:color w:val="000000"/>
        </w:rPr>
        <w:t xml:space="preserve"> ҚЫСҚАРТУЛАР ТІЗІМІ</w:t>
      </w:r>
    </w:p>
    <w:bookmarkEnd w:id="83"/>
    <w:bookmarkStart w:name="z94" w:id="84"/>
    <w:p>
      <w:pPr>
        <w:spacing w:after="0"/>
        <w:ind w:left="0"/>
        <w:jc w:val="both"/>
      </w:pPr>
      <w:r>
        <w:rPr>
          <w:rFonts w:ascii="Times New Roman"/>
          <w:b w:val="false"/>
          <w:i w:val="false"/>
          <w:color w:val="000000"/>
          <w:sz w:val="28"/>
        </w:rPr>
        <w:t>
      ҚР</w:t>
      </w:r>
    </w:p>
    <w:bookmarkEnd w:id="84"/>
    <w:bookmarkStart w:name="z95" w:id="85"/>
    <w:p>
      <w:pPr>
        <w:spacing w:after="0"/>
        <w:ind w:left="0"/>
        <w:jc w:val="both"/>
      </w:pPr>
      <w:r>
        <w:rPr>
          <w:rFonts w:ascii="Times New Roman"/>
          <w:b w:val="false"/>
          <w:i w:val="false"/>
          <w:color w:val="000000"/>
          <w:sz w:val="28"/>
        </w:rPr>
        <w:t>
      Қазақстан Республикасы</w:t>
      </w:r>
    </w:p>
    <w:bookmarkEnd w:id="85"/>
    <w:bookmarkStart w:name="z96" w:id="86"/>
    <w:p>
      <w:pPr>
        <w:spacing w:after="0"/>
        <w:ind w:left="0"/>
        <w:jc w:val="both"/>
      </w:pPr>
      <w:r>
        <w:rPr>
          <w:rFonts w:ascii="Times New Roman"/>
          <w:b w:val="false"/>
          <w:i w:val="false"/>
          <w:color w:val="000000"/>
          <w:sz w:val="28"/>
        </w:rPr>
        <w:t>
      ЖК</w:t>
      </w:r>
    </w:p>
    <w:bookmarkEnd w:id="86"/>
    <w:bookmarkStart w:name="z97" w:id="87"/>
    <w:p>
      <w:pPr>
        <w:spacing w:after="0"/>
        <w:ind w:left="0"/>
        <w:jc w:val="both"/>
      </w:pPr>
      <w:r>
        <w:rPr>
          <w:rFonts w:ascii="Times New Roman"/>
          <w:b w:val="false"/>
          <w:i w:val="false"/>
          <w:color w:val="000000"/>
          <w:sz w:val="28"/>
        </w:rPr>
        <w:t>
      Жеке кәсіпкер</w:t>
      </w:r>
    </w:p>
    <w:bookmarkEnd w:id="87"/>
    <w:bookmarkStart w:name="z98" w:id="88"/>
    <w:p>
      <w:pPr>
        <w:spacing w:after="0"/>
        <w:ind w:left="0"/>
        <w:jc w:val="both"/>
      </w:pPr>
      <w:r>
        <w:rPr>
          <w:rFonts w:ascii="Times New Roman"/>
          <w:b w:val="false"/>
          <w:i w:val="false"/>
          <w:color w:val="000000"/>
          <w:sz w:val="28"/>
        </w:rPr>
        <w:t>
      ЖҚ</w:t>
      </w:r>
    </w:p>
    <w:bookmarkEnd w:id="88"/>
    <w:bookmarkStart w:name="z99" w:id="89"/>
    <w:p>
      <w:pPr>
        <w:spacing w:after="0"/>
        <w:ind w:left="0"/>
        <w:jc w:val="both"/>
      </w:pPr>
      <w:r>
        <w:rPr>
          <w:rFonts w:ascii="Times New Roman"/>
          <w:b w:val="false"/>
          <w:i w:val="false"/>
          <w:color w:val="000000"/>
          <w:sz w:val="28"/>
        </w:rPr>
        <w:t>
      "Жасыл Қазақстан" үлттық жобасы</w:t>
      </w:r>
    </w:p>
    <w:bookmarkEnd w:id="89"/>
    <w:bookmarkStart w:name="z100" w:id="90"/>
    <w:p>
      <w:pPr>
        <w:spacing w:after="0"/>
        <w:ind w:left="0"/>
        <w:jc w:val="both"/>
      </w:pPr>
      <w:r>
        <w:rPr>
          <w:rFonts w:ascii="Times New Roman"/>
          <w:b w:val="false"/>
          <w:i w:val="false"/>
          <w:color w:val="000000"/>
          <w:sz w:val="28"/>
        </w:rPr>
        <w:t>
      ІКҚ</w:t>
      </w:r>
    </w:p>
    <w:bookmarkEnd w:id="90"/>
    <w:bookmarkStart w:name="z101" w:id="91"/>
    <w:p>
      <w:pPr>
        <w:spacing w:after="0"/>
        <w:ind w:left="0"/>
        <w:jc w:val="both"/>
      </w:pPr>
      <w:r>
        <w:rPr>
          <w:rFonts w:ascii="Times New Roman"/>
          <w:b w:val="false"/>
          <w:i w:val="false"/>
          <w:color w:val="000000"/>
          <w:sz w:val="28"/>
        </w:rPr>
        <w:t>
      Ірі көлемді қалдықтар</w:t>
      </w:r>
    </w:p>
    <w:bookmarkEnd w:id="91"/>
    <w:bookmarkStart w:name="z102" w:id="92"/>
    <w:p>
      <w:pPr>
        <w:spacing w:after="0"/>
        <w:ind w:left="0"/>
        <w:jc w:val="both"/>
      </w:pPr>
      <w:r>
        <w:rPr>
          <w:rFonts w:ascii="Times New Roman"/>
          <w:b w:val="false"/>
          <w:i w:val="false"/>
          <w:color w:val="000000"/>
          <w:sz w:val="28"/>
        </w:rPr>
        <w:t>
      ЖЭК</w:t>
      </w:r>
    </w:p>
    <w:bookmarkEnd w:id="92"/>
    <w:bookmarkStart w:name="z103" w:id="93"/>
    <w:p>
      <w:pPr>
        <w:spacing w:after="0"/>
        <w:ind w:left="0"/>
        <w:jc w:val="both"/>
      </w:pPr>
      <w:r>
        <w:rPr>
          <w:rFonts w:ascii="Times New Roman"/>
          <w:b w:val="false"/>
          <w:i w:val="false"/>
          <w:color w:val="000000"/>
          <w:sz w:val="28"/>
        </w:rPr>
        <w:t>
      Қазақстан Республикасының "жасыл экономикаға" көшуі жөніндегі тұжырымдама</w:t>
      </w:r>
    </w:p>
    <w:bookmarkEnd w:id="93"/>
    <w:bookmarkStart w:name="z104" w:id="94"/>
    <w:p>
      <w:pPr>
        <w:spacing w:after="0"/>
        <w:ind w:left="0"/>
        <w:jc w:val="both"/>
      </w:pPr>
      <w:r>
        <w:rPr>
          <w:rFonts w:ascii="Times New Roman"/>
          <w:b w:val="false"/>
          <w:i w:val="false"/>
          <w:color w:val="000000"/>
          <w:sz w:val="28"/>
        </w:rPr>
        <w:t>
      КА</w:t>
      </w:r>
    </w:p>
    <w:bookmarkEnd w:id="94"/>
    <w:bookmarkStart w:name="z105" w:id="95"/>
    <w:p>
      <w:pPr>
        <w:spacing w:after="0"/>
        <w:ind w:left="0"/>
        <w:jc w:val="both"/>
      </w:pPr>
      <w:r>
        <w:rPr>
          <w:rFonts w:ascii="Times New Roman"/>
          <w:b w:val="false"/>
          <w:i w:val="false"/>
          <w:color w:val="000000"/>
          <w:sz w:val="28"/>
        </w:rPr>
        <w:t>
      Контейнер алаңы</w:t>
      </w:r>
    </w:p>
    <w:bookmarkEnd w:id="95"/>
    <w:bookmarkStart w:name="z106" w:id="96"/>
    <w:p>
      <w:pPr>
        <w:spacing w:after="0"/>
        <w:ind w:left="0"/>
        <w:jc w:val="both"/>
      </w:pPr>
      <w:r>
        <w:rPr>
          <w:rFonts w:ascii="Times New Roman"/>
          <w:b w:val="false"/>
          <w:i w:val="false"/>
          <w:color w:val="000000"/>
          <w:sz w:val="28"/>
        </w:rPr>
        <w:t>
      ЖАО</w:t>
      </w:r>
    </w:p>
    <w:bookmarkEnd w:id="96"/>
    <w:bookmarkStart w:name="z107" w:id="97"/>
    <w:p>
      <w:pPr>
        <w:spacing w:after="0"/>
        <w:ind w:left="0"/>
        <w:jc w:val="both"/>
      </w:pPr>
      <w:r>
        <w:rPr>
          <w:rFonts w:ascii="Times New Roman"/>
          <w:b w:val="false"/>
          <w:i w:val="false"/>
          <w:color w:val="000000"/>
          <w:sz w:val="28"/>
        </w:rPr>
        <w:t>
      Жергілікті атқарушы орган</w:t>
      </w:r>
    </w:p>
    <w:bookmarkEnd w:id="97"/>
    <w:bookmarkStart w:name="z108" w:id="98"/>
    <w:p>
      <w:pPr>
        <w:spacing w:after="0"/>
        <w:ind w:left="0"/>
        <w:jc w:val="both"/>
      </w:pPr>
      <w:r>
        <w:rPr>
          <w:rFonts w:ascii="Times New Roman"/>
          <w:b w:val="false"/>
          <w:i w:val="false"/>
          <w:color w:val="000000"/>
          <w:sz w:val="28"/>
        </w:rPr>
        <w:t>
      ҚСК</w:t>
      </w:r>
    </w:p>
    <w:bookmarkEnd w:id="98"/>
    <w:bookmarkStart w:name="z109" w:id="99"/>
    <w:p>
      <w:pPr>
        <w:spacing w:after="0"/>
        <w:ind w:left="0"/>
        <w:jc w:val="both"/>
      </w:pPr>
      <w:r>
        <w:rPr>
          <w:rFonts w:ascii="Times New Roman"/>
          <w:b w:val="false"/>
          <w:i w:val="false"/>
          <w:color w:val="000000"/>
          <w:sz w:val="28"/>
        </w:rPr>
        <w:t>
      Қоқыс сұрыптау кешені</w:t>
      </w:r>
    </w:p>
    <w:bookmarkEnd w:id="99"/>
    <w:bookmarkStart w:name="z110" w:id="100"/>
    <w:p>
      <w:pPr>
        <w:spacing w:after="0"/>
        <w:ind w:left="0"/>
        <w:jc w:val="both"/>
      </w:pPr>
      <w:r>
        <w:rPr>
          <w:rFonts w:ascii="Times New Roman"/>
          <w:b w:val="false"/>
          <w:i w:val="false"/>
          <w:color w:val="000000"/>
          <w:sz w:val="28"/>
        </w:rPr>
        <w:t>
      ХЖТИЖО</w:t>
      </w:r>
    </w:p>
    <w:bookmarkEnd w:id="100"/>
    <w:bookmarkStart w:name="z111" w:id="101"/>
    <w:p>
      <w:pPr>
        <w:spacing w:after="0"/>
        <w:ind w:left="0"/>
        <w:jc w:val="both"/>
      </w:pPr>
      <w:r>
        <w:rPr>
          <w:rFonts w:ascii="Times New Roman"/>
          <w:b w:val="false"/>
          <w:i w:val="false"/>
          <w:color w:val="000000"/>
          <w:sz w:val="28"/>
        </w:rPr>
        <w:t>
      "Халықаралық жасыл технологиялар және инвестициялық жобалар орталығы" коммерциялық емес акционерлік қоғамы</w:t>
      </w:r>
    </w:p>
    <w:bookmarkEnd w:id="101"/>
    <w:bookmarkStart w:name="z112" w:id="102"/>
    <w:p>
      <w:pPr>
        <w:spacing w:after="0"/>
        <w:ind w:left="0"/>
        <w:jc w:val="both"/>
      </w:pPr>
      <w:r>
        <w:rPr>
          <w:rFonts w:ascii="Times New Roman"/>
          <w:b w:val="false"/>
          <w:i w:val="false"/>
          <w:color w:val="000000"/>
          <w:sz w:val="28"/>
        </w:rPr>
        <w:t>
      ҚР ЭТРМ</w:t>
      </w:r>
    </w:p>
    <w:bookmarkEnd w:id="102"/>
    <w:bookmarkStart w:name="z113" w:id="103"/>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bookmarkEnd w:id="103"/>
    <w:bookmarkStart w:name="z114" w:id="104"/>
    <w:p>
      <w:pPr>
        <w:spacing w:after="0"/>
        <w:ind w:left="0"/>
        <w:jc w:val="both"/>
      </w:pPr>
      <w:r>
        <w:rPr>
          <w:rFonts w:ascii="Times New Roman"/>
          <w:b w:val="false"/>
          <w:i w:val="false"/>
          <w:color w:val="000000"/>
          <w:sz w:val="28"/>
        </w:rPr>
        <w:t>
      ҚОҚ</w:t>
      </w:r>
    </w:p>
    <w:bookmarkEnd w:id="104"/>
    <w:bookmarkStart w:name="z115" w:id="105"/>
    <w:p>
      <w:pPr>
        <w:spacing w:after="0"/>
        <w:ind w:left="0"/>
        <w:jc w:val="both"/>
      </w:pPr>
      <w:r>
        <w:rPr>
          <w:rFonts w:ascii="Times New Roman"/>
          <w:b w:val="false"/>
          <w:i w:val="false"/>
          <w:color w:val="000000"/>
          <w:sz w:val="28"/>
        </w:rPr>
        <w:t>
      Қоршаған ортаны қорғау</w:t>
      </w:r>
    </w:p>
    <w:bookmarkEnd w:id="105"/>
    <w:bookmarkStart w:name="z116" w:id="106"/>
    <w:p>
      <w:pPr>
        <w:spacing w:after="0"/>
        <w:ind w:left="0"/>
        <w:jc w:val="both"/>
      </w:pPr>
      <w:r>
        <w:rPr>
          <w:rFonts w:ascii="Times New Roman"/>
          <w:b w:val="false"/>
          <w:i w:val="false"/>
          <w:color w:val="000000"/>
          <w:sz w:val="28"/>
        </w:rPr>
        <w:t>
      ТҮКШ,ЖКжәнеАЖ бөлімі</w:t>
      </w:r>
    </w:p>
    <w:bookmarkEnd w:id="106"/>
    <w:bookmarkStart w:name="z117" w:id="107"/>
    <w:p>
      <w:pPr>
        <w:spacing w:after="0"/>
        <w:ind w:left="0"/>
        <w:jc w:val="both"/>
      </w:pPr>
      <w:r>
        <w:rPr>
          <w:rFonts w:ascii="Times New Roman"/>
          <w:b w:val="false"/>
          <w:i w:val="false"/>
          <w:color w:val="000000"/>
          <w:sz w:val="28"/>
        </w:rPr>
        <w:t>
      Сарысу ауданы әкімдігінің тұрғын үй-коммуналдық шаруашылық, жолаушылар көлігі және автомобиль жолдары бөлімі</w:t>
      </w:r>
    </w:p>
    <w:bookmarkEnd w:id="107"/>
    <w:bookmarkStart w:name="z118" w:id="108"/>
    <w:p>
      <w:pPr>
        <w:spacing w:after="0"/>
        <w:ind w:left="0"/>
        <w:jc w:val="both"/>
      </w:pPr>
      <w:r>
        <w:rPr>
          <w:rFonts w:ascii="Times New Roman"/>
          <w:b w:val="false"/>
          <w:i w:val="false"/>
          <w:color w:val="000000"/>
          <w:sz w:val="28"/>
        </w:rPr>
        <w:t>
      ЭЭЖҚ</w:t>
      </w:r>
    </w:p>
    <w:bookmarkEnd w:id="108"/>
    <w:bookmarkStart w:name="z119" w:id="109"/>
    <w:p>
      <w:pPr>
        <w:spacing w:after="0"/>
        <w:ind w:left="0"/>
        <w:jc w:val="both"/>
      </w:pPr>
      <w:r>
        <w:rPr>
          <w:rFonts w:ascii="Times New Roman"/>
          <w:b w:val="false"/>
          <w:i w:val="false"/>
          <w:color w:val="000000"/>
          <w:sz w:val="28"/>
        </w:rPr>
        <w:t>
      Электрондық және электр жабдығының қалдықтары</w:t>
      </w:r>
    </w:p>
    <w:bookmarkEnd w:id="109"/>
    <w:bookmarkStart w:name="z120" w:id="110"/>
    <w:p>
      <w:pPr>
        <w:spacing w:after="0"/>
        <w:ind w:left="0"/>
        <w:jc w:val="both"/>
      </w:pPr>
      <w:r>
        <w:rPr>
          <w:rFonts w:ascii="Times New Roman"/>
          <w:b w:val="false"/>
          <w:i w:val="false"/>
          <w:color w:val="000000"/>
          <w:sz w:val="28"/>
        </w:rPr>
        <w:t>
      Бағдарлама</w:t>
      </w:r>
    </w:p>
    <w:bookmarkEnd w:id="110"/>
    <w:bookmarkStart w:name="z121" w:id="111"/>
    <w:p>
      <w:pPr>
        <w:spacing w:after="0"/>
        <w:ind w:left="0"/>
        <w:jc w:val="both"/>
      </w:pPr>
      <w:r>
        <w:rPr>
          <w:rFonts w:ascii="Times New Roman"/>
          <w:b w:val="false"/>
          <w:i w:val="false"/>
          <w:color w:val="000000"/>
          <w:sz w:val="28"/>
        </w:rPr>
        <w:t>
      Коммуналдық қалдықтарды басқару бағдарламасы</w:t>
      </w:r>
    </w:p>
    <w:bookmarkEnd w:id="111"/>
    <w:bookmarkStart w:name="z122" w:id="112"/>
    <w:p>
      <w:pPr>
        <w:spacing w:after="0"/>
        <w:ind w:left="0"/>
        <w:jc w:val="both"/>
      </w:pPr>
      <w:r>
        <w:rPr>
          <w:rFonts w:ascii="Times New Roman"/>
          <w:b w:val="false"/>
          <w:i w:val="false"/>
          <w:color w:val="000000"/>
          <w:sz w:val="28"/>
        </w:rPr>
        <w:t>
      ЖСҚ</w:t>
      </w:r>
    </w:p>
    <w:bookmarkEnd w:id="112"/>
    <w:bookmarkStart w:name="z123" w:id="113"/>
    <w:p>
      <w:pPr>
        <w:spacing w:after="0"/>
        <w:ind w:left="0"/>
        <w:jc w:val="both"/>
      </w:pPr>
      <w:r>
        <w:rPr>
          <w:rFonts w:ascii="Times New Roman"/>
          <w:b w:val="false"/>
          <w:i w:val="false"/>
          <w:color w:val="000000"/>
          <w:sz w:val="28"/>
        </w:rPr>
        <w:t>
      Жобалау-сметалық құжаттама</w:t>
      </w:r>
    </w:p>
    <w:bookmarkEnd w:id="113"/>
    <w:bookmarkStart w:name="z124" w:id="114"/>
    <w:p>
      <w:pPr>
        <w:spacing w:after="0"/>
        <w:ind w:left="0"/>
        <w:jc w:val="both"/>
      </w:pPr>
      <w:r>
        <w:rPr>
          <w:rFonts w:ascii="Times New Roman"/>
          <w:b w:val="false"/>
          <w:i w:val="false"/>
          <w:color w:val="000000"/>
          <w:sz w:val="28"/>
        </w:rPr>
        <w:t>
      ҚСБҚ</w:t>
      </w:r>
    </w:p>
    <w:bookmarkEnd w:id="114"/>
    <w:bookmarkStart w:name="z125" w:id="115"/>
    <w:p>
      <w:pPr>
        <w:spacing w:after="0"/>
        <w:ind w:left="0"/>
        <w:jc w:val="both"/>
      </w:pPr>
      <w:r>
        <w:rPr>
          <w:rFonts w:ascii="Times New Roman"/>
          <w:b w:val="false"/>
          <w:i w:val="false"/>
          <w:color w:val="000000"/>
          <w:sz w:val="28"/>
        </w:rPr>
        <w:t>
      Құрамында сынап бар қалдықтар</w:t>
      </w:r>
    </w:p>
    <w:bookmarkEnd w:id="115"/>
    <w:bookmarkStart w:name="z126" w:id="116"/>
    <w:p>
      <w:pPr>
        <w:spacing w:after="0"/>
        <w:ind w:left="0"/>
        <w:jc w:val="both"/>
      </w:pPr>
      <w:r>
        <w:rPr>
          <w:rFonts w:ascii="Times New Roman"/>
          <w:b w:val="false"/>
          <w:i w:val="false"/>
          <w:color w:val="000000"/>
          <w:sz w:val="28"/>
        </w:rPr>
        <w:t>
      ҚТҚ</w:t>
      </w:r>
    </w:p>
    <w:bookmarkEnd w:id="116"/>
    <w:bookmarkStart w:name="z127" w:id="117"/>
    <w:p>
      <w:pPr>
        <w:spacing w:after="0"/>
        <w:ind w:left="0"/>
        <w:jc w:val="both"/>
      </w:pPr>
      <w:r>
        <w:rPr>
          <w:rFonts w:ascii="Times New Roman"/>
          <w:b w:val="false"/>
          <w:i w:val="false"/>
          <w:color w:val="000000"/>
          <w:sz w:val="28"/>
        </w:rPr>
        <w:t>
      Қатты тұрмыстық қалдықтар</w:t>
      </w:r>
    </w:p>
    <w:bookmarkEnd w:id="117"/>
    <w:bookmarkStart w:name="z128" w:id="118"/>
    <w:p>
      <w:pPr>
        <w:spacing w:after="0"/>
        <w:ind w:left="0"/>
        <w:jc w:val="both"/>
      </w:pPr>
      <w:r>
        <w:rPr>
          <w:rFonts w:ascii="Times New Roman"/>
          <w:b w:val="false"/>
          <w:i w:val="false"/>
          <w:color w:val="000000"/>
          <w:sz w:val="28"/>
        </w:rPr>
        <w:t>
      ЖШС</w:t>
      </w:r>
    </w:p>
    <w:bookmarkEnd w:id="118"/>
    <w:bookmarkStart w:name="z129" w:id="119"/>
    <w:p>
      <w:pPr>
        <w:spacing w:after="0"/>
        <w:ind w:left="0"/>
        <w:jc w:val="both"/>
      </w:pPr>
      <w:r>
        <w:rPr>
          <w:rFonts w:ascii="Times New Roman"/>
          <w:b w:val="false"/>
          <w:i w:val="false"/>
          <w:color w:val="000000"/>
          <w:sz w:val="28"/>
        </w:rPr>
        <w:t>
      Жауапкершілігі шектеулі серіктестік</w:t>
      </w:r>
    </w:p>
    <w:bookmarkEnd w:id="119"/>
    <w:bookmarkStart w:name="z130" w:id="120"/>
    <w:p>
      <w:pPr>
        <w:spacing w:after="0"/>
        <w:ind w:left="0"/>
        <w:jc w:val="both"/>
      </w:pPr>
      <w:r>
        <w:rPr>
          <w:rFonts w:ascii="Times New Roman"/>
          <w:b w:val="false"/>
          <w:i w:val="false"/>
          <w:color w:val="000000"/>
          <w:sz w:val="28"/>
        </w:rPr>
        <w:t>
      ТРТПРБ</w:t>
      </w:r>
    </w:p>
    <w:bookmarkEnd w:id="120"/>
    <w:bookmarkStart w:name="z131" w:id="121"/>
    <w:p>
      <w:pPr>
        <w:spacing w:after="0"/>
        <w:ind w:left="0"/>
        <w:jc w:val="both"/>
      </w:pPr>
      <w:r>
        <w:rPr>
          <w:rFonts w:ascii="Times New Roman"/>
          <w:b w:val="false"/>
          <w:i w:val="false"/>
          <w:color w:val="000000"/>
          <w:sz w:val="28"/>
        </w:rPr>
        <w:t>
      Жамбыл облысы әкімдігінің Табиғи ресурстар және табиғат пайдалануды реттеу басқармасы</w:t>
      </w:r>
    </w:p>
    <w:bookmarkEnd w:id="121"/>
    <w:bookmarkStart w:name="z132" w:id="122"/>
    <w:p>
      <w:pPr>
        <w:spacing w:after="0"/>
        <w:ind w:left="0"/>
        <w:jc w:val="both"/>
      </w:pPr>
      <w:r>
        <w:rPr>
          <w:rFonts w:ascii="Times New Roman"/>
          <w:b w:val="false"/>
          <w:i w:val="false"/>
          <w:color w:val="000000"/>
          <w:sz w:val="28"/>
        </w:rPr>
        <w:t>
      ЖТ</w:t>
      </w:r>
    </w:p>
    <w:bookmarkEnd w:id="122"/>
    <w:bookmarkStart w:name="z133" w:id="123"/>
    <w:p>
      <w:pPr>
        <w:spacing w:after="0"/>
        <w:ind w:left="0"/>
        <w:jc w:val="both"/>
      </w:pPr>
      <w:r>
        <w:rPr>
          <w:rFonts w:ascii="Times New Roman"/>
          <w:b w:val="false"/>
          <w:i w:val="false"/>
          <w:color w:val="000000"/>
          <w:sz w:val="28"/>
        </w:rPr>
        <w:t>
      Жеке тұлға</w:t>
      </w:r>
    </w:p>
    <w:bookmarkEnd w:id="123"/>
    <w:bookmarkStart w:name="z134" w:id="124"/>
    <w:p>
      <w:pPr>
        <w:spacing w:after="0"/>
        <w:ind w:left="0"/>
        <w:jc w:val="both"/>
      </w:pPr>
      <w:r>
        <w:rPr>
          <w:rFonts w:ascii="Times New Roman"/>
          <w:b w:val="false"/>
          <w:i w:val="false"/>
          <w:color w:val="000000"/>
          <w:sz w:val="28"/>
        </w:rPr>
        <w:t>
      ҚР ЭК</w:t>
      </w:r>
    </w:p>
    <w:bookmarkEnd w:id="124"/>
    <w:bookmarkStart w:name="z135" w:id="125"/>
    <w:p>
      <w:pPr>
        <w:spacing w:after="0"/>
        <w:ind w:left="0"/>
        <w:jc w:val="both"/>
      </w:pPr>
      <w:r>
        <w:rPr>
          <w:rFonts w:ascii="Times New Roman"/>
          <w:b w:val="false"/>
          <w:i w:val="false"/>
          <w:color w:val="000000"/>
          <w:sz w:val="28"/>
        </w:rPr>
        <w:t>
      Қазақстан Республикасының Экологиялық кодексі</w:t>
      </w:r>
    </w:p>
    <w:bookmarkEnd w:id="125"/>
    <w:bookmarkStart w:name="z136" w:id="126"/>
    <w:p>
      <w:pPr>
        <w:spacing w:after="0"/>
        <w:ind w:left="0"/>
        <w:jc w:val="both"/>
      </w:pPr>
      <w:r>
        <w:rPr>
          <w:rFonts w:ascii="Times New Roman"/>
          <w:b w:val="false"/>
          <w:i w:val="false"/>
          <w:color w:val="000000"/>
          <w:sz w:val="28"/>
        </w:rPr>
        <w:t>
      ЗТ</w:t>
      </w:r>
    </w:p>
    <w:bookmarkEnd w:id="126"/>
    <w:bookmarkStart w:name="z137" w:id="127"/>
    <w:p>
      <w:pPr>
        <w:spacing w:after="0"/>
        <w:ind w:left="0"/>
        <w:jc w:val="both"/>
      </w:pPr>
      <w:r>
        <w:rPr>
          <w:rFonts w:ascii="Times New Roman"/>
          <w:b w:val="false"/>
          <w:i w:val="false"/>
          <w:color w:val="000000"/>
          <w:sz w:val="28"/>
        </w:rPr>
        <w:t>
      Заңды тұлға</w:t>
      </w:r>
    </w:p>
    <w:bookmarkEnd w:id="127"/>
    <w:bookmarkStart w:name="z138" w:id="128"/>
    <w:p>
      <w:pPr>
        <w:spacing w:after="0"/>
        <w:ind w:left="0"/>
        <w:jc w:val="left"/>
      </w:pPr>
      <w:r>
        <w:rPr>
          <w:rFonts w:ascii="Times New Roman"/>
          <w:b/>
          <w:i w:val="false"/>
          <w:color w:val="000000"/>
        </w:rPr>
        <w:t xml:space="preserve"> ТЕРМИНДЕР МЕН АНЫҚТАМАЛАР</w:t>
      </w:r>
    </w:p>
    <w:bookmarkEnd w:id="128"/>
    <w:bookmarkStart w:name="z139" w:id="129"/>
    <w:p>
      <w:pPr>
        <w:spacing w:after="0"/>
        <w:ind w:left="0"/>
        <w:jc w:val="both"/>
      </w:pPr>
      <w:r>
        <w:rPr>
          <w:rFonts w:ascii="Times New Roman"/>
          <w:b w:val="false"/>
          <w:i w:val="false"/>
          <w:color w:val="000000"/>
          <w:sz w:val="28"/>
        </w:rPr>
        <w:t>
      Биологиялық ыдырайтын қалдықтар - анаэробты немесе аэробты ыдырауға қабілетті қалдықтар, соның ішінде бақша және саябақ қалдықтары, сондай-ақ тамақ өнеркәсібінің қалдықтарымен салыстырылатын тамақ қалдықтары, макулатура.</w:t>
      </w:r>
    </w:p>
    <w:bookmarkEnd w:id="129"/>
    <w:bookmarkStart w:name="z140" w:id="130"/>
    <w:p>
      <w:pPr>
        <w:spacing w:after="0"/>
        <w:ind w:left="0"/>
        <w:jc w:val="both"/>
      </w:pPr>
      <w:r>
        <w:rPr>
          <w:rFonts w:ascii="Times New Roman"/>
          <w:b w:val="false"/>
          <w:i w:val="false"/>
          <w:color w:val="000000"/>
          <w:sz w:val="28"/>
        </w:rPr>
        <w:t>
      Коммуналдық қалдықтар - тұтыну қалдықтары, соның ішінде:</w:t>
      </w:r>
    </w:p>
    <w:bookmarkEnd w:id="130"/>
    <w:bookmarkStart w:name="z141" w:id="131"/>
    <w:p>
      <w:pPr>
        <w:spacing w:after="0"/>
        <w:ind w:left="0"/>
        <w:jc w:val="both"/>
      </w:pPr>
      <w:r>
        <w:rPr>
          <w:rFonts w:ascii="Times New Roman"/>
          <w:b w:val="false"/>
          <w:i w:val="false"/>
          <w:color w:val="000000"/>
          <w:sz w:val="28"/>
        </w:rPr>
        <w:t>
      1) қағаз және картон, шыны, металдар, пластмассалар, органикалық қалдықтар, ағаш, тоқыма бұйымдары, орауыштар, пайдаланылған электр және электрондық жабдықтар, батареялар мен аккумуляторларды қоса алғанда, бірақ олармен шектелмей, үй шаруашылықтарының аралас қалдықтары мен бөлек жиналған қалдықтары;</w:t>
      </w:r>
    </w:p>
    <w:bookmarkEnd w:id="131"/>
    <w:bookmarkStart w:name="z142" w:id="132"/>
    <w:p>
      <w:pPr>
        <w:spacing w:after="0"/>
        <w:ind w:left="0"/>
        <w:jc w:val="both"/>
      </w:pPr>
      <w:r>
        <w:rPr>
          <w:rFonts w:ascii="Times New Roman"/>
          <w:b w:val="false"/>
          <w:i w:val="false"/>
          <w:color w:val="000000"/>
          <w:sz w:val="28"/>
        </w:rPr>
        <w:t>
      2) егер мұндай қалдықтар сипаты мен құрамы жағынан үй шаруашылықтарының қалдықтарына ұқсас болса, аралас қалдықтар және басқа көздерден бөлек жиналған қалдықтар.</w:t>
      </w:r>
    </w:p>
    <w:bookmarkEnd w:id="132"/>
    <w:bookmarkStart w:name="z143" w:id="133"/>
    <w:p>
      <w:pPr>
        <w:spacing w:after="0"/>
        <w:ind w:left="0"/>
        <w:jc w:val="both"/>
      </w:pPr>
      <w:r>
        <w:rPr>
          <w:rFonts w:ascii="Times New Roman"/>
          <w:b w:val="false"/>
          <w:i w:val="false"/>
          <w:color w:val="000000"/>
          <w:sz w:val="28"/>
        </w:rPr>
        <w:t>
      Ірі көлемді қалдықтар - тұтыну және шаруашылық қызметтің (Тұрмыстық техника, жиһаз және басқа) өзінің тұтыну қасиеттерін жоғалтқан және көлемі бойынша мамандандырылған көлік құралдарында тасымалдау мүмкіндігін болдырмайтын қалдықтары.</w:t>
      </w:r>
    </w:p>
    <w:bookmarkEnd w:id="133"/>
    <w:bookmarkStart w:name="z144" w:id="134"/>
    <w:p>
      <w:pPr>
        <w:spacing w:after="0"/>
        <w:ind w:left="0"/>
        <w:jc w:val="both"/>
      </w:pPr>
      <w:r>
        <w:rPr>
          <w:rFonts w:ascii="Times New Roman"/>
          <w:b w:val="false"/>
          <w:i w:val="false"/>
          <w:color w:val="000000"/>
          <w:sz w:val="28"/>
        </w:rPr>
        <w:t>
      Электрондық және электр жабдығының қалдықтары - қалдықтарға жатқызылған, жарамсыз немесе пайдаланудан шыққан электрондық және электр жабдықтары, оның ішінде оның тораптары, бөліктері, бөлшектері.</w:t>
      </w:r>
    </w:p>
    <w:bookmarkEnd w:id="134"/>
    <w:bookmarkStart w:name="z145" w:id="135"/>
    <w:p>
      <w:pPr>
        <w:spacing w:after="0"/>
        <w:ind w:left="0"/>
        <w:jc w:val="both"/>
      </w:pPr>
      <w:r>
        <w:rPr>
          <w:rFonts w:ascii="Times New Roman"/>
          <w:b w:val="false"/>
          <w:i w:val="false"/>
          <w:color w:val="000000"/>
          <w:sz w:val="28"/>
        </w:rPr>
        <w:t>
      Тамақ қалдықтары - тамақ өнімдерін өндіру және тұтыну нәтижесінде пайда болатын тамақ өнеркәсібінің қалдықтарымен салыстырылатын қалдықтар.</w:t>
      </w:r>
    </w:p>
    <w:bookmarkEnd w:id="135"/>
    <w:bookmarkStart w:name="z146" w:id="136"/>
    <w:p>
      <w:pPr>
        <w:spacing w:after="0"/>
        <w:ind w:left="0"/>
        <w:jc w:val="both"/>
      </w:pPr>
      <w:r>
        <w:rPr>
          <w:rFonts w:ascii="Times New Roman"/>
          <w:b w:val="false"/>
          <w:i w:val="false"/>
          <w:color w:val="000000"/>
          <w:sz w:val="28"/>
        </w:rPr>
        <w:t>
      Құрылыс қалдықтары - ғимараттарды, құрылыстарды, өнеркәсіптік объектілерді, жолдарды, инженерлік және басқа да коммуникацияларды бұзу, бөлшектеу, реконструкциялау, жөндеу (оның ішінде күрделі) немесе салу процесінде пайда болатын қалдықтар.</w:t>
      </w:r>
    </w:p>
    <w:bookmarkEnd w:id="136"/>
    <w:bookmarkStart w:name="z147" w:id="137"/>
    <w:p>
      <w:pPr>
        <w:spacing w:after="0"/>
        <w:ind w:left="0"/>
        <w:jc w:val="both"/>
      </w:pPr>
      <w:r>
        <w:rPr>
          <w:rFonts w:ascii="Times New Roman"/>
          <w:b w:val="false"/>
          <w:i w:val="false"/>
          <w:color w:val="000000"/>
          <w:sz w:val="28"/>
        </w:rPr>
        <w:t>
      Қатты тұрмыстық қалдықтар - қатты күйдегі коммуналдық қалдықтар.</w:t>
      </w:r>
    </w:p>
    <w:bookmarkEnd w:id="137"/>
    <w:bookmarkStart w:name="z148" w:id="138"/>
    <w:p>
      <w:pPr>
        <w:spacing w:after="0"/>
        <w:ind w:left="0"/>
        <w:jc w:val="left"/>
      </w:pPr>
      <w:r>
        <w:rPr>
          <w:rFonts w:ascii="Times New Roman"/>
          <w:b/>
          <w:i w:val="false"/>
          <w:color w:val="000000"/>
        </w:rPr>
        <w:t xml:space="preserve"> БАҒДАРЛАМА ПАСПОРТЫ</w:t>
      </w:r>
    </w:p>
    <w:bookmarkEnd w:id="138"/>
    <w:bookmarkStart w:name="z149" w:id="139"/>
    <w:p>
      <w:pPr>
        <w:spacing w:after="0"/>
        <w:ind w:left="0"/>
        <w:jc w:val="both"/>
      </w:pPr>
      <w:r>
        <w:rPr>
          <w:rFonts w:ascii="Times New Roman"/>
          <w:b w:val="false"/>
          <w:i w:val="false"/>
          <w:color w:val="000000"/>
          <w:sz w:val="28"/>
        </w:rPr>
        <w:t>
      Атауы</w:t>
      </w:r>
    </w:p>
    <w:bookmarkEnd w:id="139"/>
    <w:bookmarkStart w:name="z150" w:id="140"/>
    <w:p>
      <w:pPr>
        <w:spacing w:after="0"/>
        <w:ind w:left="0"/>
        <w:jc w:val="both"/>
      </w:pPr>
      <w:r>
        <w:rPr>
          <w:rFonts w:ascii="Times New Roman"/>
          <w:b w:val="false"/>
          <w:i w:val="false"/>
          <w:color w:val="000000"/>
          <w:sz w:val="28"/>
        </w:rPr>
        <w:t>
      Сарысу ауданының коммуналдық қалдықтарды басқару жөніндегі бағдарламасы</w:t>
      </w:r>
    </w:p>
    <w:bookmarkEnd w:id="140"/>
    <w:bookmarkStart w:name="z151" w:id="141"/>
    <w:p>
      <w:pPr>
        <w:spacing w:after="0"/>
        <w:ind w:left="0"/>
        <w:jc w:val="both"/>
      </w:pPr>
      <w:r>
        <w:rPr>
          <w:rFonts w:ascii="Times New Roman"/>
          <w:b w:val="false"/>
          <w:i w:val="false"/>
          <w:color w:val="000000"/>
          <w:sz w:val="28"/>
        </w:rPr>
        <w:t>
      Әзірлеу үшін негіз</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2021 жылғы 2 қаңтардағы </w:t>
      </w:r>
      <w:r>
        <w:rPr>
          <w:rFonts w:ascii="Times New Roman"/>
          <w:b w:val="false"/>
          <w:i w:val="false"/>
          <w:color w:val="000000"/>
          <w:sz w:val="28"/>
        </w:rPr>
        <w:t xml:space="preserve">№ 400-VI </w:t>
      </w:r>
      <w:r>
        <w:rPr>
          <w:rFonts w:ascii="Times New Roman"/>
          <w:b w:val="false"/>
          <w:i w:val="false"/>
          <w:color w:val="000000"/>
          <w:sz w:val="28"/>
        </w:rPr>
        <w:t xml:space="preserve"> ҚРЗ Экологиялық кодексі</w:t>
      </w:r>
    </w:p>
    <w:bookmarkStart w:name="z153" w:id="142"/>
    <w:p>
      <w:pPr>
        <w:spacing w:after="0"/>
        <w:ind w:left="0"/>
        <w:jc w:val="both"/>
      </w:pPr>
      <w:r>
        <w:rPr>
          <w:rFonts w:ascii="Times New Roman"/>
          <w:b w:val="false"/>
          <w:i w:val="false"/>
          <w:color w:val="000000"/>
          <w:sz w:val="28"/>
        </w:rPr>
        <w:t>
      Бағдарламаны әзірлеуге жауапты мемлекеттік орган</w:t>
      </w:r>
    </w:p>
    <w:bookmarkEnd w:id="142"/>
    <w:bookmarkStart w:name="z154" w:id="143"/>
    <w:p>
      <w:pPr>
        <w:spacing w:after="0"/>
        <w:ind w:left="0"/>
        <w:jc w:val="both"/>
      </w:pPr>
      <w:r>
        <w:rPr>
          <w:rFonts w:ascii="Times New Roman"/>
          <w:b w:val="false"/>
          <w:i w:val="false"/>
          <w:color w:val="000000"/>
          <w:sz w:val="28"/>
        </w:rPr>
        <w:t>
      Сарысу ауданы әкімдігінің тұрғын үй-коммуналдық шаруашылық, жолаушылар көлігі,</w:t>
      </w:r>
    </w:p>
    <w:bookmarkEnd w:id="143"/>
    <w:bookmarkStart w:name="z155" w:id="144"/>
    <w:p>
      <w:pPr>
        <w:spacing w:after="0"/>
        <w:ind w:left="0"/>
        <w:jc w:val="both"/>
      </w:pPr>
      <w:r>
        <w:rPr>
          <w:rFonts w:ascii="Times New Roman"/>
          <w:b w:val="false"/>
          <w:i w:val="false"/>
          <w:color w:val="000000"/>
          <w:sz w:val="28"/>
        </w:rPr>
        <w:t>
      автомобиль жолдары және тұрғын үй инспекциясы бөлімі</w:t>
      </w:r>
    </w:p>
    <w:bookmarkEnd w:id="144"/>
    <w:bookmarkStart w:name="z156" w:id="145"/>
    <w:p>
      <w:pPr>
        <w:spacing w:after="0"/>
        <w:ind w:left="0"/>
        <w:jc w:val="both"/>
      </w:pPr>
      <w:r>
        <w:rPr>
          <w:rFonts w:ascii="Times New Roman"/>
          <w:b w:val="false"/>
          <w:i w:val="false"/>
          <w:color w:val="000000"/>
          <w:sz w:val="28"/>
        </w:rPr>
        <w:t>
      Негізгі әзірлеуші</w:t>
      </w:r>
    </w:p>
    <w:bookmarkEnd w:id="145"/>
    <w:bookmarkStart w:name="z157" w:id="146"/>
    <w:p>
      <w:pPr>
        <w:spacing w:after="0"/>
        <w:ind w:left="0"/>
        <w:jc w:val="both"/>
      </w:pPr>
      <w:r>
        <w:rPr>
          <w:rFonts w:ascii="Times New Roman"/>
          <w:b w:val="false"/>
          <w:i w:val="false"/>
          <w:color w:val="000000"/>
          <w:sz w:val="28"/>
        </w:rPr>
        <w:t>
      "ЭКО-КС" ЖШС</w:t>
      </w:r>
    </w:p>
    <w:bookmarkEnd w:id="146"/>
    <w:bookmarkStart w:name="z158" w:id="147"/>
    <w:p>
      <w:pPr>
        <w:spacing w:after="0"/>
        <w:ind w:left="0"/>
        <w:jc w:val="both"/>
      </w:pPr>
      <w:r>
        <w:rPr>
          <w:rFonts w:ascii="Times New Roman"/>
          <w:b w:val="false"/>
          <w:i w:val="false"/>
          <w:color w:val="000000"/>
          <w:sz w:val="28"/>
        </w:rPr>
        <w:t>
      Бағдарламаның мақсаты</w:t>
      </w:r>
    </w:p>
    <w:bookmarkEnd w:id="147"/>
    <w:bookmarkStart w:name="z159" w:id="148"/>
    <w:p>
      <w:pPr>
        <w:spacing w:after="0"/>
        <w:ind w:left="0"/>
        <w:jc w:val="both"/>
      </w:pPr>
      <w:r>
        <w:rPr>
          <w:rFonts w:ascii="Times New Roman"/>
          <w:b w:val="false"/>
          <w:i w:val="false"/>
          <w:color w:val="000000"/>
          <w:sz w:val="28"/>
        </w:rPr>
        <w:t>
      Қазақстан Республикасы экологиялық заңнамасының талаптарына сәйкес коммуналдық қалдықтарды басқару жүйесін жетілдіру және Сарысу ауданы тұрғындары үшін қалдықтарды жинау және әкету бойынша көрсетілетін қызметтердің сапасын арттыру</w:t>
      </w:r>
    </w:p>
    <w:bookmarkEnd w:id="148"/>
    <w:bookmarkStart w:name="z160" w:id="149"/>
    <w:p>
      <w:pPr>
        <w:spacing w:after="0"/>
        <w:ind w:left="0"/>
        <w:jc w:val="both"/>
      </w:pPr>
      <w:r>
        <w:rPr>
          <w:rFonts w:ascii="Times New Roman"/>
          <w:b w:val="false"/>
          <w:i w:val="false"/>
          <w:color w:val="000000"/>
          <w:sz w:val="28"/>
        </w:rPr>
        <w:t>
      Бағдарламаның міндеттері</w:t>
      </w:r>
    </w:p>
    <w:bookmarkEnd w:id="149"/>
    <w:bookmarkStart w:name="z161" w:id="150"/>
    <w:p>
      <w:pPr>
        <w:spacing w:after="0"/>
        <w:ind w:left="0"/>
        <w:jc w:val="both"/>
      </w:pPr>
      <w:r>
        <w:rPr>
          <w:rFonts w:ascii="Times New Roman"/>
          <w:b w:val="false"/>
          <w:i w:val="false"/>
          <w:color w:val="000000"/>
          <w:sz w:val="28"/>
        </w:rPr>
        <w:t>
      1) қала халқын қалдықтарды жинау және әкету жөніндегі қызметтермен толық қамтуды қамтамасыз ету үшін коммуналдық қалдықтарды жинау және тасымалдау жүйесін одан әрі дамыту;</w:t>
      </w:r>
    </w:p>
    <w:bookmarkEnd w:id="150"/>
    <w:bookmarkStart w:name="z162" w:id="151"/>
    <w:p>
      <w:pPr>
        <w:spacing w:after="0"/>
        <w:ind w:left="0"/>
        <w:jc w:val="both"/>
      </w:pPr>
      <w:r>
        <w:rPr>
          <w:rFonts w:ascii="Times New Roman"/>
          <w:b w:val="false"/>
          <w:i w:val="false"/>
          <w:color w:val="000000"/>
          <w:sz w:val="28"/>
        </w:rPr>
        <w:t>
      2) қалдықтарды бөлек жинау жүйесін жетілдіру;</w:t>
      </w:r>
    </w:p>
    <w:bookmarkEnd w:id="151"/>
    <w:bookmarkStart w:name="z163" w:id="152"/>
    <w:p>
      <w:pPr>
        <w:spacing w:after="0"/>
        <w:ind w:left="0"/>
        <w:jc w:val="both"/>
      </w:pPr>
      <w:r>
        <w:rPr>
          <w:rFonts w:ascii="Times New Roman"/>
          <w:b w:val="false"/>
          <w:i w:val="false"/>
          <w:color w:val="000000"/>
          <w:sz w:val="28"/>
        </w:rPr>
        <w:t>
      3)Ерекше (тамақ, Құрылыс және ірі габаритті қалдықтарды, электрондық және электр жабдығының қалдықтарын және т. б.) қоса алғанда, коммуналдық қалдықтарды қайта өңдеу және кәдеге жарату жүйесін дамыту;</w:t>
      </w:r>
    </w:p>
    <w:bookmarkEnd w:id="152"/>
    <w:bookmarkStart w:name="z164" w:id="153"/>
    <w:p>
      <w:pPr>
        <w:spacing w:after="0"/>
        <w:ind w:left="0"/>
        <w:jc w:val="both"/>
      </w:pPr>
      <w:r>
        <w:rPr>
          <w:rFonts w:ascii="Times New Roman"/>
          <w:b w:val="false"/>
          <w:i w:val="false"/>
          <w:color w:val="000000"/>
          <w:sz w:val="28"/>
        </w:rPr>
        <w:t>
      4) коммуналдық қалдықтарды қауіпсіз көмуді қамтамасыз ету;</w:t>
      </w:r>
    </w:p>
    <w:bookmarkEnd w:id="153"/>
    <w:bookmarkStart w:name="z165" w:id="154"/>
    <w:p>
      <w:pPr>
        <w:spacing w:after="0"/>
        <w:ind w:left="0"/>
        <w:jc w:val="both"/>
      </w:pPr>
      <w:r>
        <w:rPr>
          <w:rFonts w:ascii="Times New Roman"/>
          <w:b w:val="false"/>
          <w:i w:val="false"/>
          <w:color w:val="000000"/>
          <w:sz w:val="28"/>
        </w:rPr>
        <w:t>
      5) коммуналдық қалдықтармен жұмыс істеу мәселелері бойынша халықтың хабардарлығын арттыру және барлық мүдделі тараптардың өзара іс-қимылын күшейту.</w:t>
      </w:r>
    </w:p>
    <w:bookmarkEnd w:id="154"/>
    <w:bookmarkStart w:name="z166" w:id="155"/>
    <w:p>
      <w:pPr>
        <w:spacing w:after="0"/>
        <w:ind w:left="0"/>
        <w:jc w:val="both"/>
      </w:pPr>
      <w:r>
        <w:rPr>
          <w:rFonts w:ascii="Times New Roman"/>
          <w:b w:val="false"/>
          <w:i w:val="false"/>
          <w:color w:val="000000"/>
          <w:sz w:val="28"/>
        </w:rPr>
        <w:t>
      Күтілетін нәтижелер</w:t>
      </w:r>
    </w:p>
    <w:bookmarkEnd w:id="155"/>
    <w:bookmarkStart w:name="z167" w:id="156"/>
    <w:p>
      <w:pPr>
        <w:spacing w:after="0"/>
        <w:ind w:left="0"/>
        <w:jc w:val="both"/>
      </w:pPr>
      <w:r>
        <w:rPr>
          <w:rFonts w:ascii="Times New Roman"/>
          <w:b w:val="false"/>
          <w:i w:val="false"/>
          <w:color w:val="000000"/>
          <w:sz w:val="28"/>
        </w:rPr>
        <w:t>
      коммуналдық қалдықтарды басқару саласында көрсетілетін қызметтердің сапасы жақсарды;</w:t>
      </w:r>
    </w:p>
    <w:bookmarkEnd w:id="156"/>
    <w:bookmarkStart w:name="z168" w:id="157"/>
    <w:p>
      <w:pPr>
        <w:spacing w:after="0"/>
        <w:ind w:left="0"/>
        <w:jc w:val="both"/>
      </w:pPr>
      <w:r>
        <w:rPr>
          <w:rFonts w:ascii="Times New Roman"/>
          <w:b w:val="false"/>
          <w:i w:val="false"/>
          <w:color w:val="000000"/>
          <w:sz w:val="28"/>
        </w:rPr>
        <w:t>
      коммуналдық қалдықтарды бөлек жинау, сұрыптау және қайта өңдеу көлемі ұлғайды;</w:t>
      </w:r>
    </w:p>
    <w:bookmarkEnd w:id="157"/>
    <w:bookmarkStart w:name="z169" w:id="158"/>
    <w:p>
      <w:pPr>
        <w:spacing w:after="0"/>
        <w:ind w:left="0"/>
        <w:jc w:val="both"/>
      </w:pPr>
      <w:r>
        <w:rPr>
          <w:rFonts w:ascii="Times New Roman"/>
          <w:b w:val="false"/>
          <w:i w:val="false"/>
          <w:color w:val="000000"/>
          <w:sz w:val="28"/>
        </w:rPr>
        <w:t>
      коммуналдық қалдықтардың қоршаған ортаға теріс әсері азайтылды;</w:t>
      </w:r>
    </w:p>
    <w:bookmarkEnd w:id="158"/>
    <w:bookmarkStart w:name="z170" w:id="159"/>
    <w:p>
      <w:pPr>
        <w:spacing w:after="0"/>
        <w:ind w:left="0"/>
        <w:jc w:val="both"/>
      </w:pPr>
      <w:r>
        <w:rPr>
          <w:rFonts w:ascii="Times New Roman"/>
          <w:b w:val="false"/>
          <w:i w:val="false"/>
          <w:color w:val="000000"/>
          <w:sz w:val="28"/>
        </w:rPr>
        <w:t>
      Сарысу ауданы коммуналдық қалдықтарды басқару саласындағы нысаналы көрсеткіштері жақсарды.</w:t>
      </w:r>
    </w:p>
    <w:bookmarkEnd w:id="159"/>
    <w:bookmarkStart w:name="z171" w:id="160"/>
    <w:p>
      <w:pPr>
        <w:spacing w:after="0"/>
        <w:ind w:left="0"/>
        <w:jc w:val="both"/>
      </w:pPr>
      <w:r>
        <w:rPr>
          <w:rFonts w:ascii="Times New Roman"/>
          <w:b w:val="false"/>
          <w:i w:val="false"/>
          <w:color w:val="000000"/>
          <w:sz w:val="28"/>
        </w:rPr>
        <w:t>
      Мерзімі</w:t>
      </w:r>
    </w:p>
    <w:bookmarkEnd w:id="160"/>
    <w:bookmarkStart w:name="z172" w:id="161"/>
    <w:p>
      <w:pPr>
        <w:spacing w:after="0"/>
        <w:ind w:left="0"/>
        <w:jc w:val="both"/>
      </w:pPr>
      <w:r>
        <w:rPr>
          <w:rFonts w:ascii="Times New Roman"/>
          <w:b w:val="false"/>
          <w:i w:val="false"/>
          <w:color w:val="000000"/>
          <w:sz w:val="28"/>
        </w:rPr>
        <w:t>
      2026 – 2030 ж.</w:t>
      </w:r>
    </w:p>
    <w:bookmarkEnd w:id="161"/>
    <w:bookmarkStart w:name="z173" w:id="162"/>
    <w:p>
      <w:pPr>
        <w:spacing w:after="0"/>
        <w:ind w:left="0"/>
        <w:jc w:val="both"/>
      </w:pPr>
      <w:r>
        <w:rPr>
          <w:rFonts w:ascii="Times New Roman"/>
          <w:b w:val="false"/>
          <w:i w:val="false"/>
          <w:color w:val="000000"/>
          <w:sz w:val="28"/>
        </w:rPr>
        <w:t>
      Қаржыландыру көлемі</w:t>
      </w:r>
    </w:p>
    <w:bookmarkEnd w:id="162"/>
    <w:bookmarkStart w:name="z174" w:id="163"/>
    <w:p>
      <w:pPr>
        <w:spacing w:after="0"/>
        <w:ind w:left="0"/>
        <w:jc w:val="both"/>
      </w:pPr>
      <w:r>
        <w:rPr>
          <w:rFonts w:ascii="Times New Roman"/>
          <w:b w:val="false"/>
          <w:i w:val="false"/>
          <w:color w:val="000000"/>
          <w:sz w:val="28"/>
        </w:rPr>
        <w:t>
      Қаржыландыру көлемі тиісті кезеңде Сарысу ауданы бойынша коммуналдық қалдықтармен жұмыс істеу саласындағы іс-шараларды қаржыландыруға жергілікті атқарушы органдарға берілген бюджет қаражатының санына байланысты айқындалады.</w:t>
      </w:r>
    </w:p>
    <w:bookmarkEnd w:id="163"/>
    <w:bookmarkStart w:name="z175" w:id="164"/>
    <w:p>
      <w:pPr>
        <w:spacing w:after="0"/>
        <w:ind w:left="0"/>
        <w:jc w:val="both"/>
      </w:pPr>
      <w:r>
        <w:rPr>
          <w:rFonts w:ascii="Times New Roman"/>
          <w:b w:val="false"/>
          <w:i w:val="false"/>
          <w:color w:val="000000"/>
          <w:sz w:val="28"/>
        </w:rPr>
        <w:t>
      Бағдарлама орындаушылары</w:t>
      </w:r>
    </w:p>
    <w:bookmarkEnd w:id="164"/>
    <w:bookmarkStart w:name="z176" w:id="165"/>
    <w:p>
      <w:pPr>
        <w:spacing w:after="0"/>
        <w:ind w:left="0"/>
        <w:jc w:val="both"/>
      </w:pPr>
      <w:r>
        <w:rPr>
          <w:rFonts w:ascii="Times New Roman"/>
          <w:b w:val="false"/>
          <w:i w:val="false"/>
          <w:color w:val="000000"/>
          <w:sz w:val="28"/>
        </w:rPr>
        <w:t>
      Жамбыл облысы, Сарысу ауданының әкімдігі, Қоғамдық кеңес, коммуналдық қалдықтарды жинау, әкету, қалпына келтіру және көму жөніндегі субъектілер, мемлекеттік мекемелер, әлеуметтік объектілер, заңды тұлғалар, жеке кәсіпкерлер, ҮЕҰ, халық және т.б. мүдделі тараптар.</w:t>
      </w:r>
    </w:p>
    <w:bookmarkEnd w:id="165"/>
    <w:bookmarkStart w:name="z177" w:id="166"/>
    <w:p>
      <w:pPr>
        <w:spacing w:after="0"/>
        <w:ind w:left="0"/>
        <w:jc w:val="left"/>
      </w:pPr>
      <w:r>
        <w:rPr>
          <w:rFonts w:ascii="Times New Roman"/>
          <w:b/>
          <w:i w:val="false"/>
          <w:color w:val="000000"/>
        </w:rPr>
        <w:t xml:space="preserve"> КІРІСПЕ.</w:t>
      </w:r>
    </w:p>
    <w:bookmarkEnd w:id="166"/>
    <w:bookmarkStart w:name="z178" w:id="167"/>
    <w:p>
      <w:pPr>
        <w:spacing w:after="0"/>
        <w:ind w:left="0"/>
        <w:jc w:val="both"/>
      </w:pPr>
      <w:r>
        <w:rPr>
          <w:rFonts w:ascii="Times New Roman"/>
          <w:b w:val="false"/>
          <w:i w:val="false"/>
          <w:color w:val="000000"/>
          <w:sz w:val="28"/>
        </w:rPr>
        <w:t>
      Коммуналдық қалдықтарды басқару бағдарламасы-бұл коммуналдық қалдықтарды басқарудың ағымдағы жағдайын талдауды және коммуналдық қалдықтарды басқару жүйесін жетілдіру бойынша нысаналы көрсеткіштерге қол жеткізуге бағытталған шаралар кешенін қамтитын стратегиялық құжат.</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Экологиялық кодексінің (бұдан әрі - ҚР ЭК) </w:t>
      </w:r>
      <w:r>
        <w:rPr>
          <w:rFonts w:ascii="Times New Roman"/>
          <w:b w:val="false"/>
          <w:i w:val="false"/>
          <w:color w:val="000000"/>
          <w:sz w:val="28"/>
        </w:rPr>
        <w:t xml:space="preserve">365 - бабына </w:t>
      </w:r>
      <w:r>
        <w:rPr>
          <w:rFonts w:ascii="Times New Roman"/>
          <w:b w:val="false"/>
          <w:i w:val="false"/>
          <w:color w:val="000000"/>
          <w:sz w:val="28"/>
        </w:rPr>
        <w:t xml:space="preserve"> сәйкес аудандардың, аудандық және облыстық маңызы бар қалалардың, республикалық маңызы бар қалалардың жергілікті атқарушы органдары (бұдан әрі - ЖАО) коммуналдық қалдықтарды басқару бағдарламасын (бұдан әрі-бағдарлама) әзірлеуді ұйымдастырады. Бағдарламаны жергілікті өкілді органдар бекітеді.</w:t>
      </w:r>
    </w:p>
    <w:bookmarkStart w:name="z180" w:id="168"/>
    <w:p>
      <w:pPr>
        <w:spacing w:after="0"/>
        <w:ind w:left="0"/>
        <w:jc w:val="both"/>
      </w:pPr>
      <w:r>
        <w:rPr>
          <w:rFonts w:ascii="Times New Roman"/>
          <w:b w:val="false"/>
          <w:i w:val="false"/>
          <w:color w:val="000000"/>
          <w:sz w:val="28"/>
        </w:rPr>
        <w:t>
      Осы бағдарламаны әзірлеу барысында Сарысу ауданындағы коммуналдық қалдықтарды басқарудың ағымдағы жағдайына талдау жүргізілді, коммуналдық қалдықтарды басқару секторын дамытудың проблемалары мен перспективалары анықталды және ҚР экологиялық заңнамасының талаптарына сәйкес коммуналдық қалдықтарды басқару жүйесін жақсарту үшін кешенді шаралар ұсынылды.</w:t>
      </w:r>
    </w:p>
    <w:bookmarkEnd w:id="168"/>
    <w:bookmarkStart w:name="z181" w:id="169"/>
    <w:p>
      <w:pPr>
        <w:spacing w:after="0"/>
        <w:ind w:left="0"/>
        <w:jc w:val="both"/>
      </w:pPr>
      <w:r>
        <w:rPr>
          <w:rFonts w:ascii="Times New Roman"/>
          <w:b w:val="false"/>
          <w:i w:val="false"/>
          <w:color w:val="000000"/>
          <w:sz w:val="28"/>
        </w:rPr>
        <w:t>
      Бағдарлама ұлттық стратегиялық, бағдарламалық және тұжырымдамалық құжаттардың басымдықтарын, сондай-ақ халықаралық тәжірибені ескере отырып әзірленген.</w:t>
      </w:r>
    </w:p>
    <w:bookmarkEnd w:id="169"/>
    <w:bookmarkStart w:name="z182" w:id="170"/>
    <w:p>
      <w:pPr>
        <w:spacing w:after="0"/>
        <w:ind w:left="0"/>
        <w:jc w:val="both"/>
      </w:pPr>
      <w:r>
        <w:rPr>
          <w:rFonts w:ascii="Times New Roman"/>
          <w:b w:val="false"/>
          <w:i w:val="false"/>
          <w:color w:val="000000"/>
          <w:sz w:val="28"/>
        </w:rPr>
        <w:t>
      Бағдарламаны іске асыру коммуналдық қалдықтарды басқару саласында көрсетілетін қызметтердің сапасын жақсартуға, коммуналдық қалдықтарды жинау, сұрыптау және қайта өңдеу көлемін ұлғайтуға, коммуналдық қалдықтардың қоршаған ортаға теріс әсерін барынша азайтуға, Сарысу ауданы коммуналдық қалдықтарды басқару саласындағы нысаналы көрсеткіштерін жақсартуға әкеледі.</w:t>
      </w:r>
    </w:p>
    <w:bookmarkEnd w:id="170"/>
    <w:bookmarkStart w:name="z183" w:id="171"/>
    <w:p>
      <w:pPr>
        <w:spacing w:after="0"/>
        <w:ind w:left="0"/>
        <w:jc w:val="left"/>
      </w:pPr>
      <w:r>
        <w:rPr>
          <w:rFonts w:ascii="Times New Roman"/>
          <w:b/>
          <w:i w:val="false"/>
          <w:color w:val="000000"/>
        </w:rPr>
        <w:t xml:space="preserve"> 1. Жалпы мәліметтер</w:t>
      </w:r>
    </w:p>
    <w:bookmarkEnd w:id="171"/>
    <w:bookmarkStart w:name="z184" w:id="172"/>
    <w:p>
      <w:pPr>
        <w:spacing w:after="0"/>
        <w:ind w:left="0"/>
        <w:jc w:val="both"/>
      </w:pPr>
      <w:r>
        <w:rPr>
          <w:rFonts w:ascii="Times New Roman"/>
          <w:b w:val="false"/>
          <w:i w:val="false"/>
          <w:color w:val="000000"/>
          <w:sz w:val="28"/>
        </w:rPr>
        <w:t>
      1.1. Қалдықтарды басқару бағдарламасы (ҚББ) жобасын әзірлеуге негіз</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Сарысу ауданының қатты тұрмыстық қалдықтар (ҚТҚ) полигонына арналған қалдықтарды басқару бағдарламасының (ҚББ) жобасы Қазақстан Республикасының 2021 жылғы 2 қаңтардағы </w:t>
      </w:r>
      <w:r>
        <w:rPr>
          <w:rFonts w:ascii="Times New Roman"/>
          <w:b w:val="false"/>
          <w:i w:val="false"/>
          <w:color w:val="000000"/>
          <w:sz w:val="28"/>
        </w:rPr>
        <w:t xml:space="preserve">№ 400-VI </w:t>
      </w:r>
      <w:r>
        <w:rPr>
          <w:rFonts w:ascii="Times New Roman"/>
          <w:b w:val="false"/>
          <w:i w:val="false"/>
          <w:color w:val="000000"/>
          <w:sz w:val="28"/>
        </w:rPr>
        <w:t xml:space="preserve">ЗРК Экологиялық кодексінің </w:t>
      </w:r>
      <w:r>
        <w:rPr>
          <w:rFonts w:ascii="Times New Roman"/>
          <w:b w:val="false"/>
          <w:i w:val="false"/>
          <w:color w:val="000000"/>
          <w:sz w:val="28"/>
        </w:rPr>
        <w:t>335-бабы</w:t>
      </w:r>
      <w:r>
        <w:rPr>
          <w:rFonts w:ascii="Times New Roman"/>
          <w:b w:val="false"/>
          <w:i w:val="false"/>
          <w:color w:val="000000"/>
          <w:sz w:val="28"/>
        </w:rPr>
        <w:t xml:space="preserve"> 1-тармағына және Қазақстан Республикасы Экология, геология және табиғи ресурстар министрінің міндетін атқарушының 2021 жылғы 9 тамыздағы № 318 "Қалдықтарды басқару бағдарламасын әзірлеу қағидаларын бекіту туралы" бұйрығына сәйкес әзірленді. ҚББ әзірлеу қатты тұрмыстық қалдықтарды жинау, қабылдау, сақтау және көму процестерін ретке келтіруге, қоршаған ортаға және халықтың денсаулығына теріс әсерді төмендетуге, сондай-ақ санитариялық және экологиялық талаптарға сәйкестікті қамтамасыз етуге бағытталған.</w:t>
      </w:r>
    </w:p>
    <w:bookmarkStart w:name="z186" w:id="173"/>
    <w:p>
      <w:pPr>
        <w:spacing w:after="0"/>
        <w:ind w:left="0"/>
        <w:jc w:val="both"/>
      </w:pPr>
      <w:r>
        <w:rPr>
          <w:rFonts w:ascii="Times New Roman"/>
          <w:b w:val="false"/>
          <w:i w:val="false"/>
          <w:color w:val="000000"/>
          <w:sz w:val="28"/>
        </w:rPr>
        <w:t>
      1.2. Нормативтік-құқықтық база</w:t>
      </w:r>
    </w:p>
    <w:bookmarkEnd w:id="173"/>
    <w:bookmarkStart w:name="z187" w:id="174"/>
    <w:p>
      <w:pPr>
        <w:spacing w:after="0"/>
        <w:ind w:left="0"/>
        <w:jc w:val="both"/>
      </w:pPr>
      <w:r>
        <w:rPr>
          <w:rFonts w:ascii="Times New Roman"/>
          <w:b w:val="false"/>
          <w:i w:val="false"/>
          <w:color w:val="000000"/>
          <w:sz w:val="28"/>
        </w:rPr>
        <w:t>
      Жоба Қазақстан Республикасының қоршаған ортаны қорғау, қалдықтармен жұмыс істеу және қатты тұрмыстық қалдықтар полигондарын орналастыру мен пайдалану мәселелерін реттейтін қолданыстағы нормативтік-құқықтық актілеріне сәйкес әзірленді, соның ішінде:</w:t>
      </w:r>
    </w:p>
    <w:bookmarkEnd w:id="174"/>
    <w:bookmarkStart w:name="z188" w:id="175"/>
    <w:p>
      <w:pPr>
        <w:spacing w:after="0"/>
        <w:ind w:left="0"/>
        <w:jc w:val="both"/>
      </w:pPr>
      <w:r>
        <w:rPr>
          <w:rFonts w:ascii="Times New Roman"/>
          <w:b w:val="false"/>
          <w:i w:val="false"/>
          <w:color w:val="000000"/>
          <w:sz w:val="28"/>
        </w:rPr>
        <w:t>
      Қазақстан Республикасының "Қоршаған ортаны қорғау туралы" Заңы;</w:t>
      </w:r>
    </w:p>
    <w:bookmarkEnd w:id="175"/>
    <w:bookmarkStart w:name="z189" w:id="176"/>
    <w:p>
      <w:pPr>
        <w:spacing w:after="0"/>
        <w:ind w:left="0"/>
        <w:jc w:val="both"/>
      </w:pPr>
      <w:r>
        <w:rPr>
          <w:rFonts w:ascii="Times New Roman"/>
          <w:b w:val="false"/>
          <w:i w:val="false"/>
          <w:color w:val="000000"/>
          <w:sz w:val="28"/>
        </w:rPr>
        <w:t>
      Қазақстан Республикасының 2021 жылғы 2 қаңтардағы № 400-VI ЗРК Экологиялық кодексі;</w:t>
      </w:r>
    </w:p>
    <w:bookmarkEnd w:id="176"/>
    <w:bookmarkStart w:name="z190" w:id="177"/>
    <w:p>
      <w:pPr>
        <w:spacing w:after="0"/>
        <w:ind w:left="0"/>
        <w:jc w:val="both"/>
      </w:pPr>
      <w:r>
        <w:rPr>
          <w:rFonts w:ascii="Times New Roman"/>
          <w:b w:val="false"/>
          <w:i w:val="false"/>
          <w:color w:val="000000"/>
          <w:sz w:val="28"/>
        </w:rPr>
        <w:t>
      Қазақстан Республикасының "Өндіріс және тұтыну қалдықтары туралы" Заңы;</w:t>
      </w:r>
    </w:p>
    <w:bookmarkEnd w:id="177"/>
    <w:bookmarkStart w:name="z191" w:id="178"/>
    <w:p>
      <w:pPr>
        <w:spacing w:after="0"/>
        <w:ind w:left="0"/>
        <w:jc w:val="both"/>
      </w:pPr>
      <w:r>
        <w:rPr>
          <w:rFonts w:ascii="Times New Roman"/>
          <w:b w:val="false"/>
          <w:i w:val="false"/>
          <w:color w:val="000000"/>
          <w:sz w:val="28"/>
        </w:rPr>
        <w:t>
      Қатты тұрмыстық қалдықтар полигондарын орналастыру мен пайдалануды реттейтін санитариялық қағидалар мен нормалар;</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Экология, геология және табиғи ресурстар министрлігінің 2021 жылғы 9 тамыздағы </w:t>
      </w:r>
      <w:r>
        <w:rPr>
          <w:rFonts w:ascii="Times New Roman"/>
          <w:b w:val="false"/>
          <w:i w:val="false"/>
          <w:color w:val="000000"/>
          <w:sz w:val="28"/>
        </w:rPr>
        <w:t xml:space="preserve">№ 318 </w:t>
      </w:r>
      <w:r>
        <w:rPr>
          <w:rFonts w:ascii="Times New Roman"/>
          <w:b w:val="false"/>
          <w:i w:val="false"/>
          <w:color w:val="000000"/>
          <w:sz w:val="28"/>
        </w:rPr>
        <w:t xml:space="preserve"> "Қалдықтарды басқару бағдарламасын әзірлеу қағидаларын бекіту туралы" бұйрығы;</w:t>
      </w:r>
    </w:p>
    <w:bookmarkStart w:name="z193" w:id="179"/>
    <w:p>
      <w:pPr>
        <w:spacing w:after="0"/>
        <w:ind w:left="0"/>
        <w:jc w:val="both"/>
      </w:pPr>
      <w:r>
        <w:rPr>
          <w:rFonts w:ascii="Times New Roman"/>
          <w:b w:val="false"/>
          <w:i w:val="false"/>
          <w:color w:val="000000"/>
          <w:sz w:val="28"/>
        </w:rPr>
        <w:t>
      Сарысу ауданының тұрғын үй-коммуналдық шаруашылығы саласындағы басқару органдарының жергілікті нормативтік құқықтық актілері.</w:t>
      </w:r>
    </w:p>
    <w:bookmarkEnd w:id="179"/>
    <w:bookmarkStart w:name="z194" w:id="180"/>
    <w:p>
      <w:pPr>
        <w:spacing w:after="0"/>
        <w:ind w:left="0"/>
        <w:jc w:val="both"/>
      </w:pPr>
      <w:r>
        <w:rPr>
          <w:rFonts w:ascii="Times New Roman"/>
          <w:b w:val="false"/>
          <w:i w:val="false"/>
          <w:color w:val="000000"/>
          <w:sz w:val="28"/>
        </w:rPr>
        <w:t>
      1.3. Полигондарға қысқаша сипаттама</w:t>
      </w:r>
    </w:p>
    <w:bookmarkEnd w:id="180"/>
    <w:bookmarkStart w:name="z195" w:id="181"/>
    <w:p>
      <w:pPr>
        <w:spacing w:after="0"/>
        <w:ind w:left="0"/>
        <w:jc w:val="both"/>
      </w:pPr>
      <w:r>
        <w:rPr>
          <w:rFonts w:ascii="Times New Roman"/>
          <w:b w:val="false"/>
          <w:i w:val="false"/>
          <w:color w:val="000000"/>
          <w:sz w:val="28"/>
        </w:rPr>
        <w:t>
      Сарысу ауданы – Қазақстанның оңтүстігінде, Жамбыл облысында орналасқан әкімшілік-аумақтық бірлік. Әкімшілік орталығы – Жаңатас қаласы.</w:t>
      </w:r>
    </w:p>
    <w:bookmarkEnd w:id="181"/>
    <w:bookmarkStart w:name="z196" w:id="182"/>
    <w:p>
      <w:pPr>
        <w:spacing w:after="0"/>
        <w:ind w:left="0"/>
        <w:jc w:val="both"/>
      </w:pPr>
      <w:r>
        <w:rPr>
          <w:rFonts w:ascii="Times New Roman"/>
          <w:b w:val="false"/>
          <w:i w:val="false"/>
          <w:color w:val="000000"/>
          <w:sz w:val="28"/>
        </w:rPr>
        <w:t>
      Сарысу ауданы аумағының жалпы көлемі – 3134,2 мың км². Елді мекендер саны – 25, ауылдық округтер саны – 9.</w:t>
      </w:r>
    </w:p>
    <w:bookmarkEnd w:id="182"/>
    <w:bookmarkStart w:name="z197" w:id="183"/>
    <w:p>
      <w:pPr>
        <w:spacing w:after="0"/>
        <w:ind w:left="0"/>
        <w:jc w:val="both"/>
      </w:pPr>
      <w:r>
        <w:rPr>
          <w:rFonts w:ascii="Times New Roman"/>
          <w:b w:val="false"/>
          <w:i w:val="false"/>
          <w:color w:val="000000"/>
          <w:sz w:val="28"/>
        </w:rPr>
        <w:t>
      Елді мекендер тізімі:</w:t>
      </w:r>
    </w:p>
    <w:bookmarkEnd w:id="183"/>
    <w:bookmarkStart w:name="z198" w:id="184"/>
    <w:p>
      <w:pPr>
        <w:spacing w:after="0"/>
        <w:ind w:left="0"/>
        <w:jc w:val="both"/>
      </w:pPr>
      <w:r>
        <w:rPr>
          <w:rFonts w:ascii="Times New Roman"/>
          <w:b w:val="false"/>
          <w:i w:val="false"/>
          <w:color w:val="000000"/>
          <w:sz w:val="28"/>
        </w:rPr>
        <w:t>
      1. Байқадам ауылдық округі (әкімшілік орталығы – Саудакент ауылы)</w:t>
      </w:r>
    </w:p>
    <w:bookmarkEnd w:id="184"/>
    <w:bookmarkStart w:name="z199" w:id="185"/>
    <w:p>
      <w:pPr>
        <w:spacing w:after="0"/>
        <w:ind w:left="0"/>
        <w:jc w:val="both"/>
      </w:pPr>
      <w:r>
        <w:rPr>
          <w:rFonts w:ascii="Times New Roman"/>
          <w:b w:val="false"/>
          <w:i w:val="false"/>
          <w:color w:val="000000"/>
          <w:sz w:val="28"/>
        </w:rPr>
        <w:t>
      2. Жайылма ауылдық округі: Маятас ауылы, Қызылдиқан ауылы, Ақтам. ауылы</w:t>
      </w:r>
    </w:p>
    <w:bookmarkEnd w:id="185"/>
    <w:bookmarkStart w:name="z200" w:id="186"/>
    <w:p>
      <w:pPr>
        <w:spacing w:after="0"/>
        <w:ind w:left="0"/>
        <w:jc w:val="both"/>
      </w:pPr>
      <w:r>
        <w:rPr>
          <w:rFonts w:ascii="Times New Roman"/>
          <w:b w:val="false"/>
          <w:i w:val="false"/>
          <w:color w:val="000000"/>
          <w:sz w:val="28"/>
        </w:rPr>
        <w:t>
      3. Жаңаталап ауылдық округі: Ұйым ауылы.</w:t>
      </w:r>
    </w:p>
    <w:bookmarkEnd w:id="186"/>
    <w:bookmarkStart w:name="z201" w:id="187"/>
    <w:p>
      <w:pPr>
        <w:spacing w:after="0"/>
        <w:ind w:left="0"/>
        <w:jc w:val="both"/>
      </w:pPr>
      <w:r>
        <w:rPr>
          <w:rFonts w:ascii="Times New Roman"/>
          <w:b w:val="false"/>
          <w:i w:val="false"/>
          <w:color w:val="000000"/>
          <w:sz w:val="28"/>
        </w:rPr>
        <w:t>
      4. Жаңаарық ауылдық округі: Ақтоғай ауылы, Ұ. Сыздықбаева ауылы.</w:t>
      </w:r>
    </w:p>
    <w:bookmarkEnd w:id="187"/>
    <w:bookmarkStart w:name="z202" w:id="188"/>
    <w:p>
      <w:pPr>
        <w:spacing w:after="0"/>
        <w:ind w:left="0"/>
        <w:jc w:val="both"/>
      </w:pPr>
      <w:r>
        <w:rPr>
          <w:rFonts w:ascii="Times New Roman"/>
          <w:b w:val="false"/>
          <w:i w:val="false"/>
          <w:color w:val="000000"/>
          <w:sz w:val="28"/>
        </w:rPr>
        <w:t>
      5. Игілік ауылдық округі: Өндіріс ауылы</w:t>
      </w:r>
    </w:p>
    <w:bookmarkEnd w:id="188"/>
    <w:bookmarkStart w:name="z203" w:id="189"/>
    <w:p>
      <w:pPr>
        <w:spacing w:after="0"/>
        <w:ind w:left="0"/>
        <w:jc w:val="both"/>
      </w:pPr>
      <w:r>
        <w:rPr>
          <w:rFonts w:ascii="Times New Roman"/>
          <w:b w:val="false"/>
          <w:i w:val="false"/>
          <w:color w:val="000000"/>
          <w:sz w:val="28"/>
        </w:rPr>
        <w:t>
      6. Қамқалы ауылдық округі: Шығанақ ауылы, Жайлаукөл ауылы.</w:t>
      </w:r>
    </w:p>
    <w:bookmarkEnd w:id="189"/>
    <w:bookmarkStart w:name="z204" w:id="190"/>
    <w:p>
      <w:pPr>
        <w:spacing w:after="0"/>
        <w:ind w:left="0"/>
        <w:jc w:val="both"/>
      </w:pPr>
      <w:r>
        <w:rPr>
          <w:rFonts w:ascii="Times New Roman"/>
          <w:b w:val="false"/>
          <w:i w:val="false"/>
          <w:color w:val="000000"/>
          <w:sz w:val="28"/>
        </w:rPr>
        <w:t>
      7. Түркістан ауылдық округі: Ә. Бүркітбаева ауылы, Үшбас ауылы.</w:t>
      </w:r>
    </w:p>
    <w:bookmarkEnd w:id="190"/>
    <w:bookmarkStart w:name="z205" w:id="191"/>
    <w:p>
      <w:pPr>
        <w:spacing w:after="0"/>
        <w:ind w:left="0"/>
        <w:jc w:val="both"/>
      </w:pPr>
      <w:r>
        <w:rPr>
          <w:rFonts w:ascii="Times New Roman"/>
          <w:b w:val="false"/>
          <w:i w:val="false"/>
          <w:color w:val="000000"/>
          <w:sz w:val="28"/>
        </w:rPr>
        <w:t>
      8. Тоғызкент ауылдық округі: Әбілда ауылы, Майлыкөл ауылы</w:t>
      </w:r>
    </w:p>
    <w:bookmarkEnd w:id="191"/>
    <w:bookmarkStart w:name="z206" w:id="192"/>
    <w:p>
      <w:pPr>
        <w:spacing w:after="0"/>
        <w:ind w:left="0"/>
        <w:jc w:val="both"/>
      </w:pPr>
      <w:r>
        <w:rPr>
          <w:rFonts w:ascii="Times New Roman"/>
          <w:b w:val="false"/>
          <w:i w:val="false"/>
          <w:color w:val="000000"/>
          <w:sz w:val="28"/>
        </w:rPr>
        <w:t>
      9. Досбол ауылдық округі: Шағалалы ауылы, Үлкен Көкдала ауылы, Кіші Көкдала ауылы</w:t>
      </w:r>
    </w:p>
    <w:bookmarkEnd w:id="192"/>
    <w:bookmarkStart w:name="z207" w:id="193"/>
    <w:p>
      <w:pPr>
        <w:spacing w:after="0"/>
        <w:ind w:left="0"/>
        <w:jc w:val="both"/>
      </w:pPr>
      <w:r>
        <w:rPr>
          <w:rFonts w:ascii="Times New Roman"/>
          <w:b w:val="false"/>
          <w:i w:val="false"/>
          <w:color w:val="000000"/>
          <w:sz w:val="28"/>
        </w:rPr>
        <w:t>
      Қатты тұрмыстық қалдықтар полигондары бойынша мәліметтерге шолу (орналасуы).</w:t>
      </w:r>
    </w:p>
    <w:bookmarkEnd w:id="193"/>
    <w:bookmarkStart w:name="z208" w:id="194"/>
    <w:p>
      <w:pPr>
        <w:spacing w:after="0"/>
        <w:ind w:left="0"/>
        <w:jc w:val="both"/>
      </w:pPr>
      <w:r>
        <w:rPr>
          <w:rFonts w:ascii="Times New Roman"/>
          <w:b w:val="false"/>
          <w:i w:val="false"/>
          <w:color w:val="000000"/>
          <w:sz w:val="28"/>
        </w:rPr>
        <w:t xml:space="preserve">
      Аудан аумағында барлығы 23 қатты тұрмыстық қалдықтар полигоны орналасқан: </w:t>
      </w:r>
    </w:p>
    <w:bookmarkEnd w:id="194"/>
    <w:bookmarkStart w:name="z209" w:id="195"/>
    <w:p>
      <w:pPr>
        <w:spacing w:after="0"/>
        <w:ind w:left="0"/>
        <w:jc w:val="both"/>
      </w:pPr>
      <w:r>
        <w:rPr>
          <w:rFonts w:ascii="Times New Roman"/>
          <w:b w:val="false"/>
          <w:i w:val="false"/>
          <w:color w:val="000000"/>
          <w:sz w:val="28"/>
        </w:rPr>
        <w:t>
      Қалдықтарды орналастыру объектілерінің сипаттамасы</w:t>
      </w:r>
    </w:p>
    <w:bookmarkEnd w:id="195"/>
    <w:bookmarkStart w:name="z210" w:id="196"/>
    <w:p>
      <w:pPr>
        <w:spacing w:after="0"/>
        <w:ind w:left="0"/>
        <w:jc w:val="both"/>
      </w:pPr>
      <w:r>
        <w:rPr>
          <w:rFonts w:ascii="Times New Roman"/>
          <w:b w:val="false"/>
          <w:i w:val="false"/>
          <w:color w:val="000000"/>
          <w:sz w:val="28"/>
        </w:rPr>
        <w:t>
      Сарысу ауданы аумағында коммуналдық қатты тұрмыстық қалдықтарды (ҚТҚ) орналастыру Жамбыл облысының қолданыстағы қалдықтарды орналастыру объектілерінде жүзеге асырылады. Аталған полигондар жергілікті атқарушы органдардың теңгерімінде болып, белгіленген тәртіпте пайдалануға берілген және уәкілетті органнан алынған экологиялық рұқсаттар (лицензиялар) негізінде жұмыс істейді. Сарысу ауданына қызмет көрсететін қалдықтарды орналастыру объектілері негізінен ауылдық округтер мен Жаңатас қаласы әкімдіктерінің аппараттары арқылы пайдаланылады. Бұл ұйымдар полигондарды күтіп-ұстауға, санитарлық-экологиялық талаптардың сақталуына, қалдықтарды қабылдау мен орналастырудың белгіленген режимінің орындалуына жауапты. Полигондардың басым бөлігі 2011–2012 жылдары пайдалануға енгізілген, олардың сыйымдылығы 50 мың м³-тен 7 300 мың м³-ке дейінгі аралықта ауытқиды, ал аумағы 1–5 гектарды құрайды. Полигондарды пайдалану құқығы Қазақстан Республикасының Экологиялық кодексіне сәйкес берілген экологиялық рұқсаты. Экологиялық рұқсат басым бөлігінің қолданылу мерзімі 2035 жылғы 31 желтоқсанға дейін белгіленген, ал Жаңатас қаласы полигоны бойынша лицензия мерзімі 2034 жылғы 31 желтоқсанға дейін жарамды. ( 3 қосымшаны караймыз).</w:t>
      </w:r>
    </w:p>
    <w:bookmarkEnd w:id="196"/>
    <w:bookmarkStart w:name="z211" w:id="197"/>
    <w:p>
      <w:pPr>
        <w:spacing w:after="0"/>
        <w:ind w:left="0"/>
        <w:jc w:val="both"/>
      </w:pPr>
      <w:r>
        <w:rPr>
          <w:rFonts w:ascii="Times New Roman"/>
          <w:b w:val="false"/>
          <w:i w:val="false"/>
          <w:color w:val="000000"/>
          <w:sz w:val="28"/>
        </w:rPr>
        <w:t>
      Аталған полигондарда негізінен қауіпті емес коммуналдық қатты тұрмыстық қалдықтар орналастырылады. Медициналық, өндірістік қауіпті, химиялық және сұйық қалдықтарды қабылдауға жол берілмейді. Қалдықтарды орналастыру барысында қабаттап тығыздау, жабу, санитарлық жағдайды сақтау және қоршаған ортаға теріс әсерді азайту шаралары қарастырылған.Жалпы алғанда, Сарысу ауданы бойынша қалдықтарды орналастыру инфрақұрылымы қалыптасқанымен, полигондардың едәуір бөлігінің материалдық-техникалық жай-күйі мен экологиялық талаптарға сәйкестігі қосымша жаңғыртуды және кезең-кезеңімен жетілдіруді талап етеді. Осыған байланысты ПУО шеңберінде полигондарды ретке келтіру, рекультивациялау және қалдықтарды өңдеу үлесін арттыру жөніндегі шараларды іске асыру көзделеді.</w:t>
      </w:r>
    </w:p>
    <w:bookmarkEnd w:id="197"/>
    <w:bookmarkStart w:name="z212" w:id="198"/>
    <w:p>
      <w:pPr>
        <w:spacing w:after="0"/>
        <w:ind w:left="0"/>
        <w:jc w:val="both"/>
      </w:pPr>
      <w:r>
        <w:rPr>
          <w:rFonts w:ascii="Times New Roman"/>
          <w:b w:val="false"/>
          <w:i w:val="false"/>
          <w:color w:val="000000"/>
          <w:sz w:val="28"/>
        </w:rPr>
        <w:t>
      Кесте. Сарысу ауданының коммуналдық қатты тұрмыстық қалдықтарды (ҚТҚ) орналастыру нысандары туралы мәліметтер</w:t>
      </w:r>
    </w:p>
    <w:bookmarkEnd w:id="198"/>
    <w:bookmarkStart w:name="z213" w:id="199"/>
    <w:p>
      <w:pPr>
        <w:spacing w:after="0"/>
        <w:ind w:left="0"/>
        <w:jc w:val="both"/>
      </w:pPr>
      <w:r>
        <w:rPr>
          <w:rFonts w:ascii="Times New Roman"/>
          <w:b w:val="false"/>
          <w:i w:val="false"/>
          <w:color w:val="000000"/>
          <w:sz w:val="28"/>
        </w:rPr>
        <w:t>
      Полигон атауы</w:t>
      </w:r>
    </w:p>
    <w:bookmarkEnd w:id="199"/>
    <w:bookmarkStart w:name="z214" w:id="200"/>
    <w:p>
      <w:pPr>
        <w:spacing w:after="0"/>
        <w:ind w:left="0"/>
        <w:jc w:val="both"/>
      </w:pPr>
      <w:r>
        <w:rPr>
          <w:rFonts w:ascii="Times New Roman"/>
          <w:b w:val="false"/>
          <w:i w:val="false"/>
          <w:color w:val="000000"/>
          <w:sz w:val="28"/>
        </w:rPr>
        <w:t>
      Ауылдық округ</w:t>
      </w:r>
    </w:p>
    <w:bookmarkEnd w:id="200"/>
    <w:bookmarkStart w:name="z215" w:id="201"/>
    <w:p>
      <w:pPr>
        <w:spacing w:after="0"/>
        <w:ind w:left="0"/>
        <w:jc w:val="both"/>
      </w:pPr>
      <w:r>
        <w:rPr>
          <w:rFonts w:ascii="Times New Roman"/>
          <w:b w:val="false"/>
          <w:i w:val="false"/>
          <w:color w:val="000000"/>
          <w:sz w:val="28"/>
        </w:rPr>
        <w:t>
      Орналасқан жері</w:t>
      </w:r>
    </w:p>
    <w:bookmarkEnd w:id="201"/>
    <w:bookmarkStart w:name="z216" w:id="202"/>
    <w:p>
      <w:pPr>
        <w:spacing w:after="0"/>
        <w:ind w:left="0"/>
        <w:jc w:val="both"/>
      </w:pPr>
      <w:r>
        <w:rPr>
          <w:rFonts w:ascii="Times New Roman"/>
          <w:b w:val="false"/>
          <w:i w:val="false"/>
          <w:color w:val="000000"/>
          <w:sz w:val="28"/>
        </w:rPr>
        <w:t>
      Ауданы, га</w:t>
      </w:r>
    </w:p>
    <w:bookmarkEnd w:id="202"/>
    <w:bookmarkStart w:name="z217" w:id="203"/>
    <w:p>
      <w:pPr>
        <w:spacing w:after="0"/>
        <w:ind w:left="0"/>
        <w:jc w:val="both"/>
      </w:pPr>
      <w:r>
        <w:rPr>
          <w:rFonts w:ascii="Times New Roman"/>
          <w:b w:val="false"/>
          <w:i w:val="false"/>
          <w:color w:val="000000"/>
          <w:sz w:val="28"/>
        </w:rPr>
        <w:t>
      ЭКОЛОГИЯЛЫҚ РҰҚСАТ НӨМІРІ</w:t>
      </w:r>
    </w:p>
    <w:bookmarkEnd w:id="203"/>
    <w:bookmarkStart w:name="z218" w:id="204"/>
    <w:p>
      <w:pPr>
        <w:spacing w:after="0"/>
        <w:ind w:left="0"/>
        <w:jc w:val="both"/>
      </w:pPr>
      <w:r>
        <w:rPr>
          <w:rFonts w:ascii="Times New Roman"/>
          <w:b w:val="false"/>
          <w:i w:val="false"/>
          <w:color w:val="000000"/>
          <w:sz w:val="28"/>
        </w:rPr>
        <w:t>
      ҚТҚ полигоны с. Актам</w:t>
      </w:r>
    </w:p>
    <w:bookmarkEnd w:id="204"/>
    <w:bookmarkStart w:name="z219" w:id="205"/>
    <w:p>
      <w:pPr>
        <w:spacing w:after="0"/>
        <w:ind w:left="0"/>
        <w:jc w:val="both"/>
      </w:pPr>
      <w:r>
        <w:rPr>
          <w:rFonts w:ascii="Times New Roman"/>
          <w:b w:val="false"/>
          <w:i w:val="false"/>
          <w:color w:val="000000"/>
          <w:sz w:val="28"/>
        </w:rPr>
        <w:t>
      Жайылмин ауылдық округі</w:t>
      </w:r>
    </w:p>
    <w:bookmarkEnd w:id="205"/>
    <w:bookmarkStart w:name="z220" w:id="206"/>
    <w:p>
      <w:pPr>
        <w:spacing w:after="0"/>
        <w:ind w:left="0"/>
        <w:jc w:val="both"/>
      </w:pPr>
      <w:r>
        <w:rPr>
          <w:rFonts w:ascii="Times New Roman"/>
          <w:b w:val="false"/>
          <w:i w:val="false"/>
          <w:color w:val="000000"/>
          <w:sz w:val="28"/>
        </w:rPr>
        <w:t>
      с. Актам ауылынан оңтүстік-батысқа қарай 8,2 км</w:t>
      </w:r>
    </w:p>
    <w:bookmarkEnd w:id="206"/>
    <w:bookmarkStart w:name="z221" w:id="207"/>
    <w:p>
      <w:pPr>
        <w:spacing w:after="0"/>
        <w:ind w:left="0"/>
        <w:jc w:val="both"/>
      </w:pPr>
      <w:r>
        <w:rPr>
          <w:rFonts w:ascii="Times New Roman"/>
          <w:b w:val="false"/>
          <w:i w:val="false"/>
          <w:color w:val="000000"/>
          <w:sz w:val="28"/>
        </w:rPr>
        <w:t>
      –</w:t>
      </w:r>
    </w:p>
    <w:bookmarkEnd w:id="207"/>
    <w:bookmarkStart w:name="z222" w:id="208"/>
    <w:p>
      <w:pPr>
        <w:spacing w:after="0"/>
        <w:ind w:left="0"/>
        <w:jc w:val="both"/>
      </w:pPr>
      <w:r>
        <w:rPr>
          <w:rFonts w:ascii="Times New Roman"/>
          <w:b w:val="false"/>
          <w:i w:val="false"/>
          <w:color w:val="000000"/>
          <w:sz w:val="28"/>
        </w:rPr>
        <w:t>
      KZ40VCZ14390203</w:t>
      </w:r>
    </w:p>
    <w:bookmarkEnd w:id="208"/>
    <w:bookmarkStart w:name="z223" w:id="209"/>
    <w:p>
      <w:pPr>
        <w:spacing w:after="0"/>
        <w:ind w:left="0"/>
        <w:jc w:val="both"/>
      </w:pPr>
      <w:r>
        <w:rPr>
          <w:rFonts w:ascii="Times New Roman"/>
          <w:b w:val="false"/>
          <w:i w:val="false"/>
          <w:color w:val="000000"/>
          <w:sz w:val="28"/>
        </w:rPr>
        <w:t>
      ҚТҚ полигоны с. Жайылма</w:t>
      </w:r>
    </w:p>
    <w:bookmarkEnd w:id="209"/>
    <w:bookmarkStart w:name="z224" w:id="210"/>
    <w:p>
      <w:pPr>
        <w:spacing w:after="0"/>
        <w:ind w:left="0"/>
        <w:jc w:val="both"/>
      </w:pPr>
      <w:r>
        <w:rPr>
          <w:rFonts w:ascii="Times New Roman"/>
          <w:b w:val="false"/>
          <w:i w:val="false"/>
          <w:color w:val="000000"/>
          <w:sz w:val="28"/>
        </w:rPr>
        <w:t>
      Жайылмин ауылдық округі</w:t>
      </w:r>
    </w:p>
    <w:bookmarkEnd w:id="210"/>
    <w:bookmarkStart w:name="z225" w:id="211"/>
    <w:p>
      <w:pPr>
        <w:spacing w:after="0"/>
        <w:ind w:left="0"/>
        <w:jc w:val="both"/>
      </w:pPr>
      <w:r>
        <w:rPr>
          <w:rFonts w:ascii="Times New Roman"/>
          <w:b w:val="false"/>
          <w:i w:val="false"/>
          <w:color w:val="000000"/>
          <w:sz w:val="28"/>
        </w:rPr>
        <w:t>
      с. Жайылма ауылынан солтүстікке қарай 1 км</w:t>
      </w:r>
    </w:p>
    <w:bookmarkEnd w:id="211"/>
    <w:bookmarkStart w:name="z226" w:id="212"/>
    <w:p>
      <w:pPr>
        <w:spacing w:after="0"/>
        <w:ind w:left="0"/>
        <w:jc w:val="both"/>
      </w:pPr>
      <w:r>
        <w:rPr>
          <w:rFonts w:ascii="Times New Roman"/>
          <w:b w:val="false"/>
          <w:i w:val="false"/>
          <w:color w:val="000000"/>
          <w:sz w:val="28"/>
        </w:rPr>
        <w:t>
      2,0</w:t>
      </w:r>
    </w:p>
    <w:bookmarkEnd w:id="212"/>
    <w:bookmarkStart w:name="z227" w:id="213"/>
    <w:p>
      <w:pPr>
        <w:spacing w:after="0"/>
        <w:ind w:left="0"/>
        <w:jc w:val="both"/>
      </w:pPr>
      <w:r>
        <w:rPr>
          <w:rFonts w:ascii="Times New Roman"/>
          <w:b w:val="false"/>
          <w:i w:val="false"/>
          <w:color w:val="000000"/>
          <w:sz w:val="28"/>
        </w:rPr>
        <w:t>
      KZ08VCZ14390197</w:t>
      </w:r>
    </w:p>
    <w:bookmarkEnd w:id="213"/>
    <w:bookmarkStart w:name="z228" w:id="214"/>
    <w:p>
      <w:pPr>
        <w:spacing w:after="0"/>
        <w:ind w:left="0"/>
        <w:jc w:val="both"/>
      </w:pPr>
      <w:r>
        <w:rPr>
          <w:rFonts w:ascii="Times New Roman"/>
          <w:b w:val="false"/>
          <w:i w:val="false"/>
          <w:color w:val="000000"/>
          <w:sz w:val="28"/>
        </w:rPr>
        <w:t>
      ҚТҚ полигоны с. Қызылдықан</w:t>
      </w:r>
    </w:p>
    <w:bookmarkEnd w:id="214"/>
    <w:bookmarkStart w:name="z229" w:id="215"/>
    <w:p>
      <w:pPr>
        <w:spacing w:after="0"/>
        <w:ind w:left="0"/>
        <w:jc w:val="both"/>
      </w:pPr>
      <w:r>
        <w:rPr>
          <w:rFonts w:ascii="Times New Roman"/>
          <w:b w:val="false"/>
          <w:i w:val="false"/>
          <w:color w:val="000000"/>
          <w:sz w:val="28"/>
        </w:rPr>
        <w:t>
      Жайылмин ауылдық округі</w:t>
      </w:r>
    </w:p>
    <w:bookmarkEnd w:id="215"/>
    <w:bookmarkStart w:name="z230" w:id="216"/>
    <w:p>
      <w:pPr>
        <w:spacing w:after="0"/>
        <w:ind w:left="0"/>
        <w:jc w:val="both"/>
      </w:pPr>
      <w:r>
        <w:rPr>
          <w:rFonts w:ascii="Times New Roman"/>
          <w:b w:val="false"/>
          <w:i w:val="false"/>
          <w:color w:val="000000"/>
          <w:sz w:val="28"/>
        </w:rPr>
        <w:t>
      с. Қызылдықан ауылынан солтүстік-батысқа қарай 1 км</w:t>
      </w:r>
    </w:p>
    <w:bookmarkEnd w:id="216"/>
    <w:bookmarkStart w:name="z231" w:id="217"/>
    <w:p>
      <w:pPr>
        <w:spacing w:after="0"/>
        <w:ind w:left="0"/>
        <w:jc w:val="both"/>
      </w:pPr>
      <w:r>
        <w:rPr>
          <w:rFonts w:ascii="Times New Roman"/>
          <w:b w:val="false"/>
          <w:i w:val="false"/>
          <w:color w:val="000000"/>
          <w:sz w:val="28"/>
        </w:rPr>
        <w:t>
      1,5</w:t>
      </w:r>
    </w:p>
    <w:bookmarkEnd w:id="217"/>
    <w:bookmarkStart w:name="z232" w:id="218"/>
    <w:p>
      <w:pPr>
        <w:spacing w:after="0"/>
        <w:ind w:left="0"/>
        <w:jc w:val="both"/>
      </w:pPr>
      <w:r>
        <w:rPr>
          <w:rFonts w:ascii="Times New Roman"/>
          <w:b w:val="false"/>
          <w:i w:val="false"/>
          <w:color w:val="000000"/>
          <w:sz w:val="28"/>
        </w:rPr>
        <w:t>
      KZ94VCZ14390201</w:t>
      </w:r>
    </w:p>
    <w:bookmarkEnd w:id="218"/>
    <w:bookmarkStart w:name="z233" w:id="219"/>
    <w:p>
      <w:pPr>
        <w:spacing w:after="0"/>
        <w:ind w:left="0"/>
        <w:jc w:val="both"/>
      </w:pPr>
      <w:r>
        <w:rPr>
          <w:rFonts w:ascii="Times New Roman"/>
          <w:b w:val="false"/>
          <w:i w:val="false"/>
          <w:color w:val="000000"/>
          <w:sz w:val="28"/>
        </w:rPr>
        <w:t>
      ҚТҚ полигоны с. Маятас</w:t>
      </w:r>
    </w:p>
    <w:bookmarkEnd w:id="219"/>
    <w:bookmarkStart w:name="z234" w:id="220"/>
    <w:p>
      <w:pPr>
        <w:spacing w:after="0"/>
        <w:ind w:left="0"/>
        <w:jc w:val="both"/>
      </w:pPr>
      <w:r>
        <w:rPr>
          <w:rFonts w:ascii="Times New Roman"/>
          <w:b w:val="false"/>
          <w:i w:val="false"/>
          <w:color w:val="000000"/>
          <w:sz w:val="28"/>
        </w:rPr>
        <w:t>
      Жайылмин ауылдық округі</w:t>
      </w:r>
    </w:p>
    <w:bookmarkEnd w:id="220"/>
    <w:bookmarkStart w:name="z235" w:id="221"/>
    <w:p>
      <w:pPr>
        <w:spacing w:after="0"/>
        <w:ind w:left="0"/>
        <w:jc w:val="both"/>
      </w:pPr>
      <w:r>
        <w:rPr>
          <w:rFonts w:ascii="Times New Roman"/>
          <w:b w:val="false"/>
          <w:i w:val="false"/>
          <w:color w:val="000000"/>
          <w:sz w:val="28"/>
        </w:rPr>
        <w:t>
      с. Маятас ауылынан шығысқа қарай 1 км</w:t>
      </w:r>
    </w:p>
    <w:bookmarkEnd w:id="221"/>
    <w:bookmarkStart w:name="z236" w:id="222"/>
    <w:p>
      <w:pPr>
        <w:spacing w:after="0"/>
        <w:ind w:left="0"/>
        <w:jc w:val="both"/>
      </w:pPr>
      <w:r>
        <w:rPr>
          <w:rFonts w:ascii="Times New Roman"/>
          <w:b w:val="false"/>
          <w:i w:val="false"/>
          <w:color w:val="000000"/>
          <w:sz w:val="28"/>
        </w:rPr>
        <w:t>
      1,5</w:t>
      </w:r>
    </w:p>
    <w:bookmarkEnd w:id="222"/>
    <w:bookmarkStart w:name="z237" w:id="223"/>
    <w:p>
      <w:pPr>
        <w:spacing w:after="0"/>
        <w:ind w:left="0"/>
        <w:jc w:val="both"/>
      </w:pPr>
      <w:r>
        <w:rPr>
          <w:rFonts w:ascii="Times New Roman"/>
          <w:b w:val="false"/>
          <w:i w:val="false"/>
          <w:color w:val="000000"/>
          <w:sz w:val="28"/>
        </w:rPr>
        <w:t>
      KZ67VCZ14390202</w:t>
      </w:r>
    </w:p>
    <w:bookmarkEnd w:id="223"/>
    <w:bookmarkStart w:name="z238" w:id="224"/>
    <w:p>
      <w:pPr>
        <w:spacing w:after="0"/>
        <w:ind w:left="0"/>
        <w:jc w:val="both"/>
      </w:pPr>
      <w:r>
        <w:rPr>
          <w:rFonts w:ascii="Times New Roman"/>
          <w:b w:val="false"/>
          <w:i w:val="false"/>
          <w:color w:val="000000"/>
          <w:sz w:val="28"/>
        </w:rPr>
        <w:t>
      ҚТҚ полигоны с. Абильда</w:t>
      </w:r>
    </w:p>
    <w:bookmarkEnd w:id="224"/>
    <w:bookmarkStart w:name="z239" w:id="225"/>
    <w:p>
      <w:pPr>
        <w:spacing w:after="0"/>
        <w:ind w:left="0"/>
        <w:jc w:val="both"/>
      </w:pPr>
      <w:r>
        <w:rPr>
          <w:rFonts w:ascii="Times New Roman"/>
          <w:b w:val="false"/>
          <w:i w:val="false"/>
          <w:color w:val="000000"/>
          <w:sz w:val="28"/>
        </w:rPr>
        <w:t>
      Тоғызкент ауылдық округі</w:t>
      </w:r>
    </w:p>
    <w:bookmarkEnd w:id="225"/>
    <w:bookmarkStart w:name="z240" w:id="226"/>
    <w:p>
      <w:pPr>
        <w:spacing w:after="0"/>
        <w:ind w:left="0"/>
        <w:jc w:val="both"/>
      </w:pPr>
      <w:r>
        <w:rPr>
          <w:rFonts w:ascii="Times New Roman"/>
          <w:b w:val="false"/>
          <w:i w:val="false"/>
          <w:color w:val="000000"/>
          <w:sz w:val="28"/>
        </w:rPr>
        <w:t>
      с. Абильда ауылынан батысқа қарай 2504 м</w:t>
      </w:r>
    </w:p>
    <w:bookmarkEnd w:id="226"/>
    <w:bookmarkStart w:name="z241" w:id="227"/>
    <w:p>
      <w:pPr>
        <w:spacing w:after="0"/>
        <w:ind w:left="0"/>
        <w:jc w:val="both"/>
      </w:pPr>
      <w:r>
        <w:rPr>
          <w:rFonts w:ascii="Times New Roman"/>
          <w:b w:val="false"/>
          <w:i w:val="false"/>
          <w:color w:val="000000"/>
          <w:sz w:val="28"/>
        </w:rPr>
        <w:t>
      1,5</w:t>
      </w:r>
    </w:p>
    <w:bookmarkEnd w:id="227"/>
    <w:bookmarkStart w:name="z242" w:id="228"/>
    <w:p>
      <w:pPr>
        <w:spacing w:after="0"/>
        <w:ind w:left="0"/>
        <w:jc w:val="both"/>
      </w:pPr>
      <w:r>
        <w:rPr>
          <w:rFonts w:ascii="Times New Roman"/>
          <w:b w:val="false"/>
          <w:i w:val="false"/>
          <w:color w:val="000000"/>
          <w:sz w:val="28"/>
        </w:rPr>
        <w:t>
      KZ13VCZ14390204</w:t>
      </w:r>
    </w:p>
    <w:bookmarkEnd w:id="228"/>
    <w:bookmarkStart w:name="z243" w:id="229"/>
    <w:p>
      <w:pPr>
        <w:spacing w:after="0"/>
        <w:ind w:left="0"/>
        <w:jc w:val="both"/>
      </w:pPr>
      <w:r>
        <w:rPr>
          <w:rFonts w:ascii="Times New Roman"/>
          <w:b w:val="false"/>
          <w:i w:val="false"/>
          <w:color w:val="000000"/>
          <w:sz w:val="28"/>
        </w:rPr>
        <w:t>
      ҚТҚ полигоны с. Тогызкент</w:t>
      </w:r>
    </w:p>
    <w:bookmarkEnd w:id="229"/>
    <w:bookmarkStart w:name="z244" w:id="230"/>
    <w:p>
      <w:pPr>
        <w:spacing w:after="0"/>
        <w:ind w:left="0"/>
        <w:jc w:val="both"/>
      </w:pPr>
      <w:r>
        <w:rPr>
          <w:rFonts w:ascii="Times New Roman"/>
          <w:b w:val="false"/>
          <w:i w:val="false"/>
          <w:color w:val="000000"/>
          <w:sz w:val="28"/>
        </w:rPr>
        <w:t>
      Тоғызкент ауылдық округі</w:t>
      </w:r>
    </w:p>
    <w:bookmarkEnd w:id="230"/>
    <w:bookmarkStart w:name="z245" w:id="231"/>
    <w:p>
      <w:pPr>
        <w:spacing w:after="0"/>
        <w:ind w:left="0"/>
        <w:jc w:val="both"/>
      </w:pPr>
      <w:r>
        <w:rPr>
          <w:rFonts w:ascii="Times New Roman"/>
          <w:b w:val="false"/>
          <w:i w:val="false"/>
          <w:color w:val="000000"/>
          <w:sz w:val="28"/>
        </w:rPr>
        <w:t>
      с. Тогызкент ауылынан батысқа қарай 3008 м</w:t>
      </w:r>
    </w:p>
    <w:bookmarkEnd w:id="231"/>
    <w:bookmarkStart w:name="z246" w:id="232"/>
    <w:p>
      <w:pPr>
        <w:spacing w:after="0"/>
        <w:ind w:left="0"/>
        <w:jc w:val="both"/>
      </w:pPr>
      <w:r>
        <w:rPr>
          <w:rFonts w:ascii="Times New Roman"/>
          <w:b w:val="false"/>
          <w:i w:val="false"/>
          <w:color w:val="000000"/>
          <w:sz w:val="28"/>
        </w:rPr>
        <w:t>
      –</w:t>
      </w:r>
    </w:p>
    <w:bookmarkEnd w:id="232"/>
    <w:bookmarkStart w:name="z247" w:id="233"/>
    <w:p>
      <w:pPr>
        <w:spacing w:after="0"/>
        <w:ind w:left="0"/>
        <w:jc w:val="both"/>
      </w:pPr>
      <w:r>
        <w:rPr>
          <w:rFonts w:ascii="Times New Roman"/>
          <w:b w:val="false"/>
          <w:i w:val="false"/>
          <w:color w:val="000000"/>
          <w:sz w:val="28"/>
        </w:rPr>
        <w:t>
      KZ83VCZ14390205</w:t>
      </w:r>
    </w:p>
    <w:bookmarkEnd w:id="233"/>
    <w:bookmarkStart w:name="z248" w:id="234"/>
    <w:p>
      <w:pPr>
        <w:spacing w:after="0"/>
        <w:ind w:left="0"/>
        <w:jc w:val="both"/>
      </w:pPr>
      <w:r>
        <w:rPr>
          <w:rFonts w:ascii="Times New Roman"/>
          <w:b w:val="false"/>
          <w:i w:val="false"/>
          <w:color w:val="000000"/>
          <w:sz w:val="28"/>
        </w:rPr>
        <w:t>
      ҚТҚ полигоны с. Актогай</w:t>
      </w:r>
    </w:p>
    <w:bookmarkEnd w:id="234"/>
    <w:bookmarkStart w:name="z249" w:id="235"/>
    <w:p>
      <w:pPr>
        <w:spacing w:after="0"/>
        <w:ind w:left="0"/>
        <w:jc w:val="both"/>
      </w:pPr>
      <w:r>
        <w:rPr>
          <w:rFonts w:ascii="Times New Roman"/>
          <w:b w:val="false"/>
          <w:i w:val="false"/>
          <w:color w:val="000000"/>
          <w:sz w:val="28"/>
        </w:rPr>
        <w:t>
      Жаңаарық ауылдық округі</w:t>
      </w:r>
    </w:p>
    <w:bookmarkEnd w:id="235"/>
    <w:bookmarkStart w:name="z250" w:id="236"/>
    <w:p>
      <w:pPr>
        <w:spacing w:after="0"/>
        <w:ind w:left="0"/>
        <w:jc w:val="both"/>
      </w:pPr>
      <w:r>
        <w:rPr>
          <w:rFonts w:ascii="Times New Roman"/>
          <w:b w:val="false"/>
          <w:i w:val="false"/>
          <w:color w:val="000000"/>
          <w:sz w:val="28"/>
        </w:rPr>
        <w:t>
      с. Актогай ауылынан шығысқа қарай</w:t>
      </w:r>
    </w:p>
    <w:bookmarkEnd w:id="236"/>
    <w:bookmarkStart w:name="z251" w:id="237"/>
    <w:p>
      <w:pPr>
        <w:spacing w:after="0"/>
        <w:ind w:left="0"/>
        <w:jc w:val="both"/>
      </w:pPr>
      <w:r>
        <w:rPr>
          <w:rFonts w:ascii="Times New Roman"/>
          <w:b w:val="false"/>
          <w:i w:val="false"/>
          <w:color w:val="000000"/>
          <w:sz w:val="28"/>
        </w:rPr>
        <w:t>
      –</w:t>
      </w:r>
    </w:p>
    <w:bookmarkEnd w:id="237"/>
    <w:bookmarkStart w:name="z252" w:id="238"/>
    <w:p>
      <w:pPr>
        <w:spacing w:after="0"/>
        <w:ind w:left="0"/>
        <w:jc w:val="both"/>
      </w:pPr>
      <w:r>
        <w:rPr>
          <w:rFonts w:ascii="Times New Roman"/>
          <w:b w:val="false"/>
          <w:i w:val="false"/>
          <w:color w:val="000000"/>
          <w:sz w:val="28"/>
        </w:rPr>
        <w:t>
      KZ34VCZ14390214</w:t>
      </w:r>
    </w:p>
    <w:bookmarkEnd w:id="238"/>
    <w:bookmarkStart w:name="z253" w:id="239"/>
    <w:p>
      <w:pPr>
        <w:spacing w:after="0"/>
        <w:ind w:left="0"/>
        <w:jc w:val="both"/>
      </w:pPr>
      <w:r>
        <w:rPr>
          <w:rFonts w:ascii="Times New Roman"/>
          <w:b w:val="false"/>
          <w:i w:val="false"/>
          <w:color w:val="000000"/>
          <w:sz w:val="28"/>
        </w:rPr>
        <w:t>
      ҚТҚ полигоны с. У.Сыздықбаева ат.</w:t>
      </w:r>
    </w:p>
    <w:bookmarkEnd w:id="239"/>
    <w:bookmarkStart w:name="z254" w:id="240"/>
    <w:p>
      <w:pPr>
        <w:spacing w:after="0"/>
        <w:ind w:left="0"/>
        <w:jc w:val="both"/>
      </w:pPr>
      <w:r>
        <w:rPr>
          <w:rFonts w:ascii="Times New Roman"/>
          <w:b w:val="false"/>
          <w:i w:val="false"/>
          <w:color w:val="000000"/>
          <w:sz w:val="28"/>
        </w:rPr>
        <w:t>
      Жаңаарық ауылдық округі</w:t>
      </w:r>
    </w:p>
    <w:bookmarkEnd w:id="240"/>
    <w:bookmarkStart w:name="z255" w:id="241"/>
    <w:p>
      <w:pPr>
        <w:spacing w:after="0"/>
        <w:ind w:left="0"/>
        <w:jc w:val="both"/>
      </w:pPr>
      <w:r>
        <w:rPr>
          <w:rFonts w:ascii="Times New Roman"/>
          <w:b w:val="false"/>
          <w:i w:val="false"/>
          <w:color w:val="000000"/>
          <w:sz w:val="28"/>
        </w:rPr>
        <w:t>
      ауылдан батысқа қарай 1000 м</w:t>
      </w:r>
    </w:p>
    <w:bookmarkEnd w:id="241"/>
    <w:bookmarkStart w:name="z256" w:id="242"/>
    <w:p>
      <w:pPr>
        <w:spacing w:after="0"/>
        <w:ind w:left="0"/>
        <w:jc w:val="both"/>
      </w:pPr>
      <w:r>
        <w:rPr>
          <w:rFonts w:ascii="Times New Roman"/>
          <w:b w:val="false"/>
          <w:i w:val="false"/>
          <w:color w:val="000000"/>
          <w:sz w:val="28"/>
        </w:rPr>
        <w:t>
      –</w:t>
      </w:r>
    </w:p>
    <w:bookmarkEnd w:id="242"/>
    <w:bookmarkStart w:name="z257" w:id="243"/>
    <w:p>
      <w:pPr>
        <w:spacing w:after="0"/>
        <w:ind w:left="0"/>
        <w:jc w:val="both"/>
      </w:pPr>
      <w:r>
        <w:rPr>
          <w:rFonts w:ascii="Times New Roman"/>
          <w:b w:val="false"/>
          <w:i w:val="false"/>
          <w:color w:val="000000"/>
          <w:sz w:val="28"/>
        </w:rPr>
        <w:t>
      –</w:t>
      </w:r>
    </w:p>
    <w:bookmarkEnd w:id="243"/>
    <w:bookmarkStart w:name="z258" w:id="244"/>
    <w:p>
      <w:pPr>
        <w:spacing w:after="0"/>
        <w:ind w:left="0"/>
        <w:jc w:val="both"/>
      </w:pPr>
      <w:r>
        <w:rPr>
          <w:rFonts w:ascii="Times New Roman"/>
          <w:b w:val="false"/>
          <w:i w:val="false"/>
          <w:color w:val="000000"/>
          <w:sz w:val="28"/>
        </w:rPr>
        <w:t>
      ҚТҚ полигоны с. Арыстанды</w:t>
      </w:r>
    </w:p>
    <w:bookmarkEnd w:id="244"/>
    <w:bookmarkStart w:name="z259" w:id="245"/>
    <w:p>
      <w:pPr>
        <w:spacing w:after="0"/>
        <w:ind w:left="0"/>
        <w:jc w:val="both"/>
      </w:pPr>
      <w:r>
        <w:rPr>
          <w:rFonts w:ascii="Times New Roman"/>
          <w:b w:val="false"/>
          <w:i w:val="false"/>
          <w:color w:val="000000"/>
          <w:sz w:val="28"/>
        </w:rPr>
        <w:t>
      Түркістан ауылдық округі</w:t>
      </w:r>
    </w:p>
    <w:bookmarkEnd w:id="245"/>
    <w:bookmarkStart w:name="z260" w:id="246"/>
    <w:p>
      <w:pPr>
        <w:spacing w:after="0"/>
        <w:ind w:left="0"/>
        <w:jc w:val="both"/>
      </w:pPr>
      <w:r>
        <w:rPr>
          <w:rFonts w:ascii="Times New Roman"/>
          <w:b w:val="false"/>
          <w:i w:val="false"/>
          <w:color w:val="000000"/>
          <w:sz w:val="28"/>
        </w:rPr>
        <w:t>
      с. Арыстанды ауылынан солтүстікке қарай 1 км</w:t>
      </w:r>
    </w:p>
    <w:bookmarkEnd w:id="246"/>
    <w:bookmarkStart w:name="z261" w:id="247"/>
    <w:p>
      <w:pPr>
        <w:spacing w:after="0"/>
        <w:ind w:left="0"/>
        <w:jc w:val="both"/>
      </w:pPr>
      <w:r>
        <w:rPr>
          <w:rFonts w:ascii="Times New Roman"/>
          <w:b w:val="false"/>
          <w:i w:val="false"/>
          <w:color w:val="000000"/>
          <w:sz w:val="28"/>
        </w:rPr>
        <w:t>
      –</w:t>
      </w:r>
    </w:p>
    <w:bookmarkEnd w:id="247"/>
    <w:bookmarkStart w:name="z262" w:id="248"/>
    <w:p>
      <w:pPr>
        <w:spacing w:after="0"/>
        <w:ind w:left="0"/>
        <w:jc w:val="both"/>
      </w:pPr>
      <w:r>
        <w:rPr>
          <w:rFonts w:ascii="Times New Roman"/>
          <w:b w:val="false"/>
          <w:i w:val="false"/>
          <w:color w:val="000000"/>
          <w:sz w:val="28"/>
        </w:rPr>
        <w:t>
      KZ29VCZ14390207</w:t>
      </w:r>
    </w:p>
    <w:bookmarkEnd w:id="248"/>
    <w:bookmarkStart w:name="z263" w:id="249"/>
    <w:p>
      <w:pPr>
        <w:spacing w:after="0"/>
        <w:ind w:left="0"/>
        <w:jc w:val="both"/>
      </w:pPr>
      <w:r>
        <w:rPr>
          <w:rFonts w:ascii="Times New Roman"/>
          <w:b w:val="false"/>
          <w:i w:val="false"/>
          <w:color w:val="000000"/>
          <w:sz w:val="28"/>
        </w:rPr>
        <w:t>
      ҚТҚ полигоны с. А. Бүркітбаева ат.</w:t>
      </w:r>
    </w:p>
    <w:bookmarkEnd w:id="249"/>
    <w:bookmarkStart w:name="z264" w:id="250"/>
    <w:p>
      <w:pPr>
        <w:spacing w:after="0"/>
        <w:ind w:left="0"/>
        <w:jc w:val="both"/>
      </w:pPr>
      <w:r>
        <w:rPr>
          <w:rFonts w:ascii="Times New Roman"/>
          <w:b w:val="false"/>
          <w:i w:val="false"/>
          <w:color w:val="000000"/>
          <w:sz w:val="28"/>
        </w:rPr>
        <w:t>
      Түркістан ауылдық округі</w:t>
      </w:r>
    </w:p>
    <w:bookmarkEnd w:id="250"/>
    <w:bookmarkStart w:name="z265" w:id="251"/>
    <w:p>
      <w:pPr>
        <w:spacing w:after="0"/>
        <w:ind w:left="0"/>
        <w:jc w:val="both"/>
      </w:pPr>
      <w:r>
        <w:rPr>
          <w:rFonts w:ascii="Times New Roman"/>
          <w:b w:val="false"/>
          <w:i w:val="false"/>
          <w:color w:val="000000"/>
          <w:sz w:val="28"/>
        </w:rPr>
        <w:t>
      ауылдан солтүстік-шығысқа қарай 1 км</w:t>
      </w:r>
    </w:p>
    <w:bookmarkEnd w:id="251"/>
    <w:bookmarkStart w:name="z266" w:id="252"/>
    <w:p>
      <w:pPr>
        <w:spacing w:after="0"/>
        <w:ind w:left="0"/>
        <w:jc w:val="both"/>
      </w:pPr>
      <w:r>
        <w:rPr>
          <w:rFonts w:ascii="Times New Roman"/>
          <w:b w:val="false"/>
          <w:i w:val="false"/>
          <w:color w:val="000000"/>
          <w:sz w:val="28"/>
        </w:rPr>
        <w:t>
      –</w:t>
      </w:r>
    </w:p>
    <w:bookmarkEnd w:id="252"/>
    <w:bookmarkStart w:name="z267" w:id="253"/>
    <w:p>
      <w:pPr>
        <w:spacing w:after="0"/>
        <w:ind w:left="0"/>
        <w:jc w:val="both"/>
      </w:pPr>
      <w:r>
        <w:rPr>
          <w:rFonts w:ascii="Times New Roman"/>
          <w:b w:val="false"/>
          <w:i w:val="false"/>
          <w:color w:val="000000"/>
          <w:sz w:val="28"/>
        </w:rPr>
        <w:t>
      KZ18VCZ14390211</w:t>
      </w:r>
    </w:p>
    <w:bookmarkEnd w:id="253"/>
    <w:bookmarkStart w:name="z268" w:id="254"/>
    <w:p>
      <w:pPr>
        <w:spacing w:after="0"/>
        <w:ind w:left="0"/>
        <w:jc w:val="both"/>
      </w:pPr>
      <w:r>
        <w:rPr>
          <w:rFonts w:ascii="Times New Roman"/>
          <w:b w:val="false"/>
          <w:i w:val="false"/>
          <w:color w:val="000000"/>
          <w:sz w:val="28"/>
        </w:rPr>
        <w:t>
      ҚТҚ полигоны с. Үшбас</w:t>
      </w:r>
    </w:p>
    <w:bookmarkEnd w:id="254"/>
    <w:bookmarkStart w:name="z269" w:id="255"/>
    <w:p>
      <w:pPr>
        <w:spacing w:after="0"/>
        <w:ind w:left="0"/>
        <w:jc w:val="both"/>
      </w:pPr>
      <w:r>
        <w:rPr>
          <w:rFonts w:ascii="Times New Roman"/>
          <w:b w:val="false"/>
          <w:i w:val="false"/>
          <w:color w:val="000000"/>
          <w:sz w:val="28"/>
        </w:rPr>
        <w:t>
      Түркістан ауылдық округі</w:t>
      </w:r>
    </w:p>
    <w:bookmarkEnd w:id="255"/>
    <w:bookmarkStart w:name="z270" w:id="256"/>
    <w:p>
      <w:pPr>
        <w:spacing w:after="0"/>
        <w:ind w:left="0"/>
        <w:jc w:val="both"/>
      </w:pPr>
      <w:r>
        <w:rPr>
          <w:rFonts w:ascii="Times New Roman"/>
          <w:b w:val="false"/>
          <w:i w:val="false"/>
          <w:color w:val="000000"/>
          <w:sz w:val="28"/>
        </w:rPr>
        <w:t>
      с. Үшбас ауылынан батысқа қарай 1 км</w:t>
      </w:r>
    </w:p>
    <w:bookmarkEnd w:id="256"/>
    <w:bookmarkStart w:name="z271" w:id="257"/>
    <w:p>
      <w:pPr>
        <w:spacing w:after="0"/>
        <w:ind w:left="0"/>
        <w:jc w:val="both"/>
      </w:pPr>
      <w:r>
        <w:rPr>
          <w:rFonts w:ascii="Times New Roman"/>
          <w:b w:val="false"/>
          <w:i w:val="false"/>
          <w:color w:val="000000"/>
          <w:sz w:val="28"/>
        </w:rPr>
        <w:t>
      –</w:t>
      </w:r>
    </w:p>
    <w:bookmarkEnd w:id="257"/>
    <w:bookmarkStart w:name="z272" w:id="258"/>
    <w:p>
      <w:pPr>
        <w:spacing w:after="0"/>
        <w:ind w:left="0"/>
        <w:jc w:val="both"/>
      </w:pPr>
      <w:r>
        <w:rPr>
          <w:rFonts w:ascii="Times New Roman"/>
          <w:b w:val="false"/>
          <w:i w:val="false"/>
          <w:color w:val="000000"/>
          <w:sz w:val="28"/>
        </w:rPr>
        <w:t>
      KZ45VCZ14390210</w:t>
      </w:r>
    </w:p>
    <w:bookmarkEnd w:id="258"/>
    <w:bookmarkStart w:name="z273" w:id="259"/>
    <w:p>
      <w:pPr>
        <w:spacing w:after="0"/>
        <w:ind w:left="0"/>
        <w:jc w:val="both"/>
      </w:pPr>
      <w:r>
        <w:rPr>
          <w:rFonts w:ascii="Times New Roman"/>
          <w:b w:val="false"/>
          <w:i w:val="false"/>
          <w:color w:val="000000"/>
          <w:sz w:val="28"/>
        </w:rPr>
        <w:t>
      ҚТҚ полигоны с. Көкдала</w:t>
      </w:r>
    </w:p>
    <w:bookmarkEnd w:id="259"/>
    <w:bookmarkStart w:name="z274" w:id="260"/>
    <w:p>
      <w:pPr>
        <w:spacing w:after="0"/>
        <w:ind w:left="0"/>
        <w:jc w:val="both"/>
      </w:pPr>
      <w:r>
        <w:rPr>
          <w:rFonts w:ascii="Times New Roman"/>
          <w:b w:val="false"/>
          <w:i w:val="false"/>
          <w:color w:val="000000"/>
          <w:sz w:val="28"/>
        </w:rPr>
        <w:t>
      Досбол ауылдық округі</w:t>
      </w:r>
    </w:p>
    <w:bookmarkEnd w:id="260"/>
    <w:bookmarkStart w:name="z275" w:id="261"/>
    <w:p>
      <w:pPr>
        <w:spacing w:after="0"/>
        <w:ind w:left="0"/>
        <w:jc w:val="both"/>
      </w:pPr>
      <w:r>
        <w:rPr>
          <w:rFonts w:ascii="Times New Roman"/>
          <w:b w:val="false"/>
          <w:i w:val="false"/>
          <w:color w:val="000000"/>
          <w:sz w:val="28"/>
        </w:rPr>
        <w:t>
      ауылдан оңтүстік-шығысқа қарай 2684 м</w:t>
      </w:r>
    </w:p>
    <w:bookmarkEnd w:id="261"/>
    <w:bookmarkStart w:name="z276" w:id="262"/>
    <w:p>
      <w:pPr>
        <w:spacing w:after="0"/>
        <w:ind w:left="0"/>
        <w:jc w:val="both"/>
      </w:pPr>
      <w:r>
        <w:rPr>
          <w:rFonts w:ascii="Times New Roman"/>
          <w:b w:val="false"/>
          <w:i w:val="false"/>
          <w:color w:val="000000"/>
          <w:sz w:val="28"/>
        </w:rPr>
        <w:t>
      1,5</w:t>
      </w:r>
    </w:p>
    <w:bookmarkEnd w:id="262"/>
    <w:bookmarkStart w:name="z277" w:id="263"/>
    <w:p>
      <w:pPr>
        <w:spacing w:after="0"/>
        <w:ind w:left="0"/>
        <w:jc w:val="both"/>
      </w:pPr>
      <w:r>
        <w:rPr>
          <w:rFonts w:ascii="Times New Roman"/>
          <w:b w:val="false"/>
          <w:i w:val="false"/>
          <w:color w:val="000000"/>
          <w:sz w:val="28"/>
        </w:rPr>
        <w:t>
      KZ61VCZ14390213</w:t>
      </w:r>
    </w:p>
    <w:bookmarkEnd w:id="263"/>
    <w:bookmarkStart w:name="z278" w:id="264"/>
    <w:p>
      <w:pPr>
        <w:spacing w:after="0"/>
        <w:ind w:left="0"/>
        <w:jc w:val="both"/>
      </w:pPr>
      <w:r>
        <w:rPr>
          <w:rFonts w:ascii="Times New Roman"/>
          <w:b w:val="false"/>
          <w:i w:val="false"/>
          <w:color w:val="000000"/>
          <w:sz w:val="28"/>
        </w:rPr>
        <w:t>
      ҚТҚ полигоны с. Шағалалы</w:t>
      </w:r>
    </w:p>
    <w:bookmarkEnd w:id="264"/>
    <w:bookmarkStart w:name="z279" w:id="265"/>
    <w:p>
      <w:pPr>
        <w:spacing w:after="0"/>
        <w:ind w:left="0"/>
        <w:jc w:val="both"/>
      </w:pPr>
      <w:r>
        <w:rPr>
          <w:rFonts w:ascii="Times New Roman"/>
          <w:b w:val="false"/>
          <w:i w:val="false"/>
          <w:color w:val="000000"/>
          <w:sz w:val="28"/>
        </w:rPr>
        <w:t>
      Досбол ауылдық округі</w:t>
      </w:r>
    </w:p>
    <w:bookmarkEnd w:id="265"/>
    <w:bookmarkStart w:name="z280" w:id="266"/>
    <w:p>
      <w:pPr>
        <w:spacing w:after="0"/>
        <w:ind w:left="0"/>
        <w:jc w:val="both"/>
      </w:pPr>
      <w:r>
        <w:rPr>
          <w:rFonts w:ascii="Times New Roman"/>
          <w:b w:val="false"/>
          <w:i w:val="false"/>
          <w:color w:val="000000"/>
          <w:sz w:val="28"/>
        </w:rPr>
        <w:t>
      ауылдан оңтүстікке қарай 2720 м</w:t>
      </w:r>
    </w:p>
    <w:bookmarkEnd w:id="266"/>
    <w:bookmarkStart w:name="z281" w:id="267"/>
    <w:p>
      <w:pPr>
        <w:spacing w:after="0"/>
        <w:ind w:left="0"/>
        <w:jc w:val="both"/>
      </w:pPr>
      <w:r>
        <w:rPr>
          <w:rFonts w:ascii="Times New Roman"/>
          <w:b w:val="false"/>
          <w:i w:val="false"/>
          <w:color w:val="000000"/>
          <w:sz w:val="28"/>
        </w:rPr>
        <w:t>
      1,5</w:t>
      </w:r>
    </w:p>
    <w:bookmarkEnd w:id="267"/>
    <w:bookmarkStart w:name="z282" w:id="268"/>
    <w:p>
      <w:pPr>
        <w:spacing w:after="0"/>
        <w:ind w:left="0"/>
        <w:jc w:val="both"/>
      </w:pPr>
      <w:r>
        <w:rPr>
          <w:rFonts w:ascii="Times New Roman"/>
          <w:b w:val="false"/>
          <w:i w:val="false"/>
          <w:color w:val="000000"/>
          <w:sz w:val="28"/>
        </w:rPr>
        <w:t>
      KZ50VCZ14390217</w:t>
      </w:r>
    </w:p>
    <w:bookmarkEnd w:id="268"/>
    <w:bookmarkStart w:name="z283" w:id="269"/>
    <w:p>
      <w:pPr>
        <w:spacing w:after="0"/>
        <w:ind w:left="0"/>
        <w:jc w:val="both"/>
      </w:pPr>
      <w:r>
        <w:rPr>
          <w:rFonts w:ascii="Times New Roman"/>
          <w:b w:val="false"/>
          <w:i w:val="false"/>
          <w:color w:val="000000"/>
          <w:sz w:val="28"/>
        </w:rPr>
        <w:t>
      ҚТҚ полигоны с. Досбол</w:t>
      </w:r>
    </w:p>
    <w:bookmarkEnd w:id="269"/>
    <w:bookmarkStart w:name="z284" w:id="270"/>
    <w:p>
      <w:pPr>
        <w:spacing w:after="0"/>
        <w:ind w:left="0"/>
        <w:jc w:val="both"/>
      </w:pPr>
      <w:r>
        <w:rPr>
          <w:rFonts w:ascii="Times New Roman"/>
          <w:b w:val="false"/>
          <w:i w:val="false"/>
          <w:color w:val="000000"/>
          <w:sz w:val="28"/>
        </w:rPr>
        <w:t>
      Досбол ауылдық округі</w:t>
      </w:r>
    </w:p>
    <w:bookmarkEnd w:id="270"/>
    <w:bookmarkStart w:name="z285" w:id="271"/>
    <w:p>
      <w:pPr>
        <w:spacing w:after="0"/>
        <w:ind w:left="0"/>
        <w:jc w:val="both"/>
      </w:pPr>
      <w:r>
        <w:rPr>
          <w:rFonts w:ascii="Times New Roman"/>
          <w:b w:val="false"/>
          <w:i w:val="false"/>
          <w:color w:val="000000"/>
          <w:sz w:val="28"/>
        </w:rPr>
        <w:t>
      ауылдан оңтүстік-шығысқа қарай 2684 м</w:t>
      </w:r>
    </w:p>
    <w:bookmarkEnd w:id="271"/>
    <w:bookmarkStart w:name="z286" w:id="272"/>
    <w:p>
      <w:pPr>
        <w:spacing w:after="0"/>
        <w:ind w:left="0"/>
        <w:jc w:val="both"/>
      </w:pPr>
      <w:r>
        <w:rPr>
          <w:rFonts w:ascii="Times New Roman"/>
          <w:b w:val="false"/>
          <w:i w:val="false"/>
          <w:color w:val="000000"/>
          <w:sz w:val="28"/>
        </w:rPr>
        <w:t>
      1,5</w:t>
      </w:r>
    </w:p>
    <w:bookmarkEnd w:id="272"/>
    <w:bookmarkStart w:name="z287" w:id="273"/>
    <w:p>
      <w:pPr>
        <w:spacing w:after="0"/>
        <w:ind w:left="0"/>
        <w:jc w:val="both"/>
      </w:pPr>
      <w:r>
        <w:rPr>
          <w:rFonts w:ascii="Times New Roman"/>
          <w:b w:val="false"/>
          <w:i w:val="false"/>
          <w:color w:val="000000"/>
          <w:sz w:val="28"/>
        </w:rPr>
        <w:t>
      KZ07VCZ14390215</w:t>
      </w:r>
    </w:p>
    <w:bookmarkEnd w:id="273"/>
    <w:bookmarkStart w:name="z288" w:id="274"/>
    <w:p>
      <w:pPr>
        <w:spacing w:after="0"/>
        <w:ind w:left="0"/>
        <w:jc w:val="both"/>
      </w:pPr>
      <w:r>
        <w:rPr>
          <w:rFonts w:ascii="Times New Roman"/>
          <w:b w:val="false"/>
          <w:i w:val="false"/>
          <w:color w:val="000000"/>
          <w:sz w:val="28"/>
        </w:rPr>
        <w:t>
      ҚТҚ полигоны с. Қамқалы</w:t>
      </w:r>
    </w:p>
    <w:bookmarkEnd w:id="274"/>
    <w:bookmarkStart w:name="z289" w:id="275"/>
    <w:p>
      <w:pPr>
        <w:spacing w:after="0"/>
        <w:ind w:left="0"/>
        <w:jc w:val="both"/>
      </w:pPr>
      <w:r>
        <w:rPr>
          <w:rFonts w:ascii="Times New Roman"/>
          <w:b w:val="false"/>
          <w:i w:val="false"/>
          <w:color w:val="000000"/>
          <w:sz w:val="28"/>
        </w:rPr>
        <w:t>
      Қамқалы ауылдық округі</w:t>
      </w:r>
    </w:p>
    <w:bookmarkEnd w:id="275"/>
    <w:bookmarkStart w:name="z290" w:id="276"/>
    <w:p>
      <w:pPr>
        <w:spacing w:after="0"/>
        <w:ind w:left="0"/>
        <w:jc w:val="both"/>
      </w:pPr>
      <w:r>
        <w:rPr>
          <w:rFonts w:ascii="Times New Roman"/>
          <w:b w:val="false"/>
          <w:i w:val="false"/>
          <w:color w:val="000000"/>
          <w:sz w:val="28"/>
        </w:rPr>
        <w:t>
      с. Қамқалы ауылынан шығысқа қарай 2 км</w:t>
      </w:r>
    </w:p>
    <w:bookmarkEnd w:id="276"/>
    <w:bookmarkStart w:name="z291" w:id="277"/>
    <w:p>
      <w:pPr>
        <w:spacing w:after="0"/>
        <w:ind w:left="0"/>
        <w:jc w:val="both"/>
      </w:pPr>
      <w:r>
        <w:rPr>
          <w:rFonts w:ascii="Times New Roman"/>
          <w:b w:val="false"/>
          <w:i w:val="false"/>
          <w:color w:val="000000"/>
          <w:sz w:val="28"/>
        </w:rPr>
        <w:t>
      –</w:t>
      </w:r>
    </w:p>
    <w:bookmarkEnd w:id="277"/>
    <w:bookmarkStart w:name="z292" w:id="278"/>
    <w:p>
      <w:pPr>
        <w:spacing w:after="0"/>
        <w:ind w:left="0"/>
        <w:jc w:val="both"/>
      </w:pPr>
      <w:r>
        <w:rPr>
          <w:rFonts w:ascii="Times New Roman"/>
          <w:b w:val="false"/>
          <w:i w:val="false"/>
          <w:color w:val="000000"/>
          <w:sz w:val="28"/>
        </w:rPr>
        <w:t>
      KZ02VCZ14390208</w:t>
      </w:r>
    </w:p>
    <w:bookmarkEnd w:id="278"/>
    <w:bookmarkStart w:name="z293" w:id="279"/>
    <w:p>
      <w:pPr>
        <w:spacing w:after="0"/>
        <w:ind w:left="0"/>
        <w:jc w:val="both"/>
      </w:pPr>
      <w:r>
        <w:rPr>
          <w:rFonts w:ascii="Times New Roman"/>
          <w:b w:val="false"/>
          <w:i w:val="false"/>
          <w:color w:val="000000"/>
          <w:sz w:val="28"/>
        </w:rPr>
        <w:t>
      ҚТҚ полигоны с. Шығанақ</w:t>
      </w:r>
    </w:p>
    <w:bookmarkEnd w:id="279"/>
    <w:bookmarkStart w:name="z294" w:id="280"/>
    <w:p>
      <w:pPr>
        <w:spacing w:after="0"/>
        <w:ind w:left="0"/>
        <w:jc w:val="both"/>
      </w:pPr>
      <w:r>
        <w:rPr>
          <w:rFonts w:ascii="Times New Roman"/>
          <w:b w:val="false"/>
          <w:i w:val="false"/>
          <w:color w:val="000000"/>
          <w:sz w:val="28"/>
        </w:rPr>
        <w:t>
      Қамқалы ауылдық округі</w:t>
      </w:r>
    </w:p>
    <w:bookmarkEnd w:id="280"/>
    <w:bookmarkStart w:name="z295" w:id="281"/>
    <w:p>
      <w:pPr>
        <w:spacing w:after="0"/>
        <w:ind w:left="0"/>
        <w:jc w:val="both"/>
      </w:pPr>
      <w:r>
        <w:rPr>
          <w:rFonts w:ascii="Times New Roman"/>
          <w:b w:val="false"/>
          <w:i w:val="false"/>
          <w:color w:val="000000"/>
          <w:sz w:val="28"/>
        </w:rPr>
        <w:t>
      с. Шығанақ ауылынан солтүстік-батысқа қарай</w:t>
      </w:r>
    </w:p>
    <w:bookmarkEnd w:id="281"/>
    <w:bookmarkStart w:name="z296" w:id="282"/>
    <w:p>
      <w:pPr>
        <w:spacing w:after="0"/>
        <w:ind w:left="0"/>
        <w:jc w:val="both"/>
      </w:pPr>
      <w:r>
        <w:rPr>
          <w:rFonts w:ascii="Times New Roman"/>
          <w:b w:val="false"/>
          <w:i w:val="false"/>
          <w:color w:val="000000"/>
          <w:sz w:val="28"/>
        </w:rPr>
        <w:t>
      –</w:t>
      </w:r>
    </w:p>
    <w:bookmarkEnd w:id="282"/>
    <w:bookmarkStart w:name="z297" w:id="283"/>
    <w:p>
      <w:pPr>
        <w:spacing w:after="0"/>
        <w:ind w:left="0"/>
        <w:jc w:val="both"/>
      </w:pPr>
      <w:r>
        <w:rPr>
          <w:rFonts w:ascii="Times New Roman"/>
          <w:b w:val="false"/>
          <w:i w:val="false"/>
          <w:color w:val="000000"/>
          <w:sz w:val="28"/>
        </w:rPr>
        <w:t>
      KZ88VCZ14390212</w:t>
      </w:r>
    </w:p>
    <w:bookmarkEnd w:id="283"/>
    <w:bookmarkStart w:name="z298" w:id="284"/>
    <w:p>
      <w:pPr>
        <w:spacing w:after="0"/>
        <w:ind w:left="0"/>
        <w:jc w:val="both"/>
      </w:pPr>
      <w:r>
        <w:rPr>
          <w:rFonts w:ascii="Times New Roman"/>
          <w:b w:val="false"/>
          <w:i w:val="false"/>
          <w:color w:val="000000"/>
          <w:sz w:val="28"/>
        </w:rPr>
        <w:t>
      ҚТҚ полигоны с. Жайлаукөл</w:t>
      </w:r>
    </w:p>
    <w:bookmarkEnd w:id="284"/>
    <w:bookmarkStart w:name="z299" w:id="285"/>
    <w:p>
      <w:pPr>
        <w:spacing w:after="0"/>
        <w:ind w:left="0"/>
        <w:jc w:val="both"/>
      </w:pPr>
      <w:r>
        <w:rPr>
          <w:rFonts w:ascii="Times New Roman"/>
          <w:b w:val="false"/>
          <w:i w:val="false"/>
          <w:color w:val="000000"/>
          <w:sz w:val="28"/>
        </w:rPr>
        <w:t>
      Қамқалы ауылдық округі</w:t>
      </w:r>
    </w:p>
    <w:bookmarkEnd w:id="285"/>
    <w:bookmarkStart w:name="z300" w:id="286"/>
    <w:p>
      <w:pPr>
        <w:spacing w:after="0"/>
        <w:ind w:left="0"/>
        <w:jc w:val="both"/>
      </w:pPr>
      <w:r>
        <w:rPr>
          <w:rFonts w:ascii="Times New Roman"/>
          <w:b w:val="false"/>
          <w:i w:val="false"/>
          <w:color w:val="000000"/>
          <w:sz w:val="28"/>
        </w:rPr>
        <w:t>
      ауылдан солтүстікке қарай 1 км</w:t>
      </w:r>
    </w:p>
    <w:bookmarkEnd w:id="286"/>
    <w:bookmarkStart w:name="z301" w:id="287"/>
    <w:p>
      <w:pPr>
        <w:spacing w:after="0"/>
        <w:ind w:left="0"/>
        <w:jc w:val="both"/>
      </w:pPr>
      <w:r>
        <w:rPr>
          <w:rFonts w:ascii="Times New Roman"/>
          <w:b w:val="false"/>
          <w:i w:val="false"/>
          <w:color w:val="000000"/>
          <w:sz w:val="28"/>
        </w:rPr>
        <w:t>
      2,0</w:t>
      </w:r>
    </w:p>
    <w:bookmarkEnd w:id="287"/>
    <w:bookmarkStart w:name="z302" w:id="288"/>
    <w:p>
      <w:pPr>
        <w:spacing w:after="0"/>
        <w:ind w:left="0"/>
        <w:jc w:val="both"/>
      </w:pPr>
      <w:r>
        <w:rPr>
          <w:rFonts w:ascii="Times New Roman"/>
          <w:b w:val="false"/>
          <w:i w:val="false"/>
          <w:color w:val="000000"/>
          <w:sz w:val="28"/>
        </w:rPr>
        <w:t>
      KZ72VCZ14390209</w:t>
      </w:r>
    </w:p>
    <w:bookmarkEnd w:id="288"/>
    <w:bookmarkStart w:name="z303" w:id="289"/>
    <w:p>
      <w:pPr>
        <w:spacing w:after="0"/>
        <w:ind w:left="0"/>
        <w:jc w:val="both"/>
      </w:pPr>
      <w:r>
        <w:rPr>
          <w:rFonts w:ascii="Times New Roman"/>
          <w:b w:val="false"/>
          <w:i w:val="false"/>
          <w:color w:val="000000"/>
          <w:sz w:val="28"/>
        </w:rPr>
        <w:t>
      ҚТҚ полигоны с. Игілік</w:t>
      </w:r>
    </w:p>
    <w:bookmarkEnd w:id="289"/>
    <w:bookmarkStart w:name="z304" w:id="290"/>
    <w:p>
      <w:pPr>
        <w:spacing w:after="0"/>
        <w:ind w:left="0"/>
        <w:jc w:val="both"/>
      </w:pPr>
      <w:r>
        <w:rPr>
          <w:rFonts w:ascii="Times New Roman"/>
          <w:b w:val="false"/>
          <w:i w:val="false"/>
          <w:color w:val="000000"/>
          <w:sz w:val="28"/>
        </w:rPr>
        <w:t>
      Игілік ауылдық округі</w:t>
      </w:r>
    </w:p>
    <w:bookmarkEnd w:id="290"/>
    <w:bookmarkStart w:name="z305" w:id="291"/>
    <w:p>
      <w:pPr>
        <w:spacing w:after="0"/>
        <w:ind w:left="0"/>
        <w:jc w:val="both"/>
      </w:pPr>
      <w:r>
        <w:rPr>
          <w:rFonts w:ascii="Times New Roman"/>
          <w:b w:val="false"/>
          <w:i w:val="false"/>
          <w:color w:val="000000"/>
          <w:sz w:val="28"/>
        </w:rPr>
        <w:t>
      ауылдан солтүстік-батысқа қарай 1530 м</w:t>
      </w:r>
    </w:p>
    <w:bookmarkEnd w:id="291"/>
    <w:bookmarkStart w:name="z306" w:id="292"/>
    <w:p>
      <w:pPr>
        <w:spacing w:after="0"/>
        <w:ind w:left="0"/>
        <w:jc w:val="both"/>
      </w:pPr>
      <w:r>
        <w:rPr>
          <w:rFonts w:ascii="Times New Roman"/>
          <w:b w:val="false"/>
          <w:i w:val="false"/>
          <w:color w:val="000000"/>
          <w:sz w:val="28"/>
        </w:rPr>
        <w:t>
      –</w:t>
      </w:r>
    </w:p>
    <w:bookmarkEnd w:id="292"/>
    <w:bookmarkStart w:name="z307" w:id="293"/>
    <w:p>
      <w:pPr>
        <w:spacing w:after="0"/>
        <w:ind w:left="0"/>
        <w:jc w:val="both"/>
      </w:pPr>
      <w:r>
        <w:rPr>
          <w:rFonts w:ascii="Times New Roman"/>
          <w:b w:val="false"/>
          <w:i w:val="false"/>
          <w:color w:val="000000"/>
          <w:sz w:val="28"/>
        </w:rPr>
        <w:t>
      KZ56VCZ14390206</w:t>
      </w:r>
    </w:p>
    <w:bookmarkEnd w:id="293"/>
    <w:bookmarkStart w:name="z308" w:id="294"/>
    <w:p>
      <w:pPr>
        <w:spacing w:after="0"/>
        <w:ind w:left="0"/>
        <w:jc w:val="both"/>
      </w:pPr>
      <w:r>
        <w:rPr>
          <w:rFonts w:ascii="Times New Roman"/>
          <w:b w:val="false"/>
          <w:i w:val="false"/>
          <w:color w:val="000000"/>
          <w:sz w:val="28"/>
        </w:rPr>
        <w:t>
      ҚТҚ полигоны с. Өндіріс</w:t>
      </w:r>
    </w:p>
    <w:bookmarkEnd w:id="294"/>
    <w:bookmarkStart w:name="z309" w:id="295"/>
    <w:p>
      <w:pPr>
        <w:spacing w:after="0"/>
        <w:ind w:left="0"/>
        <w:jc w:val="both"/>
      </w:pPr>
      <w:r>
        <w:rPr>
          <w:rFonts w:ascii="Times New Roman"/>
          <w:b w:val="false"/>
          <w:i w:val="false"/>
          <w:color w:val="000000"/>
          <w:sz w:val="28"/>
        </w:rPr>
        <w:t>
      Игілік ауылдық округі</w:t>
      </w:r>
    </w:p>
    <w:bookmarkEnd w:id="295"/>
    <w:bookmarkStart w:name="z310" w:id="296"/>
    <w:p>
      <w:pPr>
        <w:spacing w:after="0"/>
        <w:ind w:left="0"/>
        <w:jc w:val="both"/>
      </w:pPr>
      <w:r>
        <w:rPr>
          <w:rFonts w:ascii="Times New Roman"/>
          <w:b w:val="false"/>
          <w:i w:val="false"/>
          <w:color w:val="000000"/>
          <w:sz w:val="28"/>
        </w:rPr>
        <w:t>
      ауылдан шығысқа қарай 1047 м</w:t>
      </w:r>
    </w:p>
    <w:bookmarkEnd w:id="296"/>
    <w:bookmarkStart w:name="z311" w:id="297"/>
    <w:p>
      <w:pPr>
        <w:spacing w:after="0"/>
        <w:ind w:left="0"/>
        <w:jc w:val="both"/>
      </w:pPr>
      <w:r>
        <w:rPr>
          <w:rFonts w:ascii="Times New Roman"/>
          <w:b w:val="false"/>
          <w:i w:val="false"/>
          <w:color w:val="000000"/>
          <w:sz w:val="28"/>
        </w:rPr>
        <w:t>
      –</w:t>
      </w:r>
    </w:p>
    <w:bookmarkEnd w:id="297"/>
    <w:bookmarkStart w:name="z312" w:id="298"/>
    <w:p>
      <w:pPr>
        <w:spacing w:after="0"/>
        <w:ind w:left="0"/>
        <w:jc w:val="both"/>
      </w:pPr>
      <w:r>
        <w:rPr>
          <w:rFonts w:ascii="Times New Roman"/>
          <w:b w:val="false"/>
          <w:i w:val="false"/>
          <w:color w:val="000000"/>
          <w:sz w:val="28"/>
        </w:rPr>
        <w:t>
      KZ51VCZ14390199</w:t>
      </w:r>
    </w:p>
    <w:bookmarkEnd w:id="298"/>
    <w:bookmarkStart w:name="z313" w:id="299"/>
    <w:p>
      <w:pPr>
        <w:spacing w:after="0"/>
        <w:ind w:left="0"/>
        <w:jc w:val="both"/>
      </w:pPr>
      <w:r>
        <w:rPr>
          <w:rFonts w:ascii="Times New Roman"/>
          <w:b w:val="false"/>
          <w:i w:val="false"/>
          <w:color w:val="000000"/>
          <w:sz w:val="28"/>
        </w:rPr>
        <w:t>
      ҚТҚ полигоны с. Ұйым</w:t>
      </w:r>
    </w:p>
    <w:bookmarkEnd w:id="299"/>
    <w:bookmarkStart w:name="z314" w:id="300"/>
    <w:p>
      <w:pPr>
        <w:spacing w:after="0"/>
        <w:ind w:left="0"/>
        <w:jc w:val="both"/>
      </w:pPr>
      <w:r>
        <w:rPr>
          <w:rFonts w:ascii="Times New Roman"/>
          <w:b w:val="false"/>
          <w:i w:val="false"/>
          <w:color w:val="000000"/>
          <w:sz w:val="28"/>
        </w:rPr>
        <w:t>
      Жаңаталап ауылдық округі</w:t>
      </w:r>
    </w:p>
    <w:bookmarkEnd w:id="300"/>
    <w:bookmarkStart w:name="z315" w:id="301"/>
    <w:p>
      <w:pPr>
        <w:spacing w:after="0"/>
        <w:ind w:left="0"/>
        <w:jc w:val="both"/>
      </w:pPr>
      <w:r>
        <w:rPr>
          <w:rFonts w:ascii="Times New Roman"/>
          <w:b w:val="false"/>
          <w:i w:val="false"/>
          <w:color w:val="000000"/>
          <w:sz w:val="28"/>
        </w:rPr>
        <w:t>
      ауылдан солтүстікке қарай 1,5 км</w:t>
      </w:r>
    </w:p>
    <w:bookmarkEnd w:id="301"/>
    <w:bookmarkStart w:name="z316" w:id="302"/>
    <w:p>
      <w:pPr>
        <w:spacing w:after="0"/>
        <w:ind w:left="0"/>
        <w:jc w:val="both"/>
      </w:pPr>
      <w:r>
        <w:rPr>
          <w:rFonts w:ascii="Times New Roman"/>
          <w:b w:val="false"/>
          <w:i w:val="false"/>
          <w:color w:val="000000"/>
          <w:sz w:val="28"/>
        </w:rPr>
        <w:t>
      –</w:t>
      </w:r>
    </w:p>
    <w:bookmarkEnd w:id="302"/>
    <w:bookmarkStart w:name="z317" w:id="303"/>
    <w:p>
      <w:pPr>
        <w:spacing w:after="0"/>
        <w:ind w:left="0"/>
        <w:jc w:val="both"/>
      </w:pPr>
      <w:r>
        <w:rPr>
          <w:rFonts w:ascii="Times New Roman"/>
          <w:b w:val="false"/>
          <w:i w:val="false"/>
          <w:color w:val="000000"/>
          <w:sz w:val="28"/>
        </w:rPr>
        <w:t>
      KZ23VCZ14390218</w:t>
      </w:r>
    </w:p>
    <w:bookmarkEnd w:id="303"/>
    <w:bookmarkStart w:name="z318" w:id="304"/>
    <w:p>
      <w:pPr>
        <w:spacing w:after="0"/>
        <w:ind w:left="0"/>
        <w:jc w:val="both"/>
      </w:pPr>
      <w:r>
        <w:rPr>
          <w:rFonts w:ascii="Times New Roman"/>
          <w:b w:val="false"/>
          <w:i w:val="false"/>
          <w:color w:val="000000"/>
          <w:sz w:val="28"/>
        </w:rPr>
        <w:t>
      ҚТҚ полигоны с. Жаңаталап</w:t>
      </w:r>
    </w:p>
    <w:bookmarkEnd w:id="304"/>
    <w:bookmarkStart w:name="z319" w:id="305"/>
    <w:p>
      <w:pPr>
        <w:spacing w:after="0"/>
        <w:ind w:left="0"/>
        <w:jc w:val="both"/>
      </w:pPr>
      <w:r>
        <w:rPr>
          <w:rFonts w:ascii="Times New Roman"/>
          <w:b w:val="false"/>
          <w:i w:val="false"/>
          <w:color w:val="000000"/>
          <w:sz w:val="28"/>
        </w:rPr>
        <w:t>
      Жаңаталап ауылдық округі</w:t>
      </w:r>
    </w:p>
    <w:bookmarkEnd w:id="305"/>
    <w:bookmarkStart w:name="z320" w:id="306"/>
    <w:p>
      <w:pPr>
        <w:spacing w:after="0"/>
        <w:ind w:left="0"/>
        <w:jc w:val="both"/>
      </w:pPr>
      <w:r>
        <w:rPr>
          <w:rFonts w:ascii="Times New Roman"/>
          <w:b w:val="false"/>
          <w:i w:val="false"/>
          <w:color w:val="000000"/>
          <w:sz w:val="28"/>
        </w:rPr>
        <w:t>
      ауылдан шығысқа қарай 1500 м</w:t>
      </w:r>
    </w:p>
    <w:bookmarkEnd w:id="306"/>
    <w:bookmarkStart w:name="z321" w:id="307"/>
    <w:p>
      <w:pPr>
        <w:spacing w:after="0"/>
        <w:ind w:left="0"/>
        <w:jc w:val="both"/>
      </w:pPr>
      <w:r>
        <w:rPr>
          <w:rFonts w:ascii="Times New Roman"/>
          <w:b w:val="false"/>
          <w:i w:val="false"/>
          <w:color w:val="000000"/>
          <w:sz w:val="28"/>
        </w:rPr>
        <w:t>
      –</w:t>
      </w:r>
    </w:p>
    <w:bookmarkEnd w:id="307"/>
    <w:bookmarkStart w:name="z322" w:id="308"/>
    <w:p>
      <w:pPr>
        <w:spacing w:after="0"/>
        <w:ind w:left="0"/>
        <w:jc w:val="both"/>
      </w:pPr>
      <w:r>
        <w:rPr>
          <w:rFonts w:ascii="Times New Roman"/>
          <w:b w:val="false"/>
          <w:i w:val="false"/>
          <w:color w:val="000000"/>
          <w:sz w:val="28"/>
        </w:rPr>
        <w:t>
      KZ35VCZ14390196</w:t>
      </w:r>
    </w:p>
    <w:bookmarkEnd w:id="308"/>
    <w:bookmarkStart w:name="z323" w:id="309"/>
    <w:p>
      <w:pPr>
        <w:spacing w:after="0"/>
        <w:ind w:left="0"/>
        <w:jc w:val="both"/>
      </w:pPr>
      <w:r>
        <w:rPr>
          <w:rFonts w:ascii="Times New Roman"/>
          <w:b w:val="false"/>
          <w:i w:val="false"/>
          <w:color w:val="000000"/>
          <w:sz w:val="28"/>
        </w:rPr>
        <w:t>
      ҚТҚ полигоны с. Саудакент</w:t>
      </w:r>
    </w:p>
    <w:bookmarkEnd w:id="309"/>
    <w:bookmarkStart w:name="z324" w:id="310"/>
    <w:p>
      <w:pPr>
        <w:spacing w:after="0"/>
        <w:ind w:left="0"/>
        <w:jc w:val="both"/>
      </w:pPr>
      <w:r>
        <w:rPr>
          <w:rFonts w:ascii="Times New Roman"/>
          <w:b w:val="false"/>
          <w:i w:val="false"/>
          <w:color w:val="000000"/>
          <w:sz w:val="28"/>
        </w:rPr>
        <w:t>
      Байқадам ауылдық округі</w:t>
      </w:r>
    </w:p>
    <w:bookmarkEnd w:id="310"/>
    <w:bookmarkStart w:name="z325" w:id="311"/>
    <w:p>
      <w:pPr>
        <w:spacing w:after="0"/>
        <w:ind w:left="0"/>
        <w:jc w:val="both"/>
      </w:pPr>
      <w:r>
        <w:rPr>
          <w:rFonts w:ascii="Times New Roman"/>
          <w:b w:val="false"/>
          <w:i w:val="false"/>
          <w:color w:val="000000"/>
          <w:sz w:val="28"/>
        </w:rPr>
        <w:t>
      ауылдан шығысқа қарай 1500 м</w:t>
      </w:r>
    </w:p>
    <w:bookmarkEnd w:id="311"/>
    <w:bookmarkStart w:name="z326" w:id="312"/>
    <w:p>
      <w:pPr>
        <w:spacing w:after="0"/>
        <w:ind w:left="0"/>
        <w:jc w:val="both"/>
      </w:pPr>
      <w:r>
        <w:rPr>
          <w:rFonts w:ascii="Times New Roman"/>
          <w:b w:val="false"/>
          <w:i w:val="false"/>
          <w:color w:val="000000"/>
          <w:sz w:val="28"/>
        </w:rPr>
        <w:t>
      –</w:t>
      </w:r>
    </w:p>
    <w:bookmarkEnd w:id="312"/>
    <w:bookmarkStart w:name="z327" w:id="313"/>
    <w:p>
      <w:pPr>
        <w:spacing w:after="0"/>
        <w:ind w:left="0"/>
        <w:jc w:val="both"/>
      </w:pPr>
      <w:r>
        <w:rPr>
          <w:rFonts w:ascii="Times New Roman"/>
          <w:b w:val="false"/>
          <w:i w:val="false"/>
          <w:color w:val="000000"/>
          <w:sz w:val="28"/>
        </w:rPr>
        <w:t>
      KZ24VCZ14390200</w:t>
      </w:r>
    </w:p>
    <w:bookmarkEnd w:id="313"/>
    <w:bookmarkStart w:name="z328" w:id="314"/>
    <w:p>
      <w:pPr>
        <w:spacing w:after="0"/>
        <w:ind w:left="0"/>
        <w:jc w:val="both"/>
      </w:pPr>
      <w:r>
        <w:rPr>
          <w:rFonts w:ascii="Times New Roman"/>
          <w:b w:val="false"/>
          <w:i w:val="false"/>
          <w:color w:val="000000"/>
          <w:sz w:val="28"/>
        </w:rPr>
        <w:t>
      Объектілер санаты</w:t>
      </w:r>
    </w:p>
    <w:bookmarkEnd w:id="314"/>
    <w:bookmarkStart w:name="z329" w:id="315"/>
    <w:p>
      <w:pPr>
        <w:spacing w:after="0"/>
        <w:ind w:left="0"/>
        <w:jc w:val="both"/>
      </w:pPr>
      <w:r>
        <w:rPr>
          <w:rFonts w:ascii="Times New Roman"/>
          <w:b w:val="false"/>
          <w:i w:val="false"/>
          <w:color w:val="000000"/>
          <w:sz w:val="28"/>
        </w:rPr>
        <w:t>
      Полигон қоршаған ортаға әсер етудің II санатындағы объектілерге жатады, себебі оның қызметі қауіпті емес тұрмыстық қалдықтарды қабылдау және көмуге байланысты, ал әсер ету деңгейі қызмет түрлерін жіктеу талаптарына сәйкес келеді.</w:t>
      </w:r>
    </w:p>
    <w:bookmarkEnd w:id="315"/>
    <w:bookmarkStart w:name="z330" w:id="316"/>
    <w:p>
      <w:pPr>
        <w:spacing w:after="0"/>
        <w:ind w:left="0"/>
        <w:jc w:val="both"/>
      </w:pPr>
      <w:r>
        <w:rPr>
          <w:rFonts w:ascii="Times New Roman"/>
          <w:b w:val="false"/>
          <w:i w:val="false"/>
          <w:color w:val="000000"/>
          <w:sz w:val="28"/>
        </w:rPr>
        <w:t>
      Пайдалану мерзімі</w:t>
      </w:r>
    </w:p>
    <w:bookmarkEnd w:id="316"/>
    <w:bookmarkStart w:name="z331" w:id="317"/>
    <w:p>
      <w:pPr>
        <w:spacing w:after="0"/>
        <w:ind w:left="0"/>
        <w:jc w:val="both"/>
      </w:pPr>
      <w:r>
        <w:rPr>
          <w:rFonts w:ascii="Times New Roman"/>
          <w:b w:val="false"/>
          <w:i w:val="false"/>
          <w:color w:val="000000"/>
          <w:sz w:val="28"/>
        </w:rPr>
        <w:t>
      Полигонның пайдалану мерзімі іске қосылған сәттен бастап 20–25 жыл деп есептелген, қажет болған жағдайда кезең-кезеңімен кеңейту мүмкіндігі қарастырылған.</w:t>
      </w:r>
    </w:p>
    <w:bookmarkEnd w:id="317"/>
    <w:bookmarkStart w:name="z332" w:id="318"/>
    <w:p>
      <w:pPr>
        <w:spacing w:after="0"/>
        <w:ind w:left="0"/>
        <w:jc w:val="left"/>
      </w:pPr>
      <w:r>
        <w:rPr>
          <w:rFonts w:ascii="Times New Roman"/>
          <w:b/>
          <w:i w:val="false"/>
          <w:color w:val="000000"/>
        </w:rPr>
        <w:t xml:space="preserve"> 2. Қалыптасатын қалдықтардың сипаттамасы</w:t>
      </w:r>
    </w:p>
    <w:bookmarkEnd w:id="318"/>
    <w:bookmarkStart w:name="z333" w:id="319"/>
    <w:p>
      <w:pPr>
        <w:spacing w:after="0"/>
        <w:ind w:left="0"/>
        <w:jc w:val="both"/>
      </w:pPr>
      <w:r>
        <w:rPr>
          <w:rFonts w:ascii="Times New Roman"/>
          <w:b w:val="false"/>
          <w:i w:val="false"/>
          <w:color w:val="000000"/>
          <w:sz w:val="28"/>
        </w:rPr>
        <w:t>
      2.1 Қалдықтардың түзілу көздері</w:t>
      </w:r>
    </w:p>
    <w:bookmarkEnd w:id="319"/>
    <w:bookmarkStart w:name="z334" w:id="320"/>
    <w:p>
      <w:pPr>
        <w:spacing w:after="0"/>
        <w:ind w:left="0"/>
        <w:jc w:val="both"/>
      </w:pPr>
      <w:r>
        <w:rPr>
          <w:rFonts w:ascii="Times New Roman"/>
          <w:b w:val="false"/>
          <w:i w:val="false"/>
          <w:color w:val="000000"/>
          <w:sz w:val="28"/>
        </w:rPr>
        <w:t>
      Сарысу ауданының қызмет көрсетілетін аумағында қалдықтардың түзілуінің негізгі көздері мыналар болып табылады:</w:t>
      </w:r>
    </w:p>
    <w:bookmarkEnd w:id="320"/>
    <w:bookmarkStart w:name="z335" w:id="321"/>
    <w:p>
      <w:pPr>
        <w:spacing w:after="0"/>
        <w:ind w:left="0"/>
        <w:jc w:val="both"/>
      </w:pPr>
      <w:r>
        <w:rPr>
          <w:rFonts w:ascii="Times New Roman"/>
          <w:b w:val="false"/>
          <w:i w:val="false"/>
          <w:color w:val="000000"/>
          <w:sz w:val="28"/>
        </w:rPr>
        <w:t>
      жеке тұрғын үй шаруашылықтары және көппәтерлі тұрғын үйлер;</w:t>
      </w:r>
    </w:p>
    <w:bookmarkEnd w:id="321"/>
    <w:bookmarkStart w:name="z336" w:id="322"/>
    <w:p>
      <w:pPr>
        <w:spacing w:after="0"/>
        <w:ind w:left="0"/>
        <w:jc w:val="both"/>
      </w:pPr>
      <w:r>
        <w:rPr>
          <w:rFonts w:ascii="Times New Roman"/>
          <w:b w:val="false"/>
          <w:i w:val="false"/>
          <w:color w:val="000000"/>
          <w:sz w:val="28"/>
        </w:rPr>
        <w:t>
      сауда объектілері, тұрмыстық қызмет көрсету нысандары және базарлар;</w:t>
      </w:r>
    </w:p>
    <w:bookmarkEnd w:id="322"/>
    <w:bookmarkStart w:name="z337" w:id="323"/>
    <w:p>
      <w:pPr>
        <w:spacing w:after="0"/>
        <w:ind w:left="0"/>
        <w:jc w:val="both"/>
      </w:pPr>
      <w:r>
        <w:rPr>
          <w:rFonts w:ascii="Times New Roman"/>
          <w:b w:val="false"/>
          <w:i w:val="false"/>
          <w:color w:val="000000"/>
          <w:sz w:val="28"/>
        </w:rPr>
        <w:t>
      білім беру мекемелері, медициналық және әлеуметтік ұйымдар;</w:t>
      </w:r>
    </w:p>
    <w:bookmarkEnd w:id="323"/>
    <w:bookmarkStart w:name="z338" w:id="324"/>
    <w:p>
      <w:pPr>
        <w:spacing w:after="0"/>
        <w:ind w:left="0"/>
        <w:jc w:val="both"/>
      </w:pPr>
      <w:r>
        <w:rPr>
          <w:rFonts w:ascii="Times New Roman"/>
          <w:b w:val="false"/>
          <w:i w:val="false"/>
          <w:color w:val="000000"/>
          <w:sz w:val="28"/>
        </w:rPr>
        <w:t>
      коммерциялық кәсіпорындар мен кеңсе ғимараттары;</w:t>
      </w:r>
    </w:p>
    <w:bookmarkEnd w:id="324"/>
    <w:bookmarkStart w:name="z339" w:id="325"/>
    <w:p>
      <w:pPr>
        <w:spacing w:after="0"/>
        <w:ind w:left="0"/>
        <w:jc w:val="both"/>
      </w:pPr>
      <w:r>
        <w:rPr>
          <w:rFonts w:ascii="Times New Roman"/>
          <w:b w:val="false"/>
          <w:i w:val="false"/>
          <w:color w:val="000000"/>
          <w:sz w:val="28"/>
        </w:rPr>
        <w:t>
      қызмет көрсету және қоғамдық тамақтану саласының объектілері;</w:t>
      </w:r>
    </w:p>
    <w:bookmarkEnd w:id="325"/>
    <w:bookmarkStart w:name="z340" w:id="326"/>
    <w:p>
      <w:pPr>
        <w:spacing w:after="0"/>
        <w:ind w:left="0"/>
        <w:jc w:val="both"/>
      </w:pPr>
      <w:r>
        <w:rPr>
          <w:rFonts w:ascii="Times New Roman"/>
          <w:b w:val="false"/>
          <w:i w:val="false"/>
          <w:color w:val="000000"/>
          <w:sz w:val="28"/>
        </w:rPr>
        <w:t>
      коммуналдық қызмет көрсету және әлеуметтік-мәдени мақсаттағы объектілер.</w:t>
      </w:r>
    </w:p>
    <w:bookmarkEnd w:id="326"/>
    <w:bookmarkStart w:name="z341" w:id="327"/>
    <w:p>
      <w:pPr>
        <w:spacing w:after="0"/>
        <w:ind w:left="0"/>
        <w:jc w:val="both"/>
      </w:pPr>
      <w:r>
        <w:rPr>
          <w:rFonts w:ascii="Times New Roman"/>
          <w:b w:val="false"/>
          <w:i w:val="false"/>
          <w:color w:val="000000"/>
          <w:sz w:val="28"/>
        </w:rPr>
        <w:t>
      Қалдықтар халықтың тұрмыс-тіршілігі, шағын және орта бизнес субъектілерінің қызметі, сондай-ақ аудан аумағында өткізілетін маусымдық және жаппай іс-шаралар нәтижесінде түзіледі.</w:t>
      </w:r>
    </w:p>
    <w:bookmarkEnd w:id="327"/>
    <w:bookmarkStart w:name="z342" w:id="328"/>
    <w:p>
      <w:pPr>
        <w:spacing w:after="0"/>
        <w:ind w:left="0"/>
        <w:jc w:val="both"/>
      </w:pPr>
      <w:r>
        <w:rPr>
          <w:rFonts w:ascii="Times New Roman"/>
          <w:b w:val="false"/>
          <w:i w:val="false"/>
          <w:color w:val="000000"/>
          <w:sz w:val="28"/>
        </w:rPr>
        <w:t>
      2.2 Полигонға қабылданатын қалдықтардың тізбесі</w:t>
      </w:r>
    </w:p>
    <w:bookmarkEnd w:id="328"/>
    <w:bookmarkStart w:name="z343" w:id="329"/>
    <w:p>
      <w:pPr>
        <w:spacing w:after="0"/>
        <w:ind w:left="0"/>
        <w:jc w:val="both"/>
      </w:pPr>
      <w:r>
        <w:rPr>
          <w:rFonts w:ascii="Times New Roman"/>
          <w:b w:val="false"/>
          <w:i w:val="false"/>
          <w:color w:val="000000"/>
          <w:sz w:val="28"/>
        </w:rPr>
        <w:t>
      Сарысу ауданының қатты тұрмыстық қалдықтар полигонына келесі қалдық түрлері қабылданады:</w:t>
      </w:r>
    </w:p>
    <w:bookmarkEnd w:id="329"/>
    <w:bookmarkStart w:name="z344" w:id="330"/>
    <w:p>
      <w:pPr>
        <w:spacing w:after="0"/>
        <w:ind w:left="0"/>
        <w:jc w:val="both"/>
      </w:pPr>
      <w:r>
        <w:rPr>
          <w:rFonts w:ascii="Times New Roman"/>
          <w:b w:val="false"/>
          <w:i w:val="false"/>
          <w:color w:val="000000"/>
          <w:sz w:val="28"/>
        </w:rPr>
        <w:t>
      қатты тұрмыстық қалдықтар (ҚТҚ) – халық пен қызмет көрсету саласы объектілері түзетін коммуналдық қалдықтардың негізгі бөлігі;</w:t>
      </w:r>
    </w:p>
    <w:bookmarkEnd w:id="330"/>
    <w:bookmarkStart w:name="z345" w:id="331"/>
    <w:p>
      <w:pPr>
        <w:spacing w:after="0"/>
        <w:ind w:left="0"/>
        <w:jc w:val="both"/>
      </w:pPr>
      <w:r>
        <w:rPr>
          <w:rFonts w:ascii="Times New Roman"/>
          <w:b w:val="false"/>
          <w:i w:val="false"/>
          <w:color w:val="000000"/>
          <w:sz w:val="28"/>
        </w:rPr>
        <w:t>
      ірі көлемді қалдықтар (жиһаз, тұрмыстық техника), ҚТҚ-ның жалпы ағынына енгізілген;</w:t>
      </w:r>
    </w:p>
    <w:bookmarkEnd w:id="331"/>
    <w:bookmarkStart w:name="z346" w:id="332"/>
    <w:p>
      <w:pPr>
        <w:spacing w:after="0"/>
        <w:ind w:left="0"/>
        <w:jc w:val="both"/>
      </w:pPr>
      <w:r>
        <w:rPr>
          <w:rFonts w:ascii="Times New Roman"/>
          <w:b w:val="false"/>
          <w:i w:val="false"/>
          <w:color w:val="000000"/>
          <w:sz w:val="28"/>
        </w:rPr>
        <w:t>
      тұрмыстық қызметке ілеспе қалдықтар (қағаз, картон, тоқыма бұйымдары, пластик, шыны, металл және т.б.).</w:t>
      </w:r>
    </w:p>
    <w:bookmarkEnd w:id="3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 xml:space="preserve">Экологиялық кодексі </w:t>
      </w:r>
      <w:r>
        <w:rPr>
          <w:rFonts w:ascii="Times New Roman"/>
          <w:b w:val="false"/>
          <w:i w:val="false"/>
          <w:color w:val="000000"/>
          <w:sz w:val="28"/>
        </w:rPr>
        <w:t xml:space="preserve"> мен санитариялық қағидалардың талаптарына сәйкес полигонда көмуге жол берілмейтін сұйық, химиялық белсенді, улы, медициналық және өзге де қауіпті қалдықтарды қабылдауға тыйым салынады.</w:t>
      </w:r>
    </w:p>
    <w:bookmarkStart w:name="z348" w:id="333"/>
    <w:p>
      <w:pPr>
        <w:spacing w:after="0"/>
        <w:ind w:left="0"/>
        <w:jc w:val="both"/>
      </w:pPr>
      <w:r>
        <w:rPr>
          <w:rFonts w:ascii="Times New Roman"/>
          <w:b w:val="false"/>
          <w:i w:val="false"/>
          <w:color w:val="000000"/>
          <w:sz w:val="28"/>
        </w:rPr>
        <w:t>
      2.3 Қалдықтардың қауіптілік сыныптары</w:t>
      </w:r>
    </w:p>
    <w:bookmarkEnd w:id="333"/>
    <w:bookmarkStart w:name="z349" w:id="334"/>
    <w:p>
      <w:pPr>
        <w:spacing w:after="0"/>
        <w:ind w:left="0"/>
        <w:jc w:val="both"/>
      </w:pPr>
      <w:r>
        <w:rPr>
          <w:rFonts w:ascii="Times New Roman"/>
          <w:b w:val="false"/>
          <w:i w:val="false"/>
          <w:color w:val="000000"/>
          <w:sz w:val="28"/>
        </w:rPr>
        <w:t>
      Полигонға қабылданатын барлық қалдықтар қауіптілік жіктемесі бойынша негізінен қауіпті емес қалдықтар санатына жатады, себебі олар құрамында қауіпті заттардың айтарлықтай концентрациясы жоқ тұрмыстық және коммуналдық қалдықтар болып табылады. Қалдықтардың қауіптілік сыныптары Қазақстан Республикасының қалдықтар классификаторына сәйкес, олардың қасиеттері мен құрамындағы зиянды компоненттерді ескере отырып айқындалады. Құрамында қауіпті элементтері бар жекелеген қалдық фракциялары бөлек өңдеуді талап етеді және қарапайым ҚТҚ полигонына қабылданбайды.</w:t>
      </w:r>
    </w:p>
    <w:bookmarkEnd w:id="334"/>
    <w:bookmarkStart w:name="z350" w:id="335"/>
    <w:p>
      <w:pPr>
        <w:spacing w:after="0"/>
        <w:ind w:left="0"/>
        <w:jc w:val="both"/>
      </w:pPr>
      <w:r>
        <w:rPr>
          <w:rFonts w:ascii="Times New Roman"/>
          <w:b w:val="false"/>
          <w:i w:val="false"/>
          <w:color w:val="000000"/>
          <w:sz w:val="28"/>
        </w:rPr>
        <w:t>
      2.4 Қазақстан Республикасының қалдықтар классификаторы бойынша қалдықтарды кодтау</w:t>
      </w:r>
    </w:p>
    <w:bookmarkEnd w:id="335"/>
    <w:bookmarkStart w:name="z351" w:id="336"/>
    <w:p>
      <w:pPr>
        <w:spacing w:after="0"/>
        <w:ind w:left="0"/>
        <w:jc w:val="both"/>
      </w:pPr>
      <w:r>
        <w:rPr>
          <w:rFonts w:ascii="Times New Roman"/>
          <w:b w:val="false"/>
          <w:i w:val="false"/>
          <w:color w:val="000000"/>
          <w:sz w:val="28"/>
        </w:rPr>
        <w:t>
      Полигонға қабылданатын қалдық түрлері және олардың Қазақстан Республикасының қалдықтар классификаторы бойынша кодтары:</w:t>
      </w:r>
    </w:p>
    <w:bookmarkEnd w:id="336"/>
    <w:bookmarkStart w:name="z352" w:id="337"/>
    <w:p>
      <w:pPr>
        <w:spacing w:after="0"/>
        <w:ind w:left="0"/>
        <w:jc w:val="both"/>
      </w:pPr>
      <w:r>
        <w:rPr>
          <w:rFonts w:ascii="Times New Roman"/>
          <w:b w:val="false"/>
          <w:i w:val="false"/>
          <w:color w:val="000000"/>
          <w:sz w:val="28"/>
        </w:rPr>
        <w:t>
      Қалдық түрі</w:t>
      </w:r>
    </w:p>
    <w:bookmarkEnd w:id="337"/>
    <w:bookmarkStart w:name="z353" w:id="338"/>
    <w:p>
      <w:pPr>
        <w:spacing w:after="0"/>
        <w:ind w:left="0"/>
        <w:jc w:val="both"/>
      </w:pPr>
      <w:r>
        <w:rPr>
          <w:rFonts w:ascii="Times New Roman"/>
          <w:b w:val="false"/>
          <w:i w:val="false"/>
          <w:color w:val="000000"/>
          <w:sz w:val="28"/>
        </w:rPr>
        <w:t>
      ҚР классификаторы бойынша коды</w:t>
      </w:r>
    </w:p>
    <w:bookmarkEnd w:id="338"/>
    <w:bookmarkStart w:name="z354" w:id="339"/>
    <w:p>
      <w:pPr>
        <w:spacing w:after="0"/>
        <w:ind w:left="0"/>
        <w:jc w:val="both"/>
      </w:pPr>
      <w:r>
        <w:rPr>
          <w:rFonts w:ascii="Times New Roman"/>
          <w:b w:val="false"/>
          <w:i w:val="false"/>
          <w:color w:val="000000"/>
          <w:sz w:val="28"/>
        </w:rPr>
        <w:t>
      Қауіптілік сыныбы</w:t>
      </w:r>
    </w:p>
    <w:bookmarkEnd w:id="339"/>
    <w:bookmarkStart w:name="z355" w:id="340"/>
    <w:p>
      <w:pPr>
        <w:spacing w:after="0"/>
        <w:ind w:left="0"/>
        <w:jc w:val="both"/>
      </w:pPr>
      <w:r>
        <w:rPr>
          <w:rFonts w:ascii="Times New Roman"/>
          <w:b w:val="false"/>
          <w:i w:val="false"/>
          <w:color w:val="000000"/>
          <w:sz w:val="28"/>
        </w:rPr>
        <w:t>
      Қатты тұрмыстық қалдықтар (ҚТҚ)</w:t>
      </w:r>
    </w:p>
    <w:bookmarkEnd w:id="340"/>
    <w:bookmarkStart w:name="z356" w:id="341"/>
    <w:p>
      <w:pPr>
        <w:spacing w:after="0"/>
        <w:ind w:left="0"/>
        <w:jc w:val="both"/>
      </w:pPr>
      <w:r>
        <w:rPr>
          <w:rFonts w:ascii="Times New Roman"/>
          <w:b w:val="false"/>
          <w:i w:val="false"/>
          <w:color w:val="000000"/>
          <w:sz w:val="28"/>
        </w:rPr>
        <w:t>
      20 03 01</w:t>
      </w:r>
    </w:p>
    <w:bookmarkEnd w:id="341"/>
    <w:bookmarkStart w:name="z357" w:id="342"/>
    <w:p>
      <w:pPr>
        <w:spacing w:after="0"/>
        <w:ind w:left="0"/>
        <w:jc w:val="both"/>
      </w:pPr>
      <w:r>
        <w:rPr>
          <w:rFonts w:ascii="Times New Roman"/>
          <w:b w:val="false"/>
          <w:i w:val="false"/>
          <w:color w:val="000000"/>
          <w:sz w:val="28"/>
        </w:rPr>
        <w:t>
      Қауіпті емес</w:t>
      </w:r>
    </w:p>
    <w:bookmarkEnd w:id="342"/>
    <w:bookmarkStart w:name="z358" w:id="343"/>
    <w:p>
      <w:pPr>
        <w:spacing w:after="0"/>
        <w:ind w:left="0"/>
        <w:jc w:val="both"/>
      </w:pPr>
      <w:r>
        <w:rPr>
          <w:rFonts w:ascii="Times New Roman"/>
          <w:b w:val="false"/>
          <w:i w:val="false"/>
          <w:color w:val="000000"/>
          <w:sz w:val="28"/>
        </w:rPr>
        <w:t>
      Қағаз және картон (ҚТҚ құрамында)</w:t>
      </w:r>
    </w:p>
    <w:bookmarkEnd w:id="343"/>
    <w:bookmarkStart w:name="z359" w:id="344"/>
    <w:p>
      <w:pPr>
        <w:spacing w:after="0"/>
        <w:ind w:left="0"/>
        <w:jc w:val="both"/>
      </w:pPr>
      <w:r>
        <w:rPr>
          <w:rFonts w:ascii="Times New Roman"/>
          <w:b w:val="false"/>
          <w:i w:val="false"/>
          <w:color w:val="000000"/>
          <w:sz w:val="28"/>
        </w:rPr>
        <w:t>
      20 01 01</w:t>
      </w:r>
    </w:p>
    <w:bookmarkEnd w:id="344"/>
    <w:bookmarkStart w:name="z360" w:id="345"/>
    <w:p>
      <w:pPr>
        <w:spacing w:after="0"/>
        <w:ind w:left="0"/>
        <w:jc w:val="both"/>
      </w:pPr>
      <w:r>
        <w:rPr>
          <w:rFonts w:ascii="Times New Roman"/>
          <w:b w:val="false"/>
          <w:i w:val="false"/>
          <w:color w:val="000000"/>
          <w:sz w:val="28"/>
        </w:rPr>
        <w:t>
      Қауіпті емес</w:t>
      </w:r>
    </w:p>
    <w:bookmarkEnd w:id="345"/>
    <w:bookmarkStart w:name="z361" w:id="346"/>
    <w:p>
      <w:pPr>
        <w:spacing w:after="0"/>
        <w:ind w:left="0"/>
        <w:jc w:val="both"/>
      </w:pPr>
      <w:r>
        <w:rPr>
          <w:rFonts w:ascii="Times New Roman"/>
          <w:b w:val="false"/>
          <w:i w:val="false"/>
          <w:color w:val="000000"/>
          <w:sz w:val="28"/>
        </w:rPr>
        <w:t>
      Пластмасса (ҚТҚ құрамында)</w:t>
      </w:r>
    </w:p>
    <w:bookmarkEnd w:id="346"/>
    <w:bookmarkStart w:name="z362" w:id="347"/>
    <w:p>
      <w:pPr>
        <w:spacing w:after="0"/>
        <w:ind w:left="0"/>
        <w:jc w:val="both"/>
      </w:pPr>
      <w:r>
        <w:rPr>
          <w:rFonts w:ascii="Times New Roman"/>
          <w:b w:val="false"/>
          <w:i w:val="false"/>
          <w:color w:val="000000"/>
          <w:sz w:val="28"/>
        </w:rPr>
        <w:t>
      20 01 39</w:t>
      </w:r>
    </w:p>
    <w:bookmarkEnd w:id="347"/>
    <w:bookmarkStart w:name="z363" w:id="348"/>
    <w:p>
      <w:pPr>
        <w:spacing w:after="0"/>
        <w:ind w:left="0"/>
        <w:jc w:val="both"/>
      </w:pPr>
      <w:r>
        <w:rPr>
          <w:rFonts w:ascii="Times New Roman"/>
          <w:b w:val="false"/>
          <w:i w:val="false"/>
          <w:color w:val="000000"/>
          <w:sz w:val="28"/>
        </w:rPr>
        <w:t>
      Қауіпті емес</w:t>
      </w:r>
    </w:p>
    <w:bookmarkEnd w:id="348"/>
    <w:bookmarkStart w:name="z364" w:id="349"/>
    <w:p>
      <w:pPr>
        <w:spacing w:after="0"/>
        <w:ind w:left="0"/>
        <w:jc w:val="both"/>
      </w:pPr>
      <w:r>
        <w:rPr>
          <w:rFonts w:ascii="Times New Roman"/>
          <w:b w:val="false"/>
          <w:i w:val="false"/>
          <w:color w:val="000000"/>
          <w:sz w:val="28"/>
        </w:rPr>
        <w:t>
      Шыны (ҚТҚ құрамында)</w:t>
      </w:r>
    </w:p>
    <w:bookmarkEnd w:id="349"/>
    <w:bookmarkStart w:name="z365" w:id="350"/>
    <w:p>
      <w:pPr>
        <w:spacing w:after="0"/>
        <w:ind w:left="0"/>
        <w:jc w:val="both"/>
      </w:pPr>
      <w:r>
        <w:rPr>
          <w:rFonts w:ascii="Times New Roman"/>
          <w:b w:val="false"/>
          <w:i w:val="false"/>
          <w:color w:val="000000"/>
          <w:sz w:val="28"/>
        </w:rPr>
        <w:t>
      20 01 02</w:t>
      </w:r>
    </w:p>
    <w:bookmarkEnd w:id="350"/>
    <w:bookmarkStart w:name="z366" w:id="351"/>
    <w:p>
      <w:pPr>
        <w:spacing w:after="0"/>
        <w:ind w:left="0"/>
        <w:jc w:val="both"/>
      </w:pPr>
      <w:r>
        <w:rPr>
          <w:rFonts w:ascii="Times New Roman"/>
          <w:b w:val="false"/>
          <w:i w:val="false"/>
          <w:color w:val="000000"/>
          <w:sz w:val="28"/>
        </w:rPr>
        <w:t>
      Қауіпті емес</w:t>
      </w:r>
    </w:p>
    <w:bookmarkEnd w:id="351"/>
    <w:bookmarkStart w:name="z367" w:id="352"/>
    <w:p>
      <w:pPr>
        <w:spacing w:after="0"/>
        <w:ind w:left="0"/>
        <w:jc w:val="both"/>
      </w:pPr>
      <w:r>
        <w:rPr>
          <w:rFonts w:ascii="Times New Roman"/>
          <w:b w:val="false"/>
          <w:i w:val="false"/>
          <w:color w:val="000000"/>
          <w:sz w:val="28"/>
        </w:rPr>
        <w:t>
      Металдар (ҚТҚ құрамында)</w:t>
      </w:r>
    </w:p>
    <w:bookmarkEnd w:id="352"/>
    <w:bookmarkStart w:name="z368" w:id="353"/>
    <w:p>
      <w:pPr>
        <w:spacing w:after="0"/>
        <w:ind w:left="0"/>
        <w:jc w:val="both"/>
      </w:pPr>
      <w:r>
        <w:rPr>
          <w:rFonts w:ascii="Times New Roman"/>
          <w:b w:val="false"/>
          <w:i w:val="false"/>
          <w:color w:val="000000"/>
          <w:sz w:val="28"/>
        </w:rPr>
        <w:t>
      20 01 40</w:t>
      </w:r>
    </w:p>
    <w:bookmarkEnd w:id="353"/>
    <w:bookmarkStart w:name="z369" w:id="354"/>
    <w:p>
      <w:pPr>
        <w:spacing w:after="0"/>
        <w:ind w:left="0"/>
        <w:jc w:val="both"/>
      </w:pPr>
      <w:r>
        <w:rPr>
          <w:rFonts w:ascii="Times New Roman"/>
          <w:b w:val="false"/>
          <w:i w:val="false"/>
          <w:color w:val="000000"/>
          <w:sz w:val="28"/>
        </w:rPr>
        <w:t>
      Қауіпті емес</w:t>
      </w:r>
    </w:p>
    <w:bookmarkEnd w:id="354"/>
    <w:bookmarkStart w:name="z370" w:id="355"/>
    <w:p>
      <w:pPr>
        <w:spacing w:after="0"/>
        <w:ind w:left="0"/>
        <w:jc w:val="both"/>
      </w:pPr>
      <w:r>
        <w:rPr>
          <w:rFonts w:ascii="Times New Roman"/>
          <w:b w:val="false"/>
          <w:i w:val="false"/>
          <w:color w:val="000000"/>
          <w:sz w:val="28"/>
        </w:rPr>
        <w:t>
      Ескерту: кесте жобалық құжаттама деректеріне және ҚТҚ-ның нақты морфологиялық құрамына қарай толықтырылуы және кеңейтілуі мүмкін.</w:t>
      </w:r>
    </w:p>
    <w:bookmarkEnd w:id="355"/>
    <w:bookmarkStart w:name="z371" w:id="356"/>
    <w:p>
      <w:pPr>
        <w:spacing w:after="0"/>
        <w:ind w:left="0"/>
        <w:jc w:val="both"/>
      </w:pPr>
      <w:r>
        <w:rPr>
          <w:rFonts w:ascii="Times New Roman"/>
          <w:b w:val="false"/>
          <w:i w:val="false"/>
          <w:color w:val="000000"/>
          <w:sz w:val="28"/>
        </w:rPr>
        <w:t>
      Қалдықтардың кодтары мен жіктемесі қоршаған ортаны қорғау саласындағы уәкілетті орган бекіткен Қазақстан Республикасының қалдықтар классификаторына сәйкес анықталады.</w:t>
      </w:r>
    </w:p>
    <w:bookmarkEnd w:id="356"/>
    <w:bookmarkStart w:name="z372" w:id="357"/>
    <w:p>
      <w:pPr>
        <w:spacing w:after="0"/>
        <w:ind w:left="0"/>
        <w:jc w:val="left"/>
      </w:pPr>
      <w:r>
        <w:rPr>
          <w:rFonts w:ascii="Times New Roman"/>
          <w:b/>
          <w:i w:val="false"/>
          <w:color w:val="000000"/>
        </w:rPr>
        <w:t xml:space="preserve"> 3. Сарысу ауданында коммуналдық қалдықтарды басқарудың ағымдағы жағдайын талдау</w:t>
      </w:r>
    </w:p>
    <w:bookmarkEnd w:id="357"/>
    <w:bookmarkStart w:name="z373" w:id="358"/>
    <w:p>
      <w:pPr>
        <w:spacing w:after="0"/>
        <w:ind w:left="0"/>
        <w:jc w:val="both"/>
      </w:pPr>
      <w:r>
        <w:rPr>
          <w:rFonts w:ascii="Times New Roman"/>
          <w:b w:val="false"/>
          <w:i w:val="false"/>
          <w:color w:val="000000"/>
          <w:sz w:val="28"/>
        </w:rPr>
        <w:t>
      3.1 Полигондардың экологиялық және санитариялық талаптарға сәйкестігі</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Қалдықтар полигонын орналастыру және пайдалану Қазақстан Республикасының </w:t>
      </w:r>
      <w:r>
        <w:rPr>
          <w:rFonts w:ascii="Times New Roman"/>
          <w:b w:val="false"/>
          <w:i w:val="false"/>
          <w:color w:val="000000"/>
          <w:sz w:val="28"/>
        </w:rPr>
        <w:t>Экологиялық кодексінің</w:t>
      </w:r>
      <w:r>
        <w:rPr>
          <w:rFonts w:ascii="Times New Roman"/>
          <w:b w:val="false"/>
          <w:i w:val="false"/>
          <w:color w:val="000000"/>
          <w:sz w:val="28"/>
        </w:rPr>
        <w:t>, санитариялық қағидалардың және құрылыс нормаларының талаптарына сәйкес жүзеге асырылады. Полигон қоршаған ортаны және халықтың денсаулығын қорғауды қамтамасыз етуі, атмосфералық ауаға, топыраққа, жер үсті және жер асты суларына теріс әсерді болдырмауы тиіс.</w:t>
      </w:r>
    </w:p>
    <w:bookmarkStart w:name="z375" w:id="359"/>
    <w:p>
      <w:pPr>
        <w:spacing w:after="0"/>
        <w:ind w:left="0"/>
        <w:jc w:val="both"/>
      </w:pPr>
      <w:r>
        <w:rPr>
          <w:rFonts w:ascii="Times New Roman"/>
          <w:b w:val="false"/>
          <w:i w:val="false"/>
          <w:color w:val="000000"/>
          <w:sz w:val="28"/>
        </w:rPr>
        <w:t>
      Экологиялық талаптар:</w:t>
      </w:r>
    </w:p>
    <w:bookmarkEnd w:id="359"/>
    <w:bookmarkStart w:name="z376" w:id="360"/>
    <w:p>
      <w:pPr>
        <w:spacing w:after="0"/>
        <w:ind w:left="0"/>
        <w:jc w:val="both"/>
      </w:pPr>
      <w:r>
        <w:rPr>
          <w:rFonts w:ascii="Times New Roman"/>
          <w:b w:val="false"/>
          <w:i w:val="false"/>
          <w:color w:val="000000"/>
          <w:sz w:val="28"/>
        </w:rPr>
        <w:t>
      полигонды су қорғау аймақтарынан, ауызсу көздерінің санитариялық қорғау аймақтарынан және ерекше қорғалатын табиғи аумақтардан тыс орналастыру;</w:t>
      </w:r>
    </w:p>
    <w:bookmarkEnd w:id="360"/>
    <w:bookmarkStart w:name="z377" w:id="361"/>
    <w:p>
      <w:pPr>
        <w:spacing w:after="0"/>
        <w:ind w:left="0"/>
        <w:jc w:val="both"/>
      </w:pPr>
      <w:r>
        <w:rPr>
          <w:rFonts w:ascii="Times New Roman"/>
          <w:b w:val="false"/>
          <w:i w:val="false"/>
          <w:color w:val="000000"/>
          <w:sz w:val="28"/>
        </w:rPr>
        <w:t>
      жер асты суларының ластануын болдырмау үшін сүзгіге қарсы экранның болуы;</w:t>
      </w:r>
    </w:p>
    <w:bookmarkEnd w:id="361"/>
    <w:bookmarkStart w:name="z378" w:id="362"/>
    <w:p>
      <w:pPr>
        <w:spacing w:after="0"/>
        <w:ind w:left="0"/>
        <w:jc w:val="both"/>
      </w:pPr>
      <w:r>
        <w:rPr>
          <w:rFonts w:ascii="Times New Roman"/>
          <w:b w:val="false"/>
          <w:i w:val="false"/>
          <w:color w:val="000000"/>
          <w:sz w:val="28"/>
        </w:rPr>
        <w:t>
      фильтратты жинау, әкету және кейіннен тазарту жүйесін ұйымдастыру;</w:t>
      </w:r>
    </w:p>
    <w:bookmarkEnd w:id="362"/>
    <w:bookmarkStart w:name="z379" w:id="363"/>
    <w:p>
      <w:pPr>
        <w:spacing w:after="0"/>
        <w:ind w:left="0"/>
        <w:jc w:val="both"/>
      </w:pPr>
      <w:r>
        <w:rPr>
          <w:rFonts w:ascii="Times New Roman"/>
          <w:b w:val="false"/>
          <w:i w:val="false"/>
          <w:color w:val="000000"/>
          <w:sz w:val="28"/>
        </w:rPr>
        <w:t>
      жер асты суларына мониторинг жүргізу жүйесінің (бақылау ұңғымалары) болуы;</w:t>
      </w:r>
    </w:p>
    <w:bookmarkEnd w:id="363"/>
    <w:bookmarkStart w:name="z380" w:id="364"/>
    <w:p>
      <w:pPr>
        <w:spacing w:after="0"/>
        <w:ind w:left="0"/>
        <w:jc w:val="both"/>
      </w:pPr>
      <w:r>
        <w:rPr>
          <w:rFonts w:ascii="Times New Roman"/>
          <w:b w:val="false"/>
          <w:i w:val="false"/>
          <w:color w:val="000000"/>
          <w:sz w:val="28"/>
        </w:rPr>
        <w:t>
      атмосфераға шығарындыларды азайту шаралары (шаң басу, қалдықтарды тығыздау, қабаттарды жабу);</w:t>
      </w:r>
    </w:p>
    <w:bookmarkEnd w:id="364"/>
    <w:bookmarkStart w:name="z381" w:id="365"/>
    <w:p>
      <w:pPr>
        <w:spacing w:after="0"/>
        <w:ind w:left="0"/>
        <w:jc w:val="both"/>
      </w:pPr>
      <w:r>
        <w:rPr>
          <w:rFonts w:ascii="Times New Roman"/>
          <w:b w:val="false"/>
          <w:i w:val="false"/>
          <w:color w:val="000000"/>
          <w:sz w:val="28"/>
        </w:rPr>
        <w:t>
      өндірістік экологиялық бақылауды (ӨЭБ) жүргізу.</w:t>
      </w:r>
    </w:p>
    <w:bookmarkEnd w:id="365"/>
    <w:bookmarkStart w:name="z382" w:id="366"/>
    <w:p>
      <w:pPr>
        <w:spacing w:after="0"/>
        <w:ind w:left="0"/>
        <w:jc w:val="both"/>
      </w:pPr>
      <w:r>
        <w:rPr>
          <w:rFonts w:ascii="Times New Roman"/>
          <w:b w:val="false"/>
          <w:i w:val="false"/>
          <w:color w:val="000000"/>
          <w:sz w:val="28"/>
        </w:rPr>
        <w:t>
      Санитариялық-эпидемиологиялық талаптар:</w:t>
      </w:r>
    </w:p>
    <w:bookmarkEnd w:id="366"/>
    <w:bookmarkStart w:name="z383" w:id="367"/>
    <w:p>
      <w:pPr>
        <w:spacing w:after="0"/>
        <w:ind w:left="0"/>
        <w:jc w:val="both"/>
      </w:pPr>
      <w:r>
        <w:rPr>
          <w:rFonts w:ascii="Times New Roman"/>
          <w:b w:val="false"/>
          <w:i w:val="false"/>
          <w:color w:val="000000"/>
          <w:sz w:val="28"/>
        </w:rPr>
        <w:t>
      полигон шекарасынан тұрғын аймақтарға дейін санитариялық-қорғау аймағын (СҚА) сақтау;</w:t>
      </w:r>
    </w:p>
    <w:bookmarkEnd w:id="367"/>
    <w:bookmarkStart w:name="z384" w:id="368"/>
    <w:p>
      <w:pPr>
        <w:spacing w:after="0"/>
        <w:ind w:left="0"/>
        <w:jc w:val="both"/>
      </w:pPr>
      <w:r>
        <w:rPr>
          <w:rFonts w:ascii="Times New Roman"/>
          <w:b w:val="false"/>
          <w:i w:val="false"/>
          <w:color w:val="000000"/>
          <w:sz w:val="28"/>
        </w:rPr>
        <w:t>
      иіс, шаң, кеміргіштер мен жәндіктердің таралуын болдырмау;</w:t>
      </w:r>
    </w:p>
    <w:bookmarkEnd w:id="368"/>
    <w:bookmarkStart w:name="z385" w:id="369"/>
    <w:p>
      <w:pPr>
        <w:spacing w:after="0"/>
        <w:ind w:left="0"/>
        <w:jc w:val="both"/>
      </w:pPr>
      <w:r>
        <w:rPr>
          <w:rFonts w:ascii="Times New Roman"/>
          <w:b w:val="false"/>
          <w:i w:val="false"/>
          <w:color w:val="000000"/>
          <w:sz w:val="28"/>
        </w:rPr>
        <w:t>
      қоршаудың, бақылау-өткізу пунктінің, кірме жолдардың қатты жабынының болуы;</w:t>
      </w:r>
    </w:p>
    <w:bookmarkEnd w:id="369"/>
    <w:bookmarkStart w:name="z386" w:id="370"/>
    <w:p>
      <w:pPr>
        <w:spacing w:after="0"/>
        <w:ind w:left="0"/>
        <w:jc w:val="both"/>
      </w:pPr>
      <w:r>
        <w:rPr>
          <w:rFonts w:ascii="Times New Roman"/>
          <w:b w:val="false"/>
          <w:i w:val="false"/>
          <w:color w:val="000000"/>
          <w:sz w:val="28"/>
        </w:rPr>
        <w:t>
      пайдалану режимі мен рекультивация талаптарын сақтау;</w:t>
      </w:r>
    </w:p>
    <w:bookmarkEnd w:id="370"/>
    <w:bookmarkStart w:name="z387" w:id="371"/>
    <w:p>
      <w:pPr>
        <w:spacing w:after="0"/>
        <w:ind w:left="0"/>
        <w:jc w:val="both"/>
      </w:pPr>
      <w:r>
        <w:rPr>
          <w:rFonts w:ascii="Times New Roman"/>
          <w:b w:val="false"/>
          <w:i w:val="false"/>
          <w:color w:val="000000"/>
          <w:sz w:val="28"/>
        </w:rPr>
        <w:t>
      ауа, топырақ және су сапасына зертханалық бақылау жүргізу.</w:t>
      </w:r>
    </w:p>
    <w:bookmarkEnd w:id="371"/>
    <w:bookmarkStart w:name="z388" w:id="372"/>
    <w:p>
      <w:pPr>
        <w:spacing w:after="0"/>
        <w:ind w:left="0"/>
        <w:jc w:val="both"/>
      </w:pPr>
      <w:r>
        <w:rPr>
          <w:rFonts w:ascii="Times New Roman"/>
          <w:b w:val="false"/>
          <w:i w:val="false"/>
          <w:color w:val="000000"/>
          <w:sz w:val="28"/>
        </w:rPr>
        <w:t>
      Пайдалану және рекультивациялау талаптары:</w:t>
      </w:r>
    </w:p>
    <w:bookmarkEnd w:id="372"/>
    <w:bookmarkStart w:name="z389" w:id="373"/>
    <w:p>
      <w:pPr>
        <w:spacing w:after="0"/>
        <w:ind w:left="0"/>
        <w:jc w:val="both"/>
      </w:pPr>
      <w:r>
        <w:rPr>
          <w:rFonts w:ascii="Times New Roman"/>
          <w:b w:val="false"/>
          <w:i w:val="false"/>
          <w:color w:val="000000"/>
          <w:sz w:val="28"/>
        </w:rPr>
        <w:t>
      қалдықтарды кезең-кезеңімен көму және оқшаулау;</w:t>
      </w:r>
    </w:p>
    <w:bookmarkEnd w:id="373"/>
    <w:bookmarkStart w:name="z390" w:id="374"/>
    <w:p>
      <w:pPr>
        <w:spacing w:after="0"/>
        <w:ind w:left="0"/>
        <w:jc w:val="both"/>
      </w:pPr>
      <w:r>
        <w:rPr>
          <w:rFonts w:ascii="Times New Roman"/>
          <w:b w:val="false"/>
          <w:i w:val="false"/>
          <w:color w:val="000000"/>
          <w:sz w:val="28"/>
        </w:rPr>
        <w:t>
      полигон толғаннан кейін міндетті түрде рекультивациялау (техникалық және биологиялық кезеңдер);</w:t>
      </w:r>
    </w:p>
    <w:bookmarkEnd w:id="374"/>
    <w:bookmarkStart w:name="z391" w:id="375"/>
    <w:p>
      <w:pPr>
        <w:spacing w:after="0"/>
        <w:ind w:left="0"/>
        <w:jc w:val="both"/>
      </w:pPr>
      <w:r>
        <w:rPr>
          <w:rFonts w:ascii="Times New Roman"/>
          <w:b w:val="false"/>
          <w:i w:val="false"/>
          <w:color w:val="000000"/>
          <w:sz w:val="28"/>
        </w:rPr>
        <w:t>
      жерді қалпына келтіру және қайталама ластанудың алдын алу.</w:t>
      </w:r>
    </w:p>
    <w:bookmarkEnd w:id="375"/>
    <w:bookmarkStart w:name="z392" w:id="376"/>
    <w:p>
      <w:pPr>
        <w:spacing w:after="0"/>
        <w:ind w:left="0"/>
        <w:jc w:val="both"/>
      </w:pPr>
      <w:r>
        <w:rPr>
          <w:rFonts w:ascii="Times New Roman"/>
          <w:b w:val="false"/>
          <w:i w:val="false"/>
          <w:color w:val="000000"/>
          <w:sz w:val="28"/>
        </w:rPr>
        <w:t>
      Қазіргі уақытта Сарысу ауданындағы қатты тұрмыстық қалдықтар полигондарының басым бөлігі қолданыстағы санитариялық және экологиялық талаптарға толық сәйкес келмейді.</w:t>
      </w:r>
    </w:p>
    <w:bookmarkEnd w:id="376"/>
    <w:bookmarkStart w:name="z393" w:id="377"/>
    <w:p>
      <w:pPr>
        <w:spacing w:after="0"/>
        <w:ind w:left="0"/>
        <w:jc w:val="both"/>
      </w:pPr>
      <w:r>
        <w:rPr>
          <w:rFonts w:ascii="Times New Roman"/>
          <w:b w:val="false"/>
          <w:i w:val="false"/>
          <w:color w:val="000000"/>
          <w:sz w:val="28"/>
        </w:rPr>
        <w:t>
      3.2 Сарысу ауданының әлеуметтік-демографиялық сипаттамасы</w:t>
      </w:r>
    </w:p>
    <w:bookmarkEnd w:id="377"/>
    <w:bookmarkStart w:name="z394" w:id="378"/>
    <w:p>
      <w:pPr>
        <w:spacing w:after="0"/>
        <w:ind w:left="0"/>
        <w:jc w:val="both"/>
      </w:pPr>
      <w:r>
        <w:rPr>
          <w:rFonts w:ascii="Times New Roman"/>
          <w:b w:val="false"/>
          <w:i w:val="false"/>
          <w:color w:val="000000"/>
          <w:sz w:val="28"/>
        </w:rPr>
        <w:t>
      2023 жылғы жағдай бойынша Сарысу ауданы халқының саны ресми статистикалық деректерге сәйкес 44 115 адамды құрайды. Соңғы жылдары ауданда халық санының жылына орта есеппен 2–2,5 % көлемінде тұрақты табиғи өсімі байқалады, бұл коммуналдық қалдықтардың түзілу көлеміне және қалдықтарды басқару инфрақұрылымына түсетін жүктемеге тікелей әсер етеді.</w:t>
      </w:r>
    </w:p>
    <w:bookmarkEnd w:id="378"/>
    <w:bookmarkStart w:name="z395" w:id="379"/>
    <w:p>
      <w:pPr>
        <w:spacing w:after="0"/>
        <w:ind w:left="0"/>
        <w:jc w:val="both"/>
      </w:pPr>
      <w:r>
        <w:rPr>
          <w:rFonts w:ascii="Times New Roman"/>
          <w:b w:val="false"/>
          <w:i w:val="false"/>
          <w:color w:val="000000"/>
          <w:sz w:val="28"/>
        </w:rPr>
        <w:t>
      3.3 Коммуналдық қалдықтардың түзілуі мен айналымының жалпы сипаттамасы</w:t>
      </w:r>
    </w:p>
    <w:bookmarkEnd w:id="379"/>
    <w:bookmarkStart w:name="z396" w:id="380"/>
    <w:p>
      <w:pPr>
        <w:spacing w:after="0"/>
        <w:ind w:left="0"/>
        <w:jc w:val="both"/>
      </w:pPr>
      <w:r>
        <w:rPr>
          <w:rFonts w:ascii="Times New Roman"/>
          <w:b w:val="false"/>
          <w:i w:val="false"/>
          <w:color w:val="000000"/>
          <w:sz w:val="28"/>
        </w:rPr>
        <w:t>
      Қазақстан Республикасы Экология, геология және табиғи ресурстар министрлігінің деректеріне сәйкес, республикада жыл сайын 4,5–5,0 млн тонна қатты тұрмыстық қалдықтар түзіледі. Ұлттық статистика бюросының мәліметтері бойынша коммуналдық қалдықтарды жинау және шығару көлемі 3,5–4,0 млн тонна шамасында, бұл халықтың қалдықтарды басқару қызметтерімен толық қамтылмауын көрсетеді. 2021 жылы Қазақстан бойынша ҚТҚ жинау және шығару қызметтерімен халықтың 82 %, ал Жамбыл облысында 92 % қамтылған, бұл республикалық орташа көрсеткіштен жоғары. 2024 жылдың бірінші жартыжылдығында Жамбыл облысында 31,3 мың тонна ҚТҚ түзілген, оның 6,4 мың тоннасы қайта өңделген (шамамен 20 %).</w:t>
      </w:r>
    </w:p>
    <w:bookmarkEnd w:id="380"/>
    <w:bookmarkStart w:name="z397" w:id="381"/>
    <w:p>
      <w:pPr>
        <w:spacing w:after="0"/>
        <w:ind w:left="0"/>
        <w:jc w:val="both"/>
      </w:pPr>
      <w:r>
        <w:rPr>
          <w:rFonts w:ascii="Times New Roman"/>
          <w:b w:val="false"/>
          <w:i w:val="false"/>
          <w:color w:val="000000"/>
          <w:sz w:val="28"/>
        </w:rPr>
        <w:t>
      3.4 Коммуналдық қалдықтарды жинау, қайта өңдеу және көму жүйесін талдау</w:t>
      </w:r>
    </w:p>
    <w:bookmarkEnd w:id="381"/>
    <w:bookmarkStart w:name="z398" w:id="382"/>
    <w:p>
      <w:pPr>
        <w:spacing w:after="0"/>
        <w:ind w:left="0"/>
        <w:jc w:val="both"/>
      </w:pPr>
      <w:r>
        <w:rPr>
          <w:rFonts w:ascii="Times New Roman"/>
          <w:b w:val="false"/>
          <w:i w:val="false"/>
          <w:color w:val="000000"/>
          <w:sz w:val="28"/>
        </w:rPr>
        <w:t>
      Тапсырыс беруші ұсынған деректерге сәйкес, Сарысу ауданында жылына орта есеппен 350 тонна коммуналдық қалдық түзіледі. Халықтың ҚТҚ жинау және шығару қызметтерімен қамтылу деңгейі 94 %, бұл қалдықтарды ұйымдасқан түрде әкету жүйесінің бар екенін көрсетеді.</w:t>
      </w:r>
    </w:p>
    <w:bookmarkEnd w:id="382"/>
    <w:bookmarkStart w:name="z399" w:id="383"/>
    <w:p>
      <w:pPr>
        <w:spacing w:after="0"/>
        <w:ind w:left="0"/>
        <w:jc w:val="both"/>
      </w:pPr>
      <w:r>
        <w:rPr>
          <w:rFonts w:ascii="Times New Roman"/>
          <w:b w:val="false"/>
          <w:i w:val="false"/>
          <w:color w:val="000000"/>
          <w:sz w:val="28"/>
        </w:rPr>
        <w:t>
      Коммуналдық қалдықтардың түзілу көздері:</w:t>
      </w:r>
    </w:p>
    <w:bookmarkEnd w:id="383"/>
    <w:bookmarkStart w:name="z400" w:id="384"/>
    <w:p>
      <w:pPr>
        <w:spacing w:after="0"/>
        <w:ind w:left="0"/>
        <w:jc w:val="both"/>
      </w:pPr>
      <w:r>
        <w:rPr>
          <w:rFonts w:ascii="Times New Roman"/>
          <w:b w:val="false"/>
          <w:i w:val="false"/>
          <w:color w:val="000000"/>
          <w:sz w:val="28"/>
        </w:rPr>
        <w:t>
      жеке тұрғын үйлер мен көппәтерлі үйлер;</w:t>
      </w:r>
    </w:p>
    <w:bookmarkEnd w:id="384"/>
    <w:bookmarkStart w:name="z401" w:id="385"/>
    <w:p>
      <w:pPr>
        <w:spacing w:after="0"/>
        <w:ind w:left="0"/>
        <w:jc w:val="both"/>
      </w:pPr>
      <w:r>
        <w:rPr>
          <w:rFonts w:ascii="Times New Roman"/>
          <w:b w:val="false"/>
          <w:i w:val="false"/>
          <w:color w:val="000000"/>
          <w:sz w:val="28"/>
        </w:rPr>
        <w:t>
      кеңсе ғимараттары, коммерциялық және сауда кәсіпорындары;</w:t>
      </w:r>
    </w:p>
    <w:bookmarkEnd w:id="385"/>
    <w:bookmarkStart w:name="z402" w:id="386"/>
    <w:p>
      <w:pPr>
        <w:spacing w:after="0"/>
        <w:ind w:left="0"/>
        <w:jc w:val="both"/>
      </w:pPr>
      <w:r>
        <w:rPr>
          <w:rFonts w:ascii="Times New Roman"/>
          <w:b w:val="false"/>
          <w:i w:val="false"/>
          <w:color w:val="000000"/>
          <w:sz w:val="28"/>
        </w:rPr>
        <w:t>
      тұрмыстық қалдықтарға теңестірілген өнеркәсіптік кәсіпорындар;</w:t>
      </w:r>
    </w:p>
    <w:bookmarkEnd w:id="386"/>
    <w:bookmarkStart w:name="z403" w:id="387"/>
    <w:p>
      <w:pPr>
        <w:spacing w:after="0"/>
        <w:ind w:left="0"/>
        <w:jc w:val="both"/>
      </w:pPr>
      <w:r>
        <w:rPr>
          <w:rFonts w:ascii="Times New Roman"/>
          <w:b w:val="false"/>
          <w:i w:val="false"/>
          <w:color w:val="000000"/>
          <w:sz w:val="28"/>
        </w:rPr>
        <w:t>
      әлеуметтік сала мекемелері (балабақшалар, мектептер, ауруханалар);</w:t>
      </w:r>
    </w:p>
    <w:bookmarkEnd w:id="387"/>
    <w:bookmarkStart w:name="z404" w:id="388"/>
    <w:p>
      <w:pPr>
        <w:spacing w:after="0"/>
        <w:ind w:left="0"/>
        <w:jc w:val="both"/>
      </w:pPr>
      <w:r>
        <w:rPr>
          <w:rFonts w:ascii="Times New Roman"/>
          <w:b w:val="false"/>
          <w:i w:val="false"/>
          <w:color w:val="000000"/>
          <w:sz w:val="28"/>
        </w:rPr>
        <w:t>
      ауыл шаруашылығы объектілері, базарлар және өзге де қоғамдық орындар.</w:t>
      </w:r>
    </w:p>
    <w:bookmarkEnd w:id="388"/>
    <w:bookmarkStart w:name="z405" w:id="389"/>
    <w:p>
      <w:pPr>
        <w:spacing w:after="0"/>
        <w:ind w:left="0"/>
        <w:jc w:val="both"/>
      </w:pPr>
      <w:r>
        <w:rPr>
          <w:rFonts w:ascii="Times New Roman"/>
          <w:b w:val="false"/>
          <w:i w:val="false"/>
          <w:color w:val="000000"/>
          <w:sz w:val="28"/>
        </w:rPr>
        <w:t>
      Жамбыл облысы бойынша коммуналдық қалдықтардың жалпы көлемінде Сарысу ауданының үлесі шамамен 1 % құрайды. Қалдықтардың құрылымы:</w:t>
      </w:r>
    </w:p>
    <w:bookmarkEnd w:id="389"/>
    <w:bookmarkStart w:name="z406" w:id="390"/>
    <w:p>
      <w:pPr>
        <w:spacing w:after="0"/>
        <w:ind w:left="0"/>
        <w:jc w:val="both"/>
      </w:pPr>
      <w:r>
        <w:rPr>
          <w:rFonts w:ascii="Times New Roman"/>
          <w:b w:val="false"/>
          <w:i w:val="false"/>
          <w:color w:val="000000"/>
          <w:sz w:val="28"/>
        </w:rPr>
        <w:t>
      тұрмыстық шаруашылық қалдықтары – 83,8 %;</w:t>
      </w:r>
    </w:p>
    <w:bookmarkEnd w:id="390"/>
    <w:bookmarkStart w:name="z407" w:id="391"/>
    <w:p>
      <w:pPr>
        <w:spacing w:after="0"/>
        <w:ind w:left="0"/>
        <w:jc w:val="both"/>
      </w:pPr>
      <w:r>
        <w:rPr>
          <w:rFonts w:ascii="Times New Roman"/>
          <w:b w:val="false"/>
          <w:i w:val="false"/>
          <w:color w:val="000000"/>
          <w:sz w:val="28"/>
        </w:rPr>
        <w:t>
      тұрмыстыққа теңестірілген өндірістік қалдықтар – 15,3 %;</w:t>
      </w:r>
    </w:p>
    <w:bookmarkEnd w:id="391"/>
    <w:bookmarkStart w:name="z408" w:id="392"/>
    <w:p>
      <w:pPr>
        <w:spacing w:after="0"/>
        <w:ind w:left="0"/>
        <w:jc w:val="both"/>
      </w:pPr>
      <w:r>
        <w:rPr>
          <w:rFonts w:ascii="Times New Roman"/>
          <w:b w:val="false"/>
          <w:i w:val="false"/>
          <w:color w:val="000000"/>
          <w:sz w:val="28"/>
        </w:rPr>
        <w:t>
      көше сыпырындысы – 0,8 %;</w:t>
      </w:r>
    </w:p>
    <w:bookmarkEnd w:id="392"/>
    <w:bookmarkStart w:name="z409" w:id="393"/>
    <w:p>
      <w:pPr>
        <w:spacing w:after="0"/>
        <w:ind w:left="0"/>
        <w:jc w:val="both"/>
      </w:pPr>
      <w:r>
        <w:rPr>
          <w:rFonts w:ascii="Times New Roman"/>
          <w:b w:val="false"/>
          <w:i w:val="false"/>
          <w:color w:val="000000"/>
          <w:sz w:val="28"/>
        </w:rPr>
        <w:t>
      базар қалдықтары – 0,1 %.</w:t>
      </w:r>
    </w:p>
    <w:bookmarkEnd w:id="393"/>
    <w:bookmarkStart w:name="z410" w:id="394"/>
    <w:p>
      <w:pPr>
        <w:spacing w:after="0"/>
        <w:ind w:left="0"/>
        <w:jc w:val="both"/>
      </w:pPr>
      <w:r>
        <w:rPr>
          <w:rFonts w:ascii="Times New Roman"/>
          <w:b w:val="false"/>
          <w:i w:val="false"/>
          <w:color w:val="000000"/>
          <w:sz w:val="28"/>
        </w:rPr>
        <w:t>
      2022–2025 жылдар аралығындағы коммуналдық алдықтарды жинау, қайта өңдеу және көму көлемдері 1-кестеде келтірілген.</w:t>
      </w:r>
    </w:p>
    <w:bookmarkEnd w:id="394"/>
    <w:bookmarkStart w:name="z411" w:id="395"/>
    <w:p>
      <w:pPr>
        <w:spacing w:after="0"/>
        <w:ind w:left="0"/>
        <w:jc w:val="both"/>
      </w:pPr>
      <w:r>
        <w:rPr>
          <w:rFonts w:ascii="Times New Roman"/>
          <w:b w:val="false"/>
          <w:i w:val="false"/>
          <w:color w:val="000000"/>
          <w:sz w:val="28"/>
        </w:rPr>
        <w:t>
      №</w:t>
      </w:r>
    </w:p>
    <w:bookmarkEnd w:id="395"/>
    <w:bookmarkStart w:name="z412" w:id="396"/>
    <w:p>
      <w:pPr>
        <w:spacing w:after="0"/>
        <w:ind w:left="0"/>
        <w:jc w:val="both"/>
      </w:pPr>
      <w:r>
        <w:rPr>
          <w:rFonts w:ascii="Times New Roman"/>
          <w:b w:val="false"/>
          <w:i w:val="false"/>
          <w:color w:val="000000"/>
          <w:sz w:val="28"/>
        </w:rPr>
        <w:t>
      Наименование</w:t>
      </w:r>
    </w:p>
    <w:bookmarkEnd w:id="396"/>
    <w:bookmarkStart w:name="z413" w:id="397"/>
    <w:p>
      <w:pPr>
        <w:spacing w:after="0"/>
        <w:ind w:left="0"/>
        <w:jc w:val="both"/>
      </w:pPr>
      <w:r>
        <w:rPr>
          <w:rFonts w:ascii="Times New Roman"/>
          <w:b w:val="false"/>
          <w:i w:val="false"/>
          <w:color w:val="000000"/>
          <w:sz w:val="28"/>
        </w:rPr>
        <w:t>
      Единица измерения</w:t>
      </w:r>
    </w:p>
    <w:bookmarkEnd w:id="397"/>
    <w:bookmarkStart w:name="z414" w:id="398"/>
    <w:p>
      <w:pPr>
        <w:spacing w:after="0"/>
        <w:ind w:left="0"/>
        <w:jc w:val="both"/>
      </w:pPr>
      <w:r>
        <w:rPr>
          <w:rFonts w:ascii="Times New Roman"/>
          <w:b w:val="false"/>
          <w:i w:val="false"/>
          <w:color w:val="000000"/>
          <w:sz w:val="28"/>
        </w:rPr>
        <w:t>
      Годы</w:t>
      </w:r>
    </w:p>
    <w:bookmarkEnd w:id="398"/>
    <w:bookmarkStart w:name="z415" w:id="399"/>
    <w:p>
      <w:pPr>
        <w:spacing w:after="0"/>
        <w:ind w:left="0"/>
        <w:jc w:val="both"/>
      </w:pPr>
      <w:r>
        <w:rPr>
          <w:rFonts w:ascii="Times New Roman"/>
          <w:b w:val="false"/>
          <w:i w:val="false"/>
          <w:color w:val="000000"/>
          <w:sz w:val="28"/>
        </w:rPr>
        <w:t>
      2022</w:t>
      </w:r>
    </w:p>
    <w:bookmarkEnd w:id="399"/>
    <w:bookmarkStart w:name="z416" w:id="400"/>
    <w:p>
      <w:pPr>
        <w:spacing w:after="0"/>
        <w:ind w:left="0"/>
        <w:jc w:val="both"/>
      </w:pPr>
      <w:r>
        <w:rPr>
          <w:rFonts w:ascii="Times New Roman"/>
          <w:b w:val="false"/>
          <w:i w:val="false"/>
          <w:color w:val="000000"/>
          <w:sz w:val="28"/>
        </w:rPr>
        <w:t>
      2023</w:t>
      </w:r>
    </w:p>
    <w:bookmarkEnd w:id="400"/>
    <w:bookmarkStart w:name="z417" w:id="401"/>
    <w:p>
      <w:pPr>
        <w:spacing w:after="0"/>
        <w:ind w:left="0"/>
        <w:jc w:val="both"/>
      </w:pPr>
      <w:r>
        <w:rPr>
          <w:rFonts w:ascii="Times New Roman"/>
          <w:b w:val="false"/>
          <w:i w:val="false"/>
          <w:color w:val="000000"/>
          <w:sz w:val="28"/>
        </w:rPr>
        <w:t>
      2024</w:t>
      </w:r>
    </w:p>
    <w:bookmarkEnd w:id="401"/>
    <w:bookmarkStart w:name="z418" w:id="402"/>
    <w:p>
      <w:pPr>
        <w:spacing w:after="0"/>
        <w:ind w:left="0"/>
        <w:jc w:val="both"/>
      </w:pPr>
      <w:r>
        <w:rPr>
          <w:rFonts w:ascii="Times New Roman"/>
          <w:b w:val="false"/>
          <w:i w:val="false"/>
          <w:color w:val="000000"/>
          <w:sz w:val="28"/>
        </w:rPr>
        <w:t>
      2025</w:t>
      </w:r>
    </w:p>
    <w:bookmarkEnd w:id="402"/>
    <w:bookmarkStart w:name="z419" w:id="403"/>
    <w:p>
      <w:pPr>
        <w:spacing w:after="0"/>
        <w:ind w:left="0"/>
        <w:jc w:val="both"/>
      </w:pPr>
      <w:r>
        <w:rPr>
          <w:rFonts w:ascii="Times New Roman"/>
          <w:b w:val="false"/>
          <w:i w:val="false"/>
          <w:color w:val="000000"/>
          <w:sz w:val="28"/>
        </w:rPr>
        <w:t>
      1</w:t>
      </w:r>
    </w:p>
    <w:bookmarkEnd w:id="403"/>
    <w:bookmarkStart w:name="z420" w:id="404"/>
    <w:p>
      <w:pPr>
        <w:spacing w:after="0"/>
        <w:ind w:left="0"/>
        <w:jc w:val="both"/>
      </w:pPr>
      <w:r>
        <w:rPr>
          <w:rFonts w:ascii="Times New Roman"/>
          <w:b w:val="false"/>
          <w:i w:val="false"/>
          <w:color w:val="000000"/>
          <w:sz w:val="28"/>
        </w:rPr>
        <w:t>
      Жинақталған</w:t>
      </w:r>
    </w:p>
    <w:bookmarkEnd w:id="404"/>
    <w:bookmarkStart w:name="z421" w:id="405"/>
    <w:p>
      <w:pPr>
        <w:spacing w:after="0"/>
        <w:ind w:left="0"/>
        <w:jc w:val="both"/>
      </w:pPr>
      <w:r>
        <w:rPr>
          <w:rFonts w:ascii="Times New Roman"/>
          <w:b w:val="false"/>
          <w:i w:val="false"/>
          <w:color w:val="000000"/>
          <w:sz w:val="28"/>
        </w:rPr>
        <w:t>
      1.1</w:t>
      </w:r>
    </w:p>
    <w:bookmarkEnd w:id="405"/>
    <w:bookmarkStart w:name="z422" w:id="406"/>
    <w:p>
      <w:pPr>
        <w:spacing w:after="0"/>
        <w:ind w:left="0"/>
        <w:jc w:val="both"/>
      </w:pPr>
      <w:r>
        <w:rPr>
          <w:rFonts w:ascii="Times New Roman"/>
          <w:b w:val="false"/>
          <w:i w:val="false"/>
          <w:color w:val="000000"/>
          <w:sz w:val="28"/>
        </w:rPr>
        <w:t>
      Жамбыл оласы</w:t>
      </w:r>
    </w:p>
    <w:bookmarkEnd w:id="406"/>
    <w:bookmarkStart w:name="z423" w:id="407"/>
    <w:p>
      <w:pPr>
        <w:spacing w:after="0"/>
        <w:ind w:left="0"/>
        <w:jc w:val="both"/>
      </w:pPr>
      <w:r>
        <w:rPr>
          <w:rFonts w:ascii="Times New Roman"/>
          <w:b w:val="false"/>
          <w:i w:val="false"/>
          <w:color w:val="000000"/>
          <w:sz w:val="28"/>
        </w:rPr>
        <w:t>
      мың.тонн</w:t>
      </w:r>
    </w:p>
    <w:bookmarkEnd w:id="407"/>
    <w:bookmarkStart w:name="z424" w:id="408"/>
    <w:p>
      <w:pPr>
        <w:spacing w:after="0"/>
        <w:ind w:left="0"/>
        <w:jc w:val="both"/>
      </w:pPr>
      <w:r>
        <w:rPr>
          <w:rFonts w:ascii="Times New Roman"/>
          <w:b w:val="false"/>
          <w:i w:val="false"/>
          <w:color w:val="000000"/>
          <w:sz w:val="28"/>
        </w:rPr>
        <w:t>
      48,0</w:t>
      </w:r>
    </w:p>
    <w:bookmarkEnd w:id="408"/>
    <w:bookmarkStart w:name="z425" w:id="409"/>
    <w:p>
      <w:pPr>
        <w:spacing w:after="0"/>
        <w:ind w:left="0"/>
        <w:jc w:val="both"/>
      </w:pPr>
      <w:r>
        <w:rPr>
          <w:rFonts w:ascii="Times New Roman"/>
          <w:b w:val="false"/>
          <w:i w:val="false"/>
          <w:color w:val="000000"/>
          <w:sz w:val="28"/>
        </w:rPr>
        <w:t>
      56,400</w:t>
      </w:r>
    </w:p>
    <w:bookmarkEnd w:id="409"/>
    <w:bookmarkStart w:name="z426" w:id="410"/>
    <w:p>
      <w:pPr>
        <w:spacing w:after="0"/>
        <w:ind w:left="0"/>
        <w:jc w:val="both"/>
      </w:pPr>
      <w:r>
        <w:rPr>
          <w:rFonts w:ascii="Times New Roman"/>
          <w:b w:val="false"/>
          <w:i w:val="false"/>
          <w:color w:val="000000"/>
          <w:sz w:val="28"/>
        </w:rPr>
        <w:t>
      -</w:t>
      </w:r>
    </w:p>
    <w:bookmarkEnd w:id="410"/>
    <w:bookmarkStart w:name="z427" w:id="411"/>
    <w:p>
      <w:pPr>
        <w:spacing w:after="0"/>
        <w:ind w:left="0"/>
        <w:jc w:val="both"/>
      </w:pPr>
      <w:r>
        <w:rPr>
          <w:rFonts w:ascii="Times New Roman"/>
          <w:b w:val="false"/>
          <w:i w:val="false"/>
          <w:color w:val="000000"/>
          <w:sz w:val="28"/>
        </w:rPr>
        <w:t>
      -</w:t>
      </w:r>
    </w:p>
    <w:bookmarkEnd w:id="411"/>
    <w:bookmarkStart w:name="z428" w:id="412"/>
    <w:p>
      <w:pPr>
        <w:spacing w:after="0"/>
        <w:ind w:left="0"/>
        <w:jc w:val="both"/>
      </w:pPr>
      <w:r>
        <w:rPr>
          <w:rFonts w:ascii="Times New Roman"/>
          <w:b w:val="false"/>
          <w:i w:val="false"/>
          <w:color w:val="000000"/>
          <w:sz w:val="28"/>
        </w:rPr>
        <w:t>
      1.2</w:t>
      </w:r>
    </w:p>
    <w:bookmarkEnd w:id="412"/>
    <w:bookmarkStart w:name="z429" w:id="413"/>
    <w:p>
      <w:pPr>
        <w:spacing w:after="0"/>
        <w:ind w:left="0"/>
        <w:jc w:val="both"/>
      </w:pPr>
      <w:r>
        <w:rPr>
          <w:rFonts w:ascii="Times New Roman"/>
          <w:b w:val="false"/>
          <w:i w:val="false"/>
          <w:color w:val="000000"/>
          <w:sz w:val="28"/>
        </w:rPr>
        <w:t>
      Сарысу ауданы</w:t>
      </w:r>
    </w:p>
    <w:bookmarkEnd w:id="413"/>
    <w:bookmarkStart w:name="z430" w:id="414"/>
    <w:p>
      <w:pPr>
        <w:spacing w:after="0"/>
        <w:ind w:left="0"/>
        <w:jc w:val="both"/>
      </w:pPr>
      <w:r>
        <w:rPr>
          <w:rFonts w:ascii="Times New Roman"/>
          <w:b w:val="false"/>
          <w:i w:val="false"/>
          <w:color w:val="000000"/>
          <w:sz w:val="28"/>
        </w:rPr>
        <w:t>
      мың.тонн</w:t>
      </w:r>
    </w:p>
    <w:bookmarkEnd w:id="414"/>
    <w:bookmarkStart w:name="z431" w:id="415"/>
    <w:p>
      <w:pPr>
        <w:spacing w:after="0"/>
        <w:ind w:left="0"/>
        <w:jc w:val="both"/>
      </w:pPr>
      <w:r>
        <w:rPr>
          <w:rFonts w:ascii="Times New Roman"/>
          <w:b w:val="false"/>
          <w:i w:val="false"/>
          <w:color w:val="000000"/>
          <w:sz w:val="28"/>
        </w:rPr>
        <w:t>
      0,253</w:t>
      </w:r>
    </w:p>
    <w:bookmarkEnd w:id="415"/>
    <w:bookmarkStart w:name="z432" w:id="416"/>
    <w:p>
      <w:pPr>
        <w:spacing w:after="0"/>
        <w:ind w:left="0"/>
        <w:jc w:val="both"/>
      </w:pPr>
      <w:r>
        <w:rPr>
          <w:rFonts w:ascii="Times New Roman"/>
          <w:b w:val="false"/>
          <w:i w:val="false"/>
          <w:color w:val="000000"/>
          <w:sz w:val="28"/>
        </w:rPr>
        <w:t>
      0,246</w:t>
      </w:r>
    </w:p>
    <w:bookmarkEnd w:id="416"/>
    <w:bookmarkStart w:name="z433" w:id="417"/>
    <w:p>
      <w:pPr>
        <w:spacing w:after="0"/>
        <w:ind w:left="0"/>
        <w:jc w:val="both"/>
      </w:pPr>
      <w:r>
        <w:rPr>
          <w:rFonts w:ascii="Times New Roman"/>
          <w:b w:val="false"/>
          <w:i w:val="false"/>
          <w:color w:val="000000"/>
          <w:sz w:val="28"/>
        </w:rPr>
        <w:t>
      0,253</w:t>
      </w:r>
    </w:p>
    <w:bookmarkEnd w:id="417"/>
    <w:bookmarkStart w:name="z434" w:id="418"/>
    <w:p>
      <w:pPr>
        <w:spacing w:after="0"/>
        <w:ind w:left="0"/>
        <w:jc w:val="both"/>
      </w:pPr>
      <w:r>
        <w:rPr>
          <w:rFonts w:ascii="Times New Roman"/>
          <w:b w:val="false"/>
          <w:i w:val="false"/>
          <w:color w:val="000000"/>
          <w:sz w:val="28"/>
        </w:rPr>
        <w:t>
      0,350</w:t>
      </w:r>
    </w:p>
    <w:bookmarkEnd w:id="418"/>
    <w:bookmarkStart w:name="z435" w:id="419"/>
    <w:p>
      <w:pPr>
        <w:spacing w:after="0"/>
        <w:ind w:left="0"/>
        <w:jc w:val="both"/>
      </w:pPr>
      <w:r>
        <w:rPr>
          <w:rFonts w:ascii="Times New Roman"/>
          <w:b w:val="false"/>
          <w:i w:val="false"/>
          <w:color w:val="000000"/>
          <w:sz w:val="28"/>
        </w:rPr>
        <w:t>
      2</w:t>
      </w:r>
    </w:p>
    <w:bookmarkEnd w:id="419"/>
    <w:bookmarkStart w:name="z436" w:id="420"/>
    <w:p>
      <w:pPr>
        <w:spacing w:after="0"/>
        <w:ind w:left="0"/>
        <w:jc w:val="both"/>
      </w:pPr>
      <w:r>
        <w:rPr>
          <w:rFonts w:ascii="Times New Roman"/>
          <w:b w:val="false"/>
          <w:i w:val="false"/>
          <w:color w:val="000000"/>
          <w:sz w:val="28"/>
        </w:rPr>
        <w:t>
      Қайта өндеу</w:t>
      </w:r>
    </w:p>
    <w:bookmarkEnd w:id="420"/>
    <w:bookmarkStart w:name="z437" w:id="421"/>
    <w:p>
      <w:pPr>
        <w:spacing w:after="0"/>
        <w:ind w:left="0"/>
        <w:jc w:val="both"/>
      </w:pPr>
      <w:r>
        <w:rPr>
          <w:rFonts w:ascii="Times New Roman"/>
          <w:b w:val="false"/>
          <w:i w:val="false"/>
          <w:color w:val="000000"/>
          <w:sz w:val="28"/>
        </w:rPr>
        <w:t>
      2.1</w:t>
      </w:r>
    </w:p>
    <w:bookmarkEnd w:id="421"/>
    <w:bookmarkStart w:name="z438" w:id="422"/>
    <w:p>
      <w:pPr>
        <w:spacing w:after="0"/>
        <w:ind w:left="0"/>
        <w:jc w:val="both"/>
      </w:pPr>
      <w:r>
        <w:rPr>
          <w:rFonts w:ascii="Times New Roman"/>
          <w:b w:val="false"/>
          <w:i w:val="false"/>
          <w:color w:val="000000"/>
          <w:sz w:val="28"/>
        </w:rPr>
        <w:t>
      Жамбыл оласы</w:t>
      </w:r>
    </w:p>
    <w:bookmarkEnd w:id="422"/>
    <w:bookmarkStart w:name="z439" w:id="423"/>
    <w:p>
      <w:pPr>
        <w:spacing w:after="0"/>
        <w:ind w:left="0"/>
        <w:jc w:val="both"/>
      </w:pPr>
      <w:r>
        <w:rPr>
          <w:rFonts w:ascii="Times New Roman"/>
          <w:b w:val="false"/>
          <w:i w:val="false"/>
          <w:color w:val="000000"/>
          <w:sz w:val="28"/>
        </w:rPr>
        <w:t>
      %</w:t>
      </w:r>
    </w:p>
    <w:bookmarkEnd w:id="423"/>
    <w:bookmarkStart w:name="z440" w:id="424"/>
    <w:p>
      <w:pPr>
        <w:spacing w:after="0"/>
        <w:ind w:left="0"/>
        <w:jc w:val="both"/>
      </w:pPr>
      <w:r>
        <w:rPr>
          <w:rFonts w:ascii="Times New Roman"/>
          <w:b w:val="false"/>
          <w:i w:val="false"/>
          <w:color w:val="000000"/>
          <w:sz w:val="28"/>
        </w:rPr>
        <w:t>
      16</w:t>
      </w:r>
    </w:p>
    <w:bookmarkEnd w:id="424"/>
    <w:bookmarkStart w:name="z441" w:id="425"/>
    <w:p>
      <w:pPr>
        <w:spacing w:after="0"/>
        <w:ind w:left="0"/>
        <w:jc w:val="both"/>
      </w:pPr>
      <w:r>
        <w:rPr>
          <w:rFonts w:ascii="Times New Roman"/>
          <w:b w:val="false"/>
          <w:i w:val="false"/>
          <w:color w:val="000000"/>
          <w:sz w:val="28"/>
        </w:rPr>
        <w:t>
      19</w:t>
      </w:r>
    </w:p>
    <w:bookmarkEnd w:id="425"/>
    <w:bookmarkStart w:name="z442" w:id="426"/>
    <w:p>
      <w:pPr>
        <w:spacing w:after="0"/>
        <w:ind w:left="0"/>
        <w:jc w:val="both"/>
      </w:pPr>
      <w:r>
        <w:rPr>
          <w:rFonts w:ascii="Times New Roman"/>
          <w:b w:val="false"/>
          <w:i w:val="false"/>
          <w:color w:val="000000"/>
          <w:sz w:val="28"/>
        </w:rPr>
        <w:t>
      2.2</w:t>
      </w:r>
    </w:p>
    <w:bookmarkEnd w:id="426"/>
    <w:bookmarkStart w:name="z443" w:id="427"/>
    <w:p>
      <w:pPr>
        <w:spacing w:after="0"/>
        <w:ind w:left="0"/>
        <w:jc w:val="both"/>
      </w:pPr>
      <w:r>
        <w:rPr>
          <w:rFonts w:ascii="Times New Roman"/>
          <w:b w:val="false"/>
          <w:i w:val="false"/>
          <w:color w:val="000000"/>
          <w:sz w:val="28"/>
        </w:rPr>
        <w:t>
      Сарысу ауданы</w:t>
      </w:r>
    </w:p>
    <w:bookmarkEnd w:id="427"/>
    <w:bookmarkStart w:name="z444" w:id="428"/>
    <w:p>
      <w:pPr>
        <w:spacing w:after="0"/>
        <w:ind w:left="0"/>
        <w:jc w:val="both"/>
      </w:pPr>
      <w:r>
        <w:rPr>
          <w:rFonts w:ascii="Times New Roman"/>
          <w:b w:val="false"/>
          <w:i w:val="false"/>
          <w:color w:val="000000"/>
          <w:sz w:val="28"/>
        </w:rPr>
        <w:t>
      мың.тонн</w:t>
      </w:r>
    </w:p>
    <w:bookmarkEnd w:id="428"/>
    <w:bookmarkStart w:name="z445" w:id="429"/>
    <w:p>
      <w:pPr>
        <w:spacing w:after="0"/>
        <w:ind w:left="0"/>
        <w:jc w:val="both"/>
      </w:pPr>
      <w:r>
        <w:rPr>
          <w:rFonts w:ascii="Times New Roman"/>
          <w:b w:val="false"/>
          <w:i w:val="false"/>
          <w:color w:val="000000"/>
          <w:sz w:val="28"/>
        </w:rPr>
        <w:t>
      0</w:t>
      </w:r>
    </w:p>
    <w:bookmarkEnd w:id="429"/>
    <w:bookmarkStart w:name="z446" w:id="430"/>
    <w:p>
      <w:pPr>
        <w:spacing w:after="0"/>
        <w:ind w:left="0"/>
        <w:jc w:val="both"/>
      </w:pPr>
      <w:r>
        <w:rPr>
          <w:rFonts w:ascii="Times New Roman"/>
          <w:b w:val="false"/>
          <w:i w:val="false"/>
          <w:color w:val="000000"/>
          <w:sz w:val="28"/>
        </w:rPr>
        <w:t>
      0</w:t>
      </w:r>
    </w:p>
    <w:bookmarkEnd w:id="430"/>
    <w:bookmarkStart w:name="z447" w:id="431"/>
    <w:p>
      <w:pPr>
        <w:spacing w:after="0"/>
        <w:ind w:left="0"/>
        <w:jc w:val="both"/>
      </w:pPr>
      <w:r>
        <w:rPr>
          <w:rFonts w:ascii="Times New Roman"/>
          <w:b w:val="false"/>
          <w:i w:val="false"/>
          <w:color w:val="000000"/>
          <w:sz w:val="28"/>
        </w:rPr>
        <w:t>
      0</w:t>
      </w:r>
    </w:p>
    <w:bookmarkEnd w:id="431"/>
    <w:bookmarkStart w:name="z448" w:id="432"/>
    <w:p>
      <w:pPr>
        <w:spacing w:after="0"/>
        <w:ind w:left="0"/>
        <w:jc w:val="both"/>
      </w:pPr>
      <w:r>
        <w:rPr>
          <w:rFonts w:ascii="Times New Roman"/>
          <w:b w:val="false"/>
          <w:i w:val="false"/>
          <w:color w:val="000000"/>
          <w:sz w:val="28"/>
        </w:rPr>
        <w:t>
      2.3</w:t>
      </w:r>
    </w:p>
    <w:bookmarkEnd w:id="432"/>
    <w:bookmarkStart w:name="z449" w:id="433"/>
    <w:p>
      <w:pPr>
        <w:spacing w:after="0"/>
        <w:ind w:left="0"/>
        <w:jc w:val="both"/>
      </w:pPr>
      <w:r>
        <w:rPr>
          <w:rFonts w:ascii="Times New Roman"/>
          <w:b w:val="false"/>
          <w:i w:val="false"/>
          <w:color w:val="000000"/>
          <w:sz w:val="28"/>
        </w:rPr>
        <w:t>
      %</w:t>
      </w:r>
    </w:p>
    <w:bookmarkEnd w:id="433"/>
    <w:bookmarkStart w:name="z450" w:id="434"/>
    <w:p>
      <w:pPr>
        <w:spacing w:after="0"/>
        <w:ind w:left="0"/>
        <w:jc w:val="both"/>
      </w:pPr>
      <w:r>
        <w:rPr>
          <w:rFonts w:ascii="Times New Roman"/>
          <w:b w:val="false"/>
          <w:i w:val="false"/>
          <w:color w:val="000000"/>
          <w:sz w:val="28"/>
        </w:rPr>
        <w:t>
      3</w:t>
      </w:r>
    </w:p>
    <w:bookmarkEnd w:id="434"/>
    <w:bookmarkStart w:name="z451" w:id="435"/>
    <w:p>
      <w:pPr>
        <w:spacing w:after="0"/>
        <w:ind w:left="0"/>
        <w:jc w:val="both"/>
      </w:pPr>
      <w:r>
        <w:rPr>
          <w:rFonts w:ascii="Times New Roman"/>
          <w:b w:val="false"/>
          <w:i w:val="false"/>
          <w:color w:val="000000"/>
          <w:sz w:val="28"/>
        </w:rPr>
        <w:t>
      көму</w:t>
      </w:r>
    </w:p>
    <w:bookmarkEnd w:id="435"/>
    <w:bookmarkStart w:name="z452" w:id="436"/>
    <w:p>
      <w:pPr>
        <w:spacing w:after="0"/>
        <w:ind w:left="0"/>
        <w:jc w:val="both"/>
      </w:pPr>
      <w:r>
        <w:rPr>
          <w:rFonts w:ascii="Times New Roman"/>
          <w:b w:val="false"/>
          <w:i w:val="false"/>
          <w:color w:val="000000"/>
          <w:sz w:val="28"/>
        </w:rPr>
        <w:t>
      3.1</w:t>
      </w:r>
    </w:p>
    <w:bookmarkEnd w:id="436"/>
    <w:bookmarkStart w:name="z453" w:id="437"/>
    <w:p>
      <w:pPr>
        <w:spacing w:after="0"/>
        <w:ind w:left="0"/>
        <w:jc w:val="both"/>
      </w:pPr>
      <w:r>
        <w:rPr>
          <w:rFonts w:ascii="Times New Roman"/>
          <w:b w:val="false"/>
          <w:i w:val="false"/>
          <w:color w:val="000000"/>
          <w:sz w:val="28"/>
        </w:rPr>
        <w:t>
      Жамбыл оласы</w:t>
      </w:r>
    </w:p>
    <w:bookmarkEnd w:id="437"/>
    <w:bookmarkStart w:name="z454" w:id="438"/>
    <w:p>
      <w:pPr>
        <w:spacing w:after="0"/>
        <w:ind w:left="0"/>
        <w:jc w:val="both"/>
      </w:pPr>
      <w:r>
        <w:rPr>
          <w:rFonts w:ascii="Times New Roman"/>
          <w:b w:val="false"/>
          <w:i w:val="false"/>
          <w:color w:val="000000"/>
          <w:sz w:val="28"/>
        </w:rPr>
        <w:t>
      мың.тонн</w:t>
      </w:r>
    </w:p>
    <w:bookmarkEnd w:id="438"/>
    <w:bookmarkStart w:name="z455" w:id="439"/>
    <w:p>
      <w:pPr>
        <w:spacing w:after="0"/>
        <w:ind w:left="0"/>
        <w:jc w:val="both"/>
      </w:pPr>
      <w:r>
        <w:rPr>
          <w:rFonts w:ascii="Times New Roman"/>
          <w:b w:val="false"/>
          <w:i w:val="false"/>
          <w:color w:val="000000"/>
          <w:sz w:val="28"/>
        </w:rPr>
        <w:t>
      40,4</w:t>
      </w:r>
    </w:p>
    <w:bookmarkEnd w:id="439"/>
    <w:bookmarkStart w:name="z456" w:id="440"/>
    <w:p>
      <w:pPr>
        <w:spacing w:after="0"/>
        <w:ind w:left="0"/>
        <w:jc w:val="both"/>
      </w:pPr>
      <w:r>
        <w:rPr>
          <w:rFonts w:ascii="Times New Roman"/>
          <w:b w:val="false"/>
          <w:i w:val="false"/>
          <w:color w:val="000000"/>
          <w:sz w:val="28"/>
        </w:rPr>
        <w:t>
      45,684</w:t>
      </w:r>
    </w:p>
    <w:bookmarkEnd w:id="440"/>
    <w:bookmarkStart w:name="z457" w:id="441"/>
    <w:p>
      <w:pPr>
        <w:spacing w:after="0"/>
        <w:ind w:left="0"/>
        <w:jc w:val="both"/>
      </w:pPr>
      <w:r>
        <w:rPr>
          <w:rFonts w:ascii="Times New Roman"/>
          <w:b w:val="false"/>
          <w:i w:val="false"/>
          <w:color w:val="000000"/>
          <w:sz w:val="28"/>
        </w:rPr>
        <w:t>
      3.2</w:t>
      </w:r>
    </w:p>
    <w:bookmarkEnd w:id="441"/>
    <w:bookmarkStart w:name="z458" w:id="442"/>
    <w:p>
      <w:pPr>
        <w:spacing w:after="0"/>
        <w:ind w:left="0"/>
        <w:jc w:val="both"/>
      </w:pPr>
      <w:r>
        <w:rPr>
          <w:rFonts w:ascii="Times New Roman"/>
          <w:b w:val="false"/>
          <w:i w:val="false"/>
          <w:color w:val="000000"/>
          <w:sz w:val="28"/>
        </w:rPr>
        <w:t>
      Сарысу ауданы</w:t>
      </w:r>
    </w:p>
    <w:bookmarkEnd w:id="442"/>
    <w:bookmarkStart w:name="z459" w:id="443"/>
    <w:p>
      <w:pPr>
        <w:spacing w:after="0"/>
        <w:ind w:left="0"/>
        <w:jc w:val="both"/>
      </w:pPr>
      <w:r>
        <w:rPr>
          <w:rFonts w:ascii="Times New Roman"/>
          <w:b w:val="false"/>
          <w:i w:val="false"/>
          <w:color w:val="000000"/>
          <w:sz w:val="28"/>
        </w:rPr>
        <w:t>
      мың.тонн</w:t>
      </w:r>
    </w:p>
    <w:bookmarkEnd w:id="443"/>
    <w:bookmarkStart w:name="z460" w:id="444"/>
    <w:p>
      <w:pPr>
        <w:spacing w:after="0"/>
        <w:ind w:left="0"/>
        <w:jc w:val="both"/>
      </w:pPr>
      <w:r>
        <w:rPr>
          <w:rFonts w:ascii="Times New Roman"/>
          <w:b w:val="false"/>
          <w:i w:val="false"/>
          <w:color w:val="000000"/>
          <w:sz w:val="28"/>
        </w:rPr>
        <w:t>
      0,253</w:t>
      </w:r>
    </w:p>
    <w:bookmarkEnd w:id="444"/>
    <w:bookmarkStart w:name="z461" w:id="445"/>
    <w:p>
      <w:pPr>
        <w:spacing w:after="0"/>
        <w:ind w:left="0"/>
        <w:jc w:val="both"/>
      </w:pPr>
      <w:r>
        <w:rPr>
          <w:rFonts w:ascii="Times New Roman"/>
          <w:b w:val="false"/>
          <w:i w:val="false"/>
          <w:color w:val="000000"/>
          <w:sz w:val="28"/>
        </w:rPr>
        <w:t>
      0,246</w:t>
      </w:r>
    </w:p>
    <w:bookmarkEnd w:id="445"/>
    <w:bookmarkStart w:name="z462" w:id="446"/>
    <w:p>
      <w:pPr>
        <w:spacing w:after="0"/>
        <w:ind w:left="0"/>
        <w:jc w:val="both"/>
      </w:pPr>
      <w:r>
        <w:rPr>
          <w:rFonts w:ascii="Times New Roman"/>
          <w:b w:val="false"/>
          <w:i w:val="false"/>
          <w:color w:val="000000"/>
          <w:sz w:val="28"/>
        </w:rPr>
        <w:t>
      0,253</w:t>
      </w:r>
    </w:p>
    <w:bookmarkEnd w:id="446"/>
    <w:bookmarkStart w:name="z463" w:id="447"/>
    <w:p>
      <w:pPr>
        <w:spacing w:after="0"/>
        <w:ind w:left="0"/>
        <w:jc w:val="both"/>
      </w:pPr>
      <w:r>
        <w:rPr>
          <w:rFonts w:ascii="Times New Roman"/>
          <w:b w:val="false"/>
          <w:i w:val="false"/>
          <w:color w:val="000000"/>
          <w:sz w:val="28"/>
        </w:rPr>
        <w:t>
      0,350</w:t>
      </w:r>
    </w:p>
    <w:bookmarkEnd w:id="447"/>
    <w:bookmarkStart w:name="z464" w:id="448"/>
    <w:p>
      <w:pPr>
        <w:spacing w:after="0"/>
        <w:ind w:left="0"/>
        <w:jc w:val="both"/>
      </w:pPr>
      <w:r>
        <w:rPr>
          <w:rFonts w:ascii="Times New Roman"/>
          <w:b w:val="false"/>
          <w:i w:val="false"/>
          <w:color w:val="000000"/>
          <w:sz w:val="28"/>
        </w:rPr>
        <w:t>
      Сарысу ауданы аумағында коммуналдық қалдықтарды қайта өңдеу инфрақұрылымының болмауына байланысты қайта өңдеу жүргізілмейді. Қалдықтардың 99 %-дан астамы ҚТҚ полигонында көміледі.</w:t>
      </w:r>
    </w:p>
    <w:bookmarkEnd w:id="448"/>
    <w:bookmarkStart w:name="z465" w:id="449"/>
    <w:p>
      <w:pPr>
        <w:spacing w:after="0"/>
        <w:ind w:left="0"/>
        <w:jc w:val="both"/>
      </w:pPr>
      <w:r>
        <w:rPr>
          <w:rFonts w:ascii="Times New Roman"/>
          <w:b w:val="false"/>
          <w:i w:val="false"/>
          <w:color w:val="000000"/>
          <w:sz w:val="28"/>
        </w:rPr>
        <w:t>
      Бұл көрсеткіштер полигонға түсетін жүктеменің тұрақты әрі жоғары екенін көрсетеді.</w:t>
      </w:r>
    </w:p>
    <w:bookmarkEnd w:id="449"/>
    <w:bookmarkStart w:name="z466" w:id="450"/>
    <w:p>
      <w:pPr>
        <w:spacing w:after="0"/>
        <w:ind w:left="0"/>
        <w:jc w:val="both"/>
      </w:pPr>
      <w:r>
        <w:rPr>
          <w:rFonts w:ascii="Times New Roman"/>
          <w:b w:val="false"/>
          <w:i w:val="false"/>
          <w:color w:val="000000"/>
          <w:sz w:val="28"/>
        </w:rPr>
        <w:t>
      3.5 Морфологиялық құрамы</w:t>
      </w:r>
    </w:p>
    <w:bookmarkEnd w:id="450"/>
    <w:bookmarkStart w:name="z467" w:id="451"/>
    <w:p>
      <w:pPr>
        <w:spacing w:after="0"/>
        <w:ind w:left="0"/>
        <w:jc w:val="both"/>
      </w:pPr>
      <w:r>
        <w:rPr>
          <w:rFonts w:ascii="Times New Roman"/>
          <w:b w:val="false"/>
          <w:i w:val="false"/>
          <w:color w:val="000000"/>
          <w:sz w:val="28"/>
        </w:rPr>
        <w:t>
      МЦЗТ зерттеулеріне сәйкес, Сарысу ауданындағы ҚТҚ-ның негізгі фракциялары – тағам қалдықтары, макулатура және пластик. Сонымен қатар қалдықтардың 24 %-ы "өзге қалдықтар" санатына жатады (тоқыма, ағаш, сүйек, тері, резеңке, бақша және көше қалдықтары, гигиеналық құралдар және т.б.).</w:t>
      </w:r>
    </w:p>
    <w:bookmarkEnd w:id="451"/>
    <w:bookmarkStart w:name="z468" w:id="452"/>
    <w:p>
      <w:pPr>
        <w:spacing w:after="0"/>
        <w:ind w:left="0"/>
        <w:jc w:val="both"/>
      </w:pPr>
      <w:r>
        <w:rPr>
          <w:rFonts w:ascii="Times New Roman"/>
          <w:b w:val="false"/>
          <w:i w:val="false"/>
          <w:color w:val="000000"/>
          <w:sz w:val="28"/>
        </w:rPr>
        <w:t>
      1 – сурет Сарысу ауданының ҚТҚ Морфологиялық құрамы</w:t>
      </w:r>
    </w:p>
    <w:bookmarkEnd w:id="452"/>
    <w:bookmarkStart w:name="z469" w:id="453"/>
    <w:p>
      <w:pPr>
        <w:spacing w:after="0"/>
        <w:ind w:left="0"/>
        <w:jc w:val="both"/>
      </w:pPr>
      <w:r>
        <w:rPr>
          <w:rFonts w:ascii="Times New Roman"/>
          <w:b w:val="false"/>
          <w:i w:val="false"/>
          <w:color w:val="000000"/>
          <w:sz w:val="28"/>
        </w:rPr>
        <w:t>
      Ауданда тағам қалдықтарын қайта өңдеу тәжірибесі мен қуаттары жоқ. Осыған байланысты барлық биологиялық ыдырайтын қалдықтар полигонға жіберіледі. Мұндай қалдықтардың ыдырауы нәтижесінде түзілетін полигон газы (соның ішінде метан) өрт пен жарылыс қаупін арттырады. Осылайша, биологиялық ыдырайтын (тағамдық) қалдықтарды қайта өңдеу Сарысу ауданында қалдықтарды басқару жүйесін дамытудың өзекті бағыты болып табылады.</w:t>
      </w:r>
    </w:p>
    <w:bookmarkEnd w:id="453"/>
    <w:bookmarkStart w:name="z470" w:id="454"/>
    <w:p>
      <w:pPr>
        <w:spacing w:after="0"/>
        <w:ind w:left="0"/>
        <w:jc w:val="both"/>
      </w:pPr>
      <w:r>
        <w:rPr>
          <w:rFonts w:ascii="Times New Roman"/>
          <w:b w:val="false"/>
          <w:i w:val="false"/>
          <w:color w:val="000000"/>
          <w:sz w:val="28"/>
        </w:rPr>
        <w:t>
      3.6 Коммуналдық қалдықтардың түзілу және жинақталу нормалары мен тарифтер</w:t>
      </w:r>
    </w:p>
    <w:bookmarkEnd w:id="454"/>
    <w:bookmarkStart w:name="z471" w:id="455"/>
    <w:p>
      <w:pPr>
        <w:spacing w:after="0"/>
        <w:ind w:left="0"/>
        <w:jc w:val="both"/>
      </w:pPr>
      <w:r>
        <w:rPr>
          <w:rFonts w:ascii="Times New Roman"/>
          <w:b w:val="false"/>
          <w:i w:val="false"/>
          <w:color w:val="000000"/>
          <w:sz w:val="28"/>
        </w:rPr>
        <w:t>
      Сарысу аудандық мәслихатының 2020 жылғы 28 сәуірдегі №73-3 шешімімен коммуналдық қалдықтардың түзілу және жинақталу нормалары бекітілген. 2023 жылы нақтыланған нормаларға сәйкес:</w:t>
      </w:r>
    </w:p>
    <w:bookmarkEnd w:id="455"/>
    <w:bookmarkStart w:name="z472" w:id="456"/>
    <w:p>
      <w:pPr>
        <w:spacing w:after="0"/>
        <w:ind w:left="0"/>
        <w:jc w:val="both"/>
      </w:pPr>
      <w:r>
        <w:rPr>
          <w:rFonts w:ascii="Times New Roman"/>
          <w:b w:val="false"/>
          <w:i w:val="false"/>
          <w:color w:val="000000"/>
          <w:sz w:val="28"/>
        </w:rPr>
        <w:t>
      абаттандырылған тұрғын үйлер үшін – 1 тұрғынға жылына 1,8 м³;</w:t>
      </w:r>
    </w:p>
    <w:bookmarkEnd w:id="456"/>
    <w:bookmarkStart w:name="z473" w:id="457"/>
    <w:p>
      <w:pPr>
        <w:spacing w:after="0"/>
        <w:ind w:left="0"/>
        <w:jc w:val="both"/>
      </w:pPr>
      <w:r>
        <w:rPr>
          <w:rFonts w:ascii="Times New Roman"/>
          <w:b w:val="false"/>
          <w:i w:val="false"/>
          <w:color w:val="000000"/>
          <w:sz w:val="28"/>
        </w:rPr>
        <w:t>
      абаттандырылмаған тұрғын үйлер үшін – 1 тұрғынға жылына 1,9 м³.</w:t>
      </w:r>
    </w:p>
    <w:bookmarkEnd w:id="457"/>
    <w:bookmarkStart w:name="z474" w:id="458"/>
    <w:p>
      <w:pPr>
        <w:spacing w:after="0"/>
        <w:ind w:left="0"/>
        <w:jc w:val="both"/>
      </w:pPr>
      <w:r>
        <w:rPr>
          <w:rFonts w:ascii="Times New Roman"/>
          <w:b w:val="false"/>
          <w:i w:val="false"/>
          <w:color w:val="000000"/>
          <w:sz w:val="28"/>
        </w:rPr>
        <w:t>
      2-кесте. ҚТҚ жинау, тасымалдау, сұрыптау және көму тарифтері.</w:t>
      </w:r>
    </w:p>
    <w:bookmarkEnd w:id="458"/>
    <w:bookmarkStart w:name="z475" w:id="459"/>
    <w:p>
      <w:pPr>
        <w:spacing w:after="0"/>
        <w:ind w:left="0"/>
        <w:jc w:val="both"/>
      </w:pPr>
      <w:r>
        <w:rPr>
          <w:rFonts w:ascii="Times New Roman"/>
          <w:b w:val="false"/>
          <w:i w:val="false"/>
          <w:color w:val="000000"/>
          <w:sz w:val="28"/>
        </w:rPr>
        <w:t>
      Атауы</w:t>
      </w:r>
    </w:p>
    <w:bookmarkEnd w:id="459"/>
    <w:bookmarkStart w:name="z476" w:id="460"/>
    <w:p>
      <w:pPr>
        <w:spacing w:after="0"/>
        <w:ind w:left="0"/>
        <w:jc w:val="both"/>
      </w:pPr>
      <w:r>
        <w:rPr>
          <w:rFonts w:ascii="Times New Roman"/>
          <w:b w:val="false"/>
          <w:i w:val="false"/>
          <w:color w:val="000000"/>
          <w:sz w:val="28"/>
        </w:rPr>
        <w:t>
      Бірлік саңы</w:t>
      </w:r>
    </w:p>
    <w:bookmarkEnd w:id="460"/>
    <w:bookmarkStart w:name="z477" w:id="461"/>
    <w:p>
      <w:pPr>
        <w:spacing w:after="0"/>
        <w:ind w:left="0"/>
        <w:jc w:val="both"/>
      </w:pPr>
      <w:r>
        <w:rPr>
          <w:rFonts w:ascii="Times New Roman"/>
          <w:b w:val="false"/>
          <w:i w:val="false"/>
          <w:color w:val="000000"/>
          <w:sz w:val="28"/>
        </w:rPr>
        <w:t>
      Айына құны, теңге</w:t>
      </w:r>
    </w:p>
    <w:bookmarkEnd w:id="461"/>
    <w:bookmarkStart w:name="z478" w:id="462"/>
    <w:p>
      <w:pPr>
        <w:spacing w:after="0"/>
        <w:ind w:left="0"/>
        <w:jc w:val="both"/>
      </w:pPr>
      <w:r>
        <w:rPr>
          <w:rFonts w:ascii="Times New Roman"/>
          <w:b w:val="false"/>
          <w:i w:val="false"/>
          <w:color w:val="000000"/>
          <w:sz w:val="28"/>
        </w:rPr>
        <w:t>
      жеке тұлғалар абаттандырылған үй иелері үшін</w:t>
      </w:r>
    </w:p>
    <w:bookmarkEnd w:id="462"/>
    <w:bookmarkStart w:name="z479" w:id="463"/>
    <w:p>
      <w:pPr>
        <w:spacing w:after="0"/>
        <w:ind w:left="0"/>
        <w:jc w:val="both"/>
      </w:pPr>
      <w:r>
        <w:rPr>
          <w:rFonts w:ascii="Times New Roman"/>
          <w:b w:val="false"/>
          <w:i w:val="false"/>
          <w:color w:val="000000"/>
          <w:sz w:val="28"/>
        </w:rPr>
        <w:t>
      1 тұрғын</w:t>
      </w:r>
    </w:p>
    <w:bookmarkEnd w:id="463"/>
    <w:bookmarkStart w:name="z480" w:id="464"/>
    <w:p>
      <w:pPr>
        <w:spacing w:after="0"/>
        <w:ind w:left="0"/>
        <w:jc w:val="both"/>
      </w:pPr>
      <w:r>
        <w:rPr>
          <w:rFonts w:ascii="Times New Roman"/>
          <w:b w:val="false"/>
          <w:i w:val="false"/>
          <w:color w:val="000000"/>
          <w:sz w:val="28"/>
        </w:rPr>
        <w:t>
      283,31</w:t>
      </w:r>
    </w:p>
    <w:bookmarkEnd w:id="464"/>
    <w:bookmarkStart w:name="z481" w:id="465"/>
    <w:p>
      <w:pPr>
        <w:spacing w:after="0"/>
        <w:ind w:left="0"/>
        <w:jc w:val="both"/>
      </w:pPr>
      <w:r>
        <w:rPr>
          <w:rFonts w:ascii="Times New Roman"/>
          <w:b w:val="false"/>
          <w:i w:val="false"/>
          <w:color w:val="000000"/>
          <w:sz w:val="28"/>
        </w:rPr>
        <w:t>
      жеке тұлғалар абаттандырылмаған үй иелері үшін</w:t>
      </w:r>
    </w:p>
    <w:bookmarkEnd w:id="465"/>
    <w:bookmarkStart w:name="z482" w:id="466"/>
    <w:p>
      <w:pPr>
        <w:spacing w:after="0"/>
        <w:ind w:left="0"/>
        <w:jc w:val="both"/>
      </w:pPr>
      <w:r>
        <w:rPr>
          <w:rFonts w:ascii="Times New Roman"/>
          <w:b w:val="false"/>
          <w:i w:val="false"/>
          <w:color w:val="000000"/>
          <w:sz w:val="28"/>
        </w:rPr>
        <w:t>
      1 тұрғын</w:t>
      </w:r>
    </w:p>
    <w:bookmarkEnd w:id="466"/>
    <w:bookmarkStart w:name="z483" w:id="467"/>
    <w:p>
      <w:pPr>
        <w:spacing w:after="0"/>
        <w:ind w:left="0"/>
        <w:jc w:val="both"/>
      </w:pPr>
      <w:r>
        <w:rPr>
          <w:rFonts w:ascii="Times New Roman"/>
          <w:b w:val="false"/>
          <w:i w:val="false"/>
          <w:color w:val="000000"/>
          <w:sz w:val="28"/>
        </w:rPr>
        <w:t>
      336,43</w:t>
      </w:r>
    </w:p>
    <w:bookmarkEnd w:id="467"/>
    <w:bookmarkStart w:name="z484" w:id="468"/>
    <w:p>
      <w:pPr>
        <w:spacing w:after="0"/>
        <w:ind w:left="0"/>
        <w:jc w:val="both"/>
      </w:pPr>
      <w:r>
        <w:rPr>
          <w:rFonts w:ascii="Times New Roman"/>
          <w:b w:val="false"/>
          <w:i w:val="false"/>
          <w:color w:val="000000"/>
          <w:sz w:val="28"/>
        </w:rPr>
        <w:t>
      заңды тұлғалар мен жеке кәсіпкерлік субъектілері үшін ҚҚС-сыз</w:t>
      </w:r>
    </w:p>
    <w:bookmarkEnd w:id="468"/>
    <w:bookmarkStart w:name="z485" w:id="469"/>
    <w:p>
      <w:pPr>
        <w:spacing w:after="0"/>
        <w:ind w:left="0"/>
        <w:jc w:val="both"/>
      </w:pPr>
      <w:r>
        <w:rPr>
          <w:rFonts w:ascii="Times New Roman"/>
          <w:b w:val="false"/>
          <w:i w:val="false"/>
          <w:color w:val="000000"/>
          <w:sz w:val="28"/>
        </w:rPr>
        <w:t>
      1 м3</w:t>
      </w:r>
    </w:p>
    <w:bookmarkEnd w:id="469"/>
    <w:bookmarkStart w:name="z486" w:id="470"/>
    <w:p>
      <w:pPr>
        <w:spacing w:after="0"/>
        <w:ind w:left="0"/>
        <w:jc w:val="both"/>
      </w:pPr>
      <w:r>
        <w:rPr>
          <w:rFonts w:ascii="Times New Roman"/>
          <w:b w:val="false"/>
          <w:i w:val="false"/>
          <w:color w:val="000000"/>
          <w:sz w:val="28"/>
        </w:rPr>
        <w:t>
      927,77</w:t>
      </w:r>
    </w:p>
    <w:bookmarkEnd w:id="4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тарифтер Сарысу аудандық мәслихатының 2024 жылғы 15 сәуірдегі </w:t>
      </w:r>
      <w:r>
        <w:rPr>
          <w:rFonts w:ascii="Times New Roman"/>
          <w:b w:val="false"/>
          <w:i w:val="false"/>
          <w:color w:val="000000"/>
          <w:sz w:val="28"/>
        </w:rPr>
        <w:t xml:space="preserve">№21-9 </w:t>
      </w:r>
      <w:r>
        <w:rPr>
          <w:rFonts w:ascii="Times New Roman"/>
          <w:b w:val="false"/>
          <w:i w:val="false"/>
          <w:color w:val="000000"/>
          <w:sz w:val="28"/>
        </w:rPr>
        <w:t xml:space="preserve"> және 2023 жылғы 23 қазандағы </w:t>
      </w:r>
      <w:r>
        <w:rPr>
          <w:rFonts w:ascii="Times New Roman"/>
          <w:b w:val="false"/>
          <w:i w:val="false"/>
          <w:color w:val="000000"/>
          <w:sz w:val="28"/>
        </w:rPr>
        <w:t xml:space="preserve">№10-3 </w:t>
      </w:r>
      <w:r>
        <w:rPr>
          <w:rFonts w:ascii="Times New Roman"/>
          <w:b w:val="false"/>
          <w:i w:val="false"/>
          <w:color w:val="000000"/>
          <w:sz w:val="28"/>
        </w:rPr>
        <w:t xml:space="preserve"> шешімдерімен бекітілген.</w:t>
      </w:r>
    </w:p>
    <w:bookmarkStart w:name="z488" w:id="471"/>
    <w:p>
      <w:pPr>
        <w:spacing w:after="0"/>
        <w:ind w:left="0"/>
        <w:jc w:val="both"/>
      </w:pPr>
      <w:r>
        <w:rPr>
          <w:rFonts w:ascii="Times New Roman"/>
          <w:b w:val="false"/>
          <w:i w:val="false"/>
          <w:color w:val="000000"/>
          <w:sz w:val="28"/>
        </w:rPr>
        <w:t>
      3.7. Коммуналдық қалдықтарды басқарудың қолданыстағы жүйесін бағалау</w:t>
      </w:r>
    </w:p>
    <w:bookmarkEnd w:id="471"/>
    <w:bookmarkStart w:name="z489" w:id="472"/>
    <w:p>
      <w:pPr>
        <w:spacing w:after="0"/>
        <w:ind w:left="0"/>
        <w:jc w:val="both"/>
      </w:pPr>
      <w:r>
        <w:rPr>
          <w:rFonts w:ascii="Times New Roman"/>
          <w:b w:val="false"/>
          <w:i w:val="false"/>
          <w:color w:val="000000"/>
          <w:sz w:val="28"/>
        </w:rPr>
        <w:t>
      Қарастырылып отырған елді мекендер (аудан) аумағында коммуналдық қалдықтарды басқарудың қолданыстағы жүйесі қалдықтарды жинау, уақытша жинақтау, тасымалдау және көму процестерін қамтиды. Сарысу ауданының елді мекендерінде коммуналдық қалдықтарды шығару тұрақты емес және барлық жағдайда мамандандырылған ұйымдармен толық қамтылмаған. Қолданыстағы шарттары бар ұйымдардың саны шектеулі. Коммуналдық қалдықтарды шығару саласында орталықтандырылған шарттық жүйенің болмауы халықты қызметпен қамту деңгейінің төмендеуіне, рұқсат етілмеген қоқыс орындарының пайда болуына және елді мекендердің санитариялық-экологиялық жағдайының нашарлауына әкеледі. Коммуналдық қалдықтарды көму тұрғын аймақтардан тыс орналасқан қолданыстағы ҚТҚ полигонында жүзеге асырылады. Полигон белгіленген тәртіппен пайдаланылуда және қатты коммуналдық қалдықтарды қабылдауға арналған. Сонымен қатар, қалдықтарды бөлек жинау және сұрыптау жүйесі жеткілікті дамымаған немесе мүлде жоқ, ал коммуналдық қалдықтарды қайта өңдеу және қайталама пайдалану шектеулі көлемде ғана жүзеге асырылады. Қалдықтардың негізгі бөлігі көмуге жіберіледі, бұл полигон мен жер ресурстарына түсетін жүктеменің артуына себеп болады. Коммуналдық қалдықтармен жұмыс істеуге бақылау жергілікті атқарушы органдар және қоршаған ортаны қорғау мен санитариялық-эпидемиологиялық салалардағы уәкілетті ұйымдар арқылы жүзеге асырылады.</w:t>
      </w:r>
    </w:p>
    <w:bookmarkEnd w:id="472"/>
    <w:bookmarkStart w:name="z490" w:id="473"/>
    <w:p>
      <w:pPr>
        <w:spacing w:after="0"/>
        <w:ind w:left="0"/>
        <w:jc w:val="both"/>
      </w:pPr>
      <w:r>
        <w:rPr>
          <w:rFonts w:ascii="Times New Roman"/>
          <w:b w:val="false"/>
          <w:i w:val="false"/>
          <w:color w:val="000000"/>
          <w:sz w:val="28"/>
        </w:rPr>
        <w:t>
      Жалпы алғанда, қолданыстағы жүйе жұмыс істеп тұрғанымен, оны одан әрі жетілдіру, атап айтқанда, бөлек жинауды дамыту, инфрақұрылымды жаңғырту және қалдықтардың түзілуін азайтуға бағытталған шараларды енгізу қажет.</w:t>
      </w:r>
    </w:p>
    <w:bookmarkEnd w:id="473"/>
    <w:bookmarkStart w:name="z491" w:id="474"/>
    <w:p>
      <w:pPr>
        <w:spacing w:after="0"/>
        <w:ind w:left="0"/>
        <w:jc w:val="both"/>
      </w:pPr>
      <w:r>
        <w:rPr>
          <w:rFonts w:ascii="Times New Roman"/>
          <w:b w:val="false"/>
          <w:i w:val="false"/>
          <w:color w:val="000000"/>
          <w:sz w:val="28"/>
        </w:rPr>
        <w:t>
      3.8. Қалдықтарды жинақтау, бөлек жинау және шығару қызметімен қамту</w:t>
      </w:r>
    </w:p>
    <w:bookmarkEnd w:id="474"/>
    <w:bookmarkStart w:name="z492" w:id="475"/>
    <w:p>
      <w:pPr>
        <w:spacing w:after="0"/>
        <w:ind w:left="0"/>
        <w:jc w:val="both"/>
      </w:pPr>
      <w:r>
        <w:rPr>
          <w:rFonts w:ascii="Times New Roman"/>
          <w:b w:val="false"/>
          <w:i w:val="false"/>
          <w:color w:val="000000"/>
          <w:sz w:val="28"/>
        </w:rPr>
        <w:t>
      ҚР Экология, геология және табиғи ресурстар министрлігінің 2021 жылғы деректеріне сәйкес, республика бойынша халықтың 82 %, Жамбыл облысы бойынша 92 % ҚТҚ жинау және шығару қызметтерімен қамтылған. Сарысу ауданы бойынша 2024 жылы ҚТҚ шығару қызметімен қамту деңгейі 87 % құрады.</w:t>
      </w:r>
    </w:p>
    <w:bookmarkEnd w:id="475"/>
    <w:bookmarkStart w:name="z493" w:id="476"/>
    <w:p>
      <w:pPr>
        <w:spacing w:after="0"/>
        <w:ind w:left="0"/>
        <w:jc w:val="both"/>
      </w:pPr>
      <w:r>
        <w:rPr>
          <w:rFonts w:ascii="Times New Roman"/>
          <w:b w:val="false"/>
          <w:i w:val="false"/>
          <w:color w:val="000000"/>
          <w:sz w:val="28"/>
        </w:rPr>
        <w:t>
      3-кесте. Сарысу ауданы елді мекендеріндегі контейнерлік алаңдар мен контейнерлер туралы мәлімет.</w:t>
      </w:r>
    </w:p>
    <w:bookmarkEnd w:id="476"/>
    <w:bookmarkStart w:name="z494" w:id="477"/>
    <w:p>
      <w:pPr>
        <w:spacing w:after="0"/>
        <w:ind w:left="0"/>
        <w:jc w:val="both"/>
      </w:pPr>
      <w:r>
        <w:rPr>
          <w:rFonts w:ascii="Times New Roman"/>
          <w:b w:val="false"/>
          <w:i w:val="false"/>
          <w:color w:val="000000"/>
          <w:sz w:val="28"/>
        </w:rPr>
        <w:t>
      Атауы</w:t>
      </w:r>
    </w:p>
    <w:bookmarkEnd w:id="477"/>
    <w:bookmarkStart w:name="z495" w:id="478"/>
    <w:p>
      <w:pPr>
        <w:spacing w:after="0"/>
        <w:ind w:left="0"/>
        <w:jc w:val="both"/>
      </w:pPr>
      <w:r>
        <w:rPr>
          <w:rFonts w:ascii="Times New Roman"/>
          <w:b w:val="false"/>
          <w:i w:val="false"/>
          <w:color w:val="000000"/>
          <w:sz w:val="28"/>
        </w:rPr>
        <w:t>
      Сарысу ауданы</w:t>
      </w:r>
    </w:p>
    <w:bookmarkEnd w:id="478"/>
    <w:bookmarkStart w:name="z496" w:id="479"/>
    <w:p>
      <w:pPr>
        <w:spacing w:after="0"/>
        <w:ind w:left="0"/>
        <w:jc w:val="both"/>
      </w:pPr>
      <w:r>
        <w:rPr>
          <w:rFonts w:ascii="Times New Roman"/>
          <w:b w:val="false"/>
          <w:i w:val="false"/>
          <w:color w:val="000000"/>
          <w:sz w:val="28"/>
        </w:rPr>
        <w:t>
      Контейнер алаңдары</w:t>
      </w:r>
    </w:p>
    <w:bookmarkEnd w:id="479"/>
    <w:bookmarkStart w:name="z497" w:id="480"/>
    <w:p>
      <w:pPr>
        <w:spacing w:after="0"/>
        <w:ind w:left="0"/>
        <w:jc w:val="both"/>
      </w:pPr>
      <w:r>
        <w:rPr>
          <w:rFonts w:ascii="Times New Roman"/>
          <w:b w:val="false"/>
          <w:i w:val="false"/>
          <w:color w:val="000000"/>
          <w:sz w:val="28"/>
        </w:rPr>
        <w:t>
      Контейнерлер</w:t>
      </w:r>
    </w:p>
    <w:bookmarkEnd w:id="480"/>
    <w:bookmarkStart w:name="z498" w:id="481"/>
    <w:p>
      <w:pPr>
        <w:spacing w:after="0"/>
        <w:ind w:left="0"/>
        <w:jc w:val="both"/>
      </w:pPr>
      <w:r>
        <w:rPr>
          <w:rFonts w:ascii="Times New Roman"/>
          <w:b w:val="false"/>
          <w:i w:val="false"/>
          <w:color w:val="000000"/>
          <w:sz w:val="28"/>
        </w:rPr>
        <w:t>
      20</w:t>
      </w:r>
    </w:p>
    <w:bookmarkEnd w:id="481"/>
    <w:bookmarkStart w:name="z499" w:id="482"/>
    <w:p>
      <w:pPr>
        <w:spacing w:after="0"/>
        <w:ind w:left="0"/>
        <w:jc w:val="both"/>
      </w:pPr>
      <w:r>
        <w:rPr>
          <w:rFonts w:ascii="Times New Roman"/>
          <w:b w:val="false"/>
          <w:i w:val="false"/>
          <w:color w:val="000000"/>
          <w:sz w:val="28"/>
        </w:rPr>
        <w:t>
      олардың ішінен пластикалық ыдыстарға арналған</w:t>
      </w:r>
    </w:p>
    <w:bookmarkEnd w:id="482"/>
    <w:bookmarkStart w:name="z500" w:id="483"/>
    <w:p>
      <w:pPr>
        <w:spacing w:after="0"/>
        <w:ind w:left="0"/>
        <w:jc w:val="both"/>
      </w:pPr>
      <w:r>
        <w:rPr>
          <w:rFonts w:ascii="Times New Roman"/>
          <w:b w:val="false"/>
          <w:i w:val="false"/>
          <w:color w:val="000000"/>
          <w:sz w:val="28"/>
        </w:rPr>
        <w:t>
      20</w:t>
      </w:r>
    </w:p>
    <w:bookmarkEnd w:id="483"/>
    <w:bookmarkStart w:name="z501" w:id="484"/>
    <w:p>
      <w:pPr>
        <w:spacing w:after="0"/>
        <w:ind w:left="0"/>
        <w:jc w:val="both"/>
      </w:pPr>
      <w:r>
        <w:rPr>
          <w:rFonts w:ascii="Times New Roman"/>
          <w:b w:val="false"/>
          <w:i w:val="false"/>
          <w:color w:val="000000"/>
          <w:sz w:val="28"/>
        </w:rPr>
        <w:t>
       флуоресцентті шамдар үшін</w:t>
      </w:r>
    </w:p>
    <w:bookmarkEnd w:id="484"/>
    <w:bookmarkStart w:name="z502" w:id="485"/>
    <w:p>
      <w:pPr>
        <w:spacing w:after="0"/>
        <w:ind w:left="0"/>
        <w:jc w:val="both"/>
      </w:pPr>
      <w:r>
        <w:rPr>
          <w:rFonts w:ascii="Times New Roman"/>
          <w:b w:val="false"/>
          <w:i w:val="false"/>
          <w:color w:val="000000"/>
          <w:sz w:val="28"/>
        </w:rPr>
        <w:t xml:space="preserve">
      нан қалдықтары үшін </w:t>
      </w:r>
    </w:p>
    <w:bookmarkEnd w:id="485"/>
    <w:bookmarkStart w:name="z503" w:id="486"/>
    <w:p>
      <w:pPr>
        <w:spacing w:after="0"/>
        <w:ind w:left="0"/>
        <w:jc w:val="both"/>
      </w:pPr>
      <w:r>
        <w:rPr>
          <w:rFonts w:ascii="Times New Roman"/>
          <w:b w:val="false"/>
          <w:i w:val="false"/>
          <w:color w:val="000000"/>
          <w:sz w:val="28"/>
        </w:rPr>
        <w:t>
      Қолданылатын контейнерлердің түрі</w:t>
      </w:r>
    </w:p>
    <w:bookmarkEnd w:id="486"/>
    <w:bookmarkStart w:name="z504" w:id="487"/>
    <w:p>
      <w:pPr>
        <w:spacing w:after="0"/>
        <w:ind w:left="0"/>
        <w:jc w:val="both"/>
      </w:pPr>
      <w:r>
        <w:rPr>
          <w:rFonts w:ascii="Times New Roman"/>
          <w:b w:val="false"/>
          <w:i w:val="false"/>
          <w:color w:val="000000"/>
          <w:sz w:val="28"/>
        </w:rPr>
        <w:t>
      0,75 м3 стандартты металл контейнерлер</w:t>
      </w:r>
    </w:p>
    <w:bookmarkEnd w:id="487"/>
    <w:bookmarkStart w:name="z505" w:id="488"/>
    <w:p>
      <w:pPr>
        <w:spacing w:after="0"/>
        <w:ind w:left="0"/>
        <w:jc w:val="both"/>
      </w:pPr>
      <w:r>
        <w:rPr>
          <w:rFonts w:ascii="Times New Roman"/>
          <w:b w:val="false"/>
          <w:i w:val="false"/>
          <w:color w:val="000000"/>
          <w:sz w:val="28"/>
        </w:rPr>
        <w:t>
      Сарысу ауданында коммуналдық қалдықтарды жинау және шығару екі тәсілмен жүзеге асырылады:</w:t>
      </w:r>
    </w:p>
    <w:bookmarkEnd w:id="488"/>
    <w:bookmarkStart w:name="z506" w:id="489"/>
    <w:p>
      <w:pPr>
        <w:spacing w:after="0"/>
        <w:ind w:left="0"/>
        <w:jc w:val="both"/>
      </w:pPr>
      <w:r>
        <w:rPr>
          <w:rFonts w:ascii="Times New Roman"/>
          <w:b w:val="false"/>
          <w:i w:val="false"/>
          <w:color w:val="000000"/>
          <w:sz w:val="28"/>
        </w:rPr>
        <w:t>
      контейнерсіз (бестарлы) әдіс – белгіленген кесте бойынша аумақты аралау арқылы қалдықтарды қаптарда/дорбаларда жинау (негізінен жеке тұрғын секторда).</w:t>
      </w:r>
    </w:p>
    <w:bookmarkEnd w:id="489"/>
    <w:bookmarkStart w:name="z507" w:id="490"/>
    <w:p>
      <w:pPr>
        <w:spacing w:after="0"/>
        <w:ind w:left="0"/>
        <w:jc w:val="both"/>
      </w:pPr>
      <w:r>
        <w:rPr>
          <w:rFonts w:ascii="Times New Roman"/>
          <w:b w:val="false"/>
          <w:i w:val="false"/>
          <w:color w:val="000000"/>
          <w:sz w:val="28"/>
        </w:rPr>
        <w:t>
      Ауданда бөлек жинау барлық контейнерлік алаңдарда енгізілмеген. Қызмет көрсетілетін алаңдарда қайталама шикізатқа арналған контейнерлер мен торлар қолданылады:</w:t>
      </w:r>
    </w:p>
    <w:bookmarkEnd w:id="490"/>
    <w:bookmarkStart w:name="z508" w:id="491"/>
    <w:p>
      <w:pPr>
        <w:spacing w:after="0"/>
        <w:ind w:left="0"/>
        <w:jc w:val="both"/>
      </w:pPr>
      <w:r>
        <w:rPr>
          <w:rFonts w:ascii="Times New Roman"/>
          <w:b w:val="false"/>
          <w:i w:val="false"/>
          <w:color w:val="000000"/>
          <w:sz w:val="28"/>
        </w:rPr>
        <w:t>
      пластикке – 20 дана;</w:t>
      </w:r>
    </w:p>
    <w:bookmarkEnd w:id="491"/>
    <w:bookmarkStart w:name="z509" w:id="492"/>
    <w:p>
      <w:pPr>
        <w:spacing w:after="0"/>
        <w:ind w:left="0"/>
        <w:jc w:val="both"/>
      </w:pPr>
      <w:r>
        <w:rPr>
          <w:rFonts w:ascii="Times New Roman"/>
          <w:b w:val="false"/>
          <w:i w:val="false"/>
          <w:color w:val="000000"/>
          <w:sz w:val="28"/>
        </w:rPr>
        <w:t>
      люминесцентті шамдарға – жоқ;</w:t>
      </w:r>
    </w:p>
    <w:bookmarkEnd w:id="492"/>
    <w:bookmarkStart w:name="z510" w:id="493"/>
    <w:p>
      <w:pPr>
        <w:spacing w:after="0"/>
        <w:ind w:left="0"/>
        <w:jc w:val="both"/>
      </w:pPr>
      <w:r>
        <w:rPr>
          <w:rFonts w:ascii="Times New Roman"/>
          <w:b w:val="false"/>
          <w:i w:val="false"/>
          <w:color w:val="000000"/>
          <w:sz w:val="28"/>
        </w:rPr>
        <w:t>
      нан қалдықтарына – жоқ.</w:t>
      </w:r>
    </w:p>
    <w:bookmarkEnd w:id="493"/>
    <w:bookmarkStart w:name="z511" w:id="494"/>
    <w:p>
      <w:pPr>
        <w:spacing w:after="0"/>
        <w:ind w:left="0"/>
        <w:jc w:val="both"/>
      </w:pPr>
      <w:r>
        <w:rPr>
          <w:rFonts w:ascii="Times New Roman"/>
          <w:b w:val="false"/>
          <w:i w:val="false"/>
          <w:color w:val="000000"/>
          <w:sz w:val="28"/>
        </w:rPr>
        <w:t>
      Кейбір контейнерлік алаңдар жөндеуді қажет етеді (қоршау жоқ, қатты жабыны жоқ, контейнерлер ескірген және ауыстыруды талап етеді). Контейнерлік алаңдардың айналасында құрылыс қалдықтарының, ірі көлемді қалдықтардың (ІКҚ) және электрлік әрі электрондық жабдықтар қалдықтарының (ЭЭЖҚ) рұқсатсыз жиналуы байқалады.</w:t>
      </w:r>
    </w:p>
    <w:bookmarkEnd w:id="494"/>
    <w:bookmarkStart w:name="z512" w:id="495"/>
    <w:p>
      <w:pPr>
        <w:spacing w:after="0"/>
        <w:ind w:left="0"/>
        <w:jc w:val="both"/>
      </w:pPr>
      <w:r>
        <w:rPr>
          <w:rFonts w:ascii="Times New Roman"/>
          <w:b w:val="false"/>
          <w:i w:val="false"/>
          <w:color w:val="000000"/>
          <w:sz w:val="28"/>
        </w:rPr>
        <w:t>
      Бөлек жиналған қалдықтардан басқа барлық коммуналдық қалдықтар сұрыптаусыз ауылдық округтердегі ҚТҚ полигондарына көміледі, бұл ҚР Экологиялық кодексінің талаптарына сәйкес келмейді. Жақын уақытта барлық ауылдық округтерде сұрыптау желілерін салу және іске қосу қажет.</w:t>
      </w:r>
    </w:p>
    <w:bookmarkEnd w:id="495"/>
    <w:bookmarkStart w:name="z513" w:id="496"/>
    <w:p>
      <w:pPr>
        <w:spacing w:after="0"/>
        <w:ind w:left="0"/>
        <w:jc w:val="both"/>
      </w:pPr>
      <w:r>
        <w:rPr>
          <w:rFonts w:ascii="Times New Roman"/>
          <w:b w:val="false"/>
          <w:i w:val="false"/>
          <w:color w:val="000000"/>
          <w:sz w:val="28"/>
        </w:rPr>
        <w:t>
      3.9. Коммуналдық қалдықтарды тасымалдау</w:t>
      </w:r>
    </w:p>
    <w:bookmarkEnd w:id="496"/>
    <w:bookmarkStart w:name="z514" w:id="497"/>
    <w:p>
      <w:pPr>
        <w:spacing w:after="0"/>
        <w:ind w:left="0"/>
        <w:jc w:val="both"/>
      </w:pPr>
      <w:r>
        <w:rPr>
          <w:rFonts w:ascii="Times New Roman"/>
          <w:b w:val="false"/>
          <w:i w:val="false"/>
          <w:color w:val="000000"/>
          <w:sz w:val="28"/>
        </w:rPr>
        <w:t>
      Сарысу ауданында коммуналдық қалдықтарды жинау және тасымалдау бойынша орталықтандырылған қызмет көрсету жүйесі қалыптаспаған.</w:t>
      </w:r>
    </w:p>
    <w:bookmarkEnd w:id="4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ҚР </w:t>
      </w:r>
      <w:r>
        <w:rPr>
          <w:rFonts w:ascii="Times New Roman"/>
          <w:b w:val="false"/>
          <w:i w:val="false"/>
          <w:color w:val="000000"/>
          <w:sz w:val="28"/>
        </w:rPr>
        <w:t xml:space="preserve">Экологиялық кодексіне </w:t>
      </w:r>
      <w:r>
        <w:rPr>
          <w:rFonts w:ascii="Times New Roman"/>
          <w:b w:val="false"/>
          <w:i w:val="false"/>
          <w:color w:val="000000"/>
          <w:sz w:val="28"/>
        </w:rPr>
        <w:t xml:space="preserve"> сәйкес, қалдықтарды жинау және тасымалдаумен айналысатын заңды тұлғалар мен жеке кәсіпкерлер ҚР Экология министрлігіне қызметтің басталғаны туралы хабарлама беруге міндетті. Хабарламасыз қызмет көрсетуге тыйым салынады.</w:t>
      </w:r>
    </w:p>
    <w:bookmarkStart w:name="z516" w:id="498"/>
    <w:p>
      <w:pPr>
        <w:spacing w:after="0"/>
        <w:ind w:left="0"/>
        <w:jc w:val="both"/>
      </w:pPr>
      <w:r>
        <w:rPr>
          <w:rFonts w:ascii="Times New Roman"/>
          <w:b w:val="false"/>
          <w:i w:val="false"/>
          <w:color w:val="000000"/>
          <w:sz w:val="28"/>
        </w:rPr>
        <w:t>
      МЭГТРМ деректеріне сәйкес, Сарысу ауданы бойынша мұндай хабарлама берген кәсіпкерлік субъектілерінің саны өте аз, бұл қалдықтарды тасымалдау саласын жүйелеу қажеттігін көрсетеді.</w:t>
      </w:r>
    </w:p>
    <w:bookmarkEnd w:id="498"/>
    <w:bookmarkStart w:name="z517" w:id="499"/>
    <w:p>
      <w:pPr>
        <w:spacing w:after="0"/>
        <w:ind w:left="0"/>
        <w:jc w:val="both"/>
      </w:pPr>
      <w:r>
        <w:rPr>
          <w:rFonts w:ascii="Times New Roman"/>
          <w:b w:val="false"/>
          <w:i w:val="false"/>
          <w:color w:val="000000"/>
          <w:sz w:val="28"/>
        </w:rPr>
        <w:t>
      3.10. Халықтан коммуналдық қалдықтарды жинау және шығару кәсіпорындары туралы ақпарат</w:t>
      </w:r>
    </w:p>
    <w:bookmarkEnd w:id="499"/>
    <w:bookmarkStart w:name="z518" w:id="500"/>
    <w:p>
      <w:pPr>
        <w:spacing w:after="0"/>
        <w:ind w:left="0"/>
        <w:jc w:val="both"/>
      </w:pPr>
      <w:r>
        <w:rPr>
          <w:rFonts w:ascii="Times New Roman"/>
          <w:b w:val="false"/>
          <w:i w:val="false"/>
          <w:color w:val="000000"/>
          <w:sz w:val="28"/>
        </w:rPr>
        <w:t xml:space="preserve">
      2025 жылғы деректер бойынша Сарысу ауданында ресми түрде 46986 адам қызмет ақысын есептеу жүйесімен қамтылған (2025 жылғы жағдай бойынша). </w:t>
      </w:r>
    </w:p>
    <w:bookmarkEnd w:id="500"/>
    <w:bookmarkStart w:name="z519" w:id="501"/>
    <w:p>
      <w:pPr>
        <w:spacing w:after="0"/>
        <w:ind w:left="0"/>
        <w:jc w:val="both"/>
      </w:pPr>
      <w:r>
        <w:rPr>
          <w:rFonts w:ascii="Times New Roman"/>
          <w:b w:val="false"/>
          <w:i w:val="false"/>
          <w:color w:val="000000"/>
          <w:sz w:val="28"/>
        </w:rPr>
        <w:t>
      САРЫСУ АУДАНЫНДАҒЫ ХАЛЫҚ САНЫ АКПАРАТ</w:t>
      </w:r>
    </w:p>
    <w:bookmarkEnd w:id="501"/>
    <w:bookmarkStart w:name="z520" w:id="502"/>
    <w:p>
      <w:pPr>
        <w:spacing w:after="0"/>
        <w:ind w:left="0"/>
        <w:jc w:val="both"/>
      </w:pPr>
      <w:r>
        <w:rPr>
          <w:rFonts w:ascii="Times New Roman"/>
          <w:b w:val="false"/>
          <w:i w:val="false"/>
          <w:color w:val="000000"/>
          <w:sz w:val="28"/>
        </w:rPr>
        <w:t>
      №</w:t>
      </w:r>
    </w:p>
    <w:bookmarkEnd w:id="502"/>
    <w:bookmarkStart w:name="z521" w:id="503"/>
    <w:p>
      <w:pPr>
        <w:spacing w:after="0"/>
        <w:ind w:left="0"/>
        <w:jc w:val="both"/>
      </w:pPr>
      <w:r>
        <w:rPr>
          <w:rFonts w:ascii="Times New Roman"/>
          <w:b w:val="false"/>
          <w:i w:val="false"/>
          <w:color w:val="000000"/>
          <w:sz w:val="28"/>
        </w:rPr>
        <w:t>
      Елді мекен атауы</w:t>
      </w:r>
    </w:p>
    <w:bookmarkEnd w:id="503"/>
    <w:bookmarkStart w:name="z522" w:id="504"/>
    <w:p>
      <w:pPr>
        <w:spacing w:after="0"/>
        <w:ind w:left="0"/>
        <w:jc w:val="both"/>
      </w:pPr>
      <w:r>
        <w:rPr>
          <w:rFonts w:ascii="Times New Roman"/>
          <w:b w:val="false"/>
          <w:i w:val="false"/>
          <w:color w:val="000000"/>
          <w:sz w:val="28"/>
        </w:rPr>
        <w:t>
      Халық саны</w:t>
      </w:r>
    </w:p>
    <w:bookmarkEnd w:id="504"/>
    <w:bookmarkStart w:name="z523" w:id="505"/>
    <w:p>
      <w:pPr>
        <w:spacing w:after="0"/>
        <w:ind w:left="0"/>
        <w:jc w:val="both"/>
      </w:pPr>
      <w:r>
        <w:rPr>
          <w:rFonts w:ascii="Times New Roman"/>
          <w:b w:val="false"/>
          <w:i w:val="false"/>
          <w:color w:val="000000"/>
          <w:sz w:val="28"/>
        </w:rPr>
        <w:t>
      1.</w:t>
      </w:r>
    </w:p>
    <w:bookmarkEnd w:id="505"/>
    <w:bookmarkStart w:name="z524" w:id="506"/>
    <w:p>
      <w:pPr>
        <w:spacing w:after="0"/>
        <w:ind w:left="0"/>
        <w:jc w:val="both"/>
      </w:pPr>
      <w:r>
        <w:rPr>
          <w:rFonts w:ascii="Times New Roman"/>
          <w:b w:val="false"/>
          <w:i w:val="false"/>
          <w:color w:val="000000"/>
          <w:sz w:val="28"/>
        </w:rPr>
        <w:t>
      Байқадам</w:t>
      </w:r>
    </w:p>
    <w:bookmarkEnd w:id="506"/>
    <w:bookmarkStart w:name="z525" w:id="507"/>
    <w:p>
      <w:pPr>
        <w:spacing w:after="0"/>
        <w:ind w:left="0"/>
        <w:jc w:val="both"/>
      </w:pPr>
      <w:r>
        <w:rPr>
          <w:rFonts w:ascii="Times New Roman"/>
          <w:b w:val="false"/>
          <w:i w:val="false"/>
          <w:color w:val="000000"/>
          <w:sz w:val="28"/>
        </w:rPr>
        <w:t>
      6148</w:t>
      </w:r>
    </w:p>
    <w:bookmarkEnd w:id="507"/>
    <w:bookmarkStart w:name="z526" w:id="508"/>
    <w:p>
      <w:pPr>
        <w:spacing w:after="0"/>
        <w:ind w:left="0"/>
        <w:jc w:val="both"/>
      </w:pPr>
      <w:r>
        <w:rPr>
          <w:rFonts w:ascii="Times New Roman"/>
          <w:b w:val="false"/>
          <w:i w:val="false"/>
          <w:color w:val="000000"/>
          <w:sz w:val="28"/>
        </w:rPr>
        <w:t>
      2.</w:t>
      </w:r>
    </w:p>
    <w:bookmarkEnd w:id="508"/>
    <w:bookmarkStart w:name="z527" w:id="509"/>
    <w:p>
      <w:pPr>
        <w:spacing w:after="0"/>
        <w:ind w:left="0"/>
        <w:jc w:val="both"/>
      </w:pPr>
      <w:r>
        <w:rPr>
          <w:rFonts w:ascii="Times New Roman"/>
          <w:b w:val="false"/>
          <w:i w:val="false"/>
          <w:color w:val="000000"/>
          <w:sz w:val="28"/>
        </w:rPr>
        <w:t xml:space="preserve">
      Жаңаталап </w:t>
      </w:r>
    </w:p>
    <w:bookmarkEnd w:id="509"/>
    <w:bookmarkStart w:name="z528" w:id="510"/>
    <w:p>
      <w:pPr>
        <w:spacing w:after="0"/>
        <w:ind w:left="0"/>
        <w:jc w:val="both"/>
      </w:pPr>
      <w:r>
        <w:rPr>
          <w:rFonts w:ascii="Times New Roman"/>
          <w:b w:val="false"/>
          <w:i w:val="false"/>
          <w:color w:val="000000"/>
          <w:sz w:val="28"/>
        </w:rPr>
        <w:t>
      825</w:t>
      </w:r>
    </w:p>
    <w:bookmarkEnd w:id="510"/>
    <w:bookmarkStart w:name="z529" w:id="511"/>
    <w:p>
      <w:pPr>
        <w:spacing w:after="0"/>
        <w:ind w:left="0"/>
        <w:jc w:val="both"/>
      </w:pPr>
      <w:r>
        <w:rPr>
          <w:rFonts w:ascii="Times New Roman"/>
          <w:b w:val="false"/>
          <w:i w:val="false"/>
          <w:color w:val="000000"/>
          <w:sz w:val="28"/>
        </w:rPr>
        <w:t>
      3.</w:t>
      </w:r>
    </w:p>
    <w:bookmarkEnd w:id="511"/>
    <w:bookmarkStart w:name="z530" w:id="512"/>
    <w:p>
      <w:pPr>
        <w:spacing w:after="0"/>
        <w:ind w:left="0"/>
        <w:jc w:val="both"/>
      </w:pPr>
      <w:r>
        <w:rPr>
          <w:rFonts w:ascii="Times New Roman"/>
          <w:b w:val="false"/>
          <w:i w:val="false"/>
          <w:color w:val="000000"/>
          <w:sz w:val="28"/>
        </w:rPr>
        <w:t>
      Ұйым</w:t>
      </w:r>
    </w:p>
    <w:bookmarkEnd w:id="512"/>
    <w:bookmarkStart w:name="z531" w:id="513"/>
    <w:p>
      <w:pPr>
        <w:spacing w:after="0"/>
        <w:ind w:left="0"/>
        <w:jc w:val="both"/>
      </w:pPr>
      <w:r>
        <w:rPr>
          <w:rFonts w:ascii="Times New Roman"/>
          <w:b w:val="false"/>
          <w:i w:val="false"/>
          <w:color w:val="000000"/>
          <w:sz w:val="28"/>
        </w:rPr>
        <w:t>
      1077</w:t>
      </w:r>
    </w:p>
    <w:bookmarkEnd w:id="513"/>
    <w:bookmarkStart w:name="z532" w:id="514"/>
    <w:p>
      <w:pPr>
        <w:spacing w:after="0"/>
        <w:ind w:left="0"/>
        <w:jc w:val="both"/>
      </w:pPr>
      <w:r>
        <w:rPr>
          <w:rFonts w:ascii="Times New Roman"/>
          <w:b w:val="false"/>
          <w:i w:val="false"/>
          <w:color w:val="000000"/>
          <w:sz w:val="28"/>
        </w:rPr>
        <w:t>
      4.</w:t>
      </w:r>
    </w:p>
    <w:bookmarkEnd w:id="514"/>
    <w:bookmarkStart w:name="z533" w:id="515"/>
    <w:p>
      <w:pPr>
        <w:spacing w:after="0"/>
        <w:ind w:left="0"/>
        <w:jc w:val="both"/>
      </w:pPr>
      <w:r>
        <w:rPr>
          <w:rFonts w:ascii="Times New Roman"/>
          <w:b w:val="false"/>
          <w:i w:val="false"/>
          <w:color w:val="000000"/>
          <w:sz w:val="28"/>
        </w:rPr>
        <w:t>
      Игілік</w:t>
      </w:r>
    </w:p>
    <w:bookmarkEnd w:id="515"/>
    <w:bookmarkStart w:name="z534" w:id="516"/>
    <w:p>
      <w:pPr>
        <w:spacing w:after="0"/>
        <w:ind w:left="0"/>
        <w:jc w:val="both"/>
      </w:pPr>
      <w:r>
        <w:rPr>
          <w:rFonts w:ascii="Times New Roman"/>
          <w:b w:val="false"/>
          <w:i w:val="false"/>
          <w:color w:val="000000"/>
          <w:sz w:val="28"/>
        </w:rPr>
        <w:t>
      1275</w:t>
      </w:r>
    </w:p>
    <w:bookmarkEnd w:id="516"/>
    <w:bookmarkStart w:name="z535" w:id="517"/>
    <w:p>
      <w:pPr>
        <w:spacing w:after="0"/>
        <w:ind w:left="0"/>
        <w:jc w:val="both"/>
      </w:pPr>
      <w:r>
        <w:rPr>
          <w:rFonts w:ascii="Times New Roman"/>
          <w:b w:val="false"/>
          <w:i w:val="false"/>
          <w:color w:val="000000"/>
          <w:sz w:val="28"/>
        </w:rPr>
        <w:t>
      5.</w:t>
      </w:r>
    </w:p>
    <w:bookmarkEnd w:id="517"/>
    <w:bookmarkStart w:name="z536" w:id="518"/>
    <w:p>
      <w:pPr>
        <w:spacing w:after="0"/>
        <w:ind w:left="0"/>
        <w:jc w:val="both"/>
      </w:pPr>
      <w:r>
        <w:rPr>
          <w:rFonts w:ascii="Times New Roman"/>
          <w:b w:val="false"/>
          <w:i w:val="false"/>
          <w:color w:val="000000"/>
          <w:sz w:val="28"/>
        </w:rPr>
        <w:t>
      Өндіріс</w:t>
      </w:r>
    </w:p>
    <w:bookmarkEnd w:id="518"/>
    <w:bookmarkStart w:name="z537" w:id="519"/>
    <w:p>
      <w:pPr>
        <w:spacing w:after="0"/>
        <w:ind w:left="0"/>
        <w:jc w:val="both"/>
      </w:pPr>
      <w:r>
        <w:rPr>
          <w:rFonts w:ascii="Times New Roman"/>
          <w:b w:val="false"/>
          <w:i w:val="false"/>
          <w:color w:val="000000"/>
          <w:sz w:val="28"/>
        </w:rPr>
        <w:t>
      1298</w:t>
      </w:r>
    </w:p>
    <w:bookmarkEnd w:id="519"/>
    <w:bookmarkStart w:name="z538" w:id="520"/>
    <w:p>
      <w:pPr>
        <w:spacing w:after="0"/>
        <w:ind w:left="0"/>
        <w:jc w:val="both"/>
      </w:pPr>
      <w:r>
        <w:rPr>
          <w:rFonts w:ascii="Times New Roman"/>
          <w:b w:val="false"/>
          <w:i w:val="false"/>
          <w:color w:val="000000"/>
          <w:sz w:val="28"/>
        </w:rPr>
        <w:t>
      6.</w:t>
      </w:r>
    </w:p>
    <w:bookmarkEnd w:id="520"/>
    <w:bookmarkStart w:name="z539" w:id="521"/>
    <w:p>
      <w:pPr>
        <w:spacing w:after="0"/>
        <w:ind w:left="0"/>
        <w:jc w:val="both"/>
      </w:pPr>
      <w:r>
        <w:rPr>
          <w:rFonts w:ascii="Times New Roman"/>
          <w:b w:val="false"/>
          <w:i w:val="false"/>
          <w:color w:val="000000"/>
          <w:sz w:val="28"/>
        </w:rPr>
        <w:t>
      Жайылма</w:t>
      </w:r>
    </w:p>
    <w:bookmarkEnd w:id="521"/>
    <w:bookmarkStart w:name="z540" w:id="522"/>
    <w:p>
      <w:pPr>
        <w:spacing w:after="0"/>
        <w:ind w:left="0"/>
        <w:jc w:val="both"/>
      </w:pPr>
      <w:r>
        <w:rPr>
          <w:rFonts w:ascii="Times New Roman"/>
          <w:b w:val="false"/>
          <w:i w:val="false"/>
          <w:color w:val="000000"/>
          <w:sz w:val="28"/>
        </w:rPr>
        <w:t>
      2902</w:t>
      </w:r>
    </w:p>
    <w:bookmarkEnd w:id="522"/>
    <w:bookmarkStart w:name="z541" w:id="523"/>
    <w:p>
      <w:pPr>
        <w:spacing w:after="0"/>
        <w:ind w:left="0"/>
        <w:jc w:val="both"/>
      </w:pPr>
      <w:r>
        <w:rPr>
          <w:rFonts w:ascii="Times New Roman"/>
          <w:b w:val="false"/>
          <w:i w:val="false"/>
          <w:color w:val="000000"/>
          <w:sz w:val="28"/>
        </w:rPr>
        <w:t>
      7.</w:t>
      </w:r>
    </w:p>
    <w:bookmarkEnd w:id="523"/>
    <w:bookmarkStart w:name="z542" w:id="524"/>
    <w:p>
      <w:pPr>
        <w:spacing w:after="0"/>
        <w:ind w:left="0"/>
        <w:jc w:val="both"/>
      </w:pPr>
      <w:r>
        <w:rPr>
          <w:rFonts w:ascii="Times New Roman"/>
          <w:b w:val="false"/>
          <w:i w:val="false"/>
          <w:color w:val="000000"/>
          <w:sz w:val="28"/>
        </w:rPr>
        <w:t>
      Қызылдихан</w:t>
      </w:r>
    </w:p>
    <w:bookmarkEnd w:id="524"/>
    <w:bookmarkStart w:name="z543" w:id="525"/>
    <w:p>
      <w:pPr>
        <w:spacing w:after="0"/>
        <w:ind w:left="0"/>
        <w:jc w:val="both"/>
      </w:pPr>
      <w:r>
        <w:rPr>
          <w:rFonts w:ascii="Times New Roman"/>
          <w:b w:val="false"/>
          <w:i w:val="false"/>
          <w:color w:val="000000"/>
          <w:sz w:val="28"/>
        </w:rPr>
        <w:t>
      489</w:t>
      </w:r>
    </w:p>
    <w:bookmarkEnd w:id="525"/>
    <w:bookmarkStart w:name="z544" w:id="526"/>
    <w:p>
      <w:pPr>
        <w:spacing w:after="0"/>
        <w:ind w:left="0"/>
        <w:jc w:val="both"/>
      </w:pPr>
      <w:r>
        <w:rPr>
          <w:rFonts w:ascii="Times New Roman"/>
          <w:b w:val="false"/>
          <w:i w:val="false"/>
          <w:color w:val="000000"/>
          <w:sz w:val="28"/>
        </w:rPr>
        <w:t>
      8.</w:t>
      </w:r>
    </w:p>
    <w:bookmarkEnd w:id="526"/>
    <w:bookmarkStart w:name="z545" w:id="527"/>
    <w:p>
      <w:pPr>
        <w:spacing w:after="0"/>
        <w:ind w:left="0"/>
        <w:jc w:val="both"/>
      </w:pPr>
      <w:r>
        <w:rPr>
          <w:rFonts w:ascii="Times New Roman"/>
          <w:b w:val="false"/>
          <w:i w:val="false"/>
          <w:color w:val="000000"/>
          <w:sz w:val="28"/>
        </w:rPr>
        <w:t>
      Маятас</w:t>
      </w:r>
    </w:p>
    <w:bookmarkEnd w:id="527"/>
    <w:bookmarkStart w:name="z546" w:id="528"/>
    <w:p>
      <w:pPr>
        <w:spacing w:after="0"/>
        <w:ind w:left="0"/>
        <w:jc w:val="both"/>
      </w:pPr>
      <w:r>
        <w:rPr>
          <w:rFonts w:ascii="Times New Roman"/>
          <w:b w:val="false"/>
          <w:i w:val="false"/>
          <w:color w:val="000000"/>
          <w:sz w:val="28"/>
        </w:rPr>
        <w:t>
      445</w:t>
      </w:r>
    </w:p>
    <w:bookmarkEnd w:id="528"/>
    <w:bookmarkStart w:name="z547" w:id="529"/>
    <w:p>
      <w:pPr>
        <w:spacing w:after="0"/>
        <w:ind w:left="0"/>
        <w:jc w:val="both"/>
      </w:pPr>
      <w:r>
        <w:rPr>
          <w:rFonts w:ascii="Times New Roman"/>
          <w:b w:val="false"/>
          <w:i w:val="false"/>
          <w:color w:val="000000"/>
          <w:sz w:val="28"/>
        </w:rPr>
        <w:t>
      9.</w:t>
      </w:r>
    </w:p>
    <w:bookmarkEnd w:id="529"/>
    <w:bookmarkStart w:name="z548" w:id="530"/>
    <w:p>
      <w:pPr>
        <w:spacing w:after="0"/>
        <w:ind w:left="0"/>
        <w:jc w:val="both"/>
      </w:pPr>
      <w:r>
        <w:rPr>
          <w:rFonts w:ascii="Times New Roman"/>
          <w:b w:val="false"/>
          <w:i w:val="false"/>
          <w:color w:val="000000"/>
          <w:sz w:val="28"/>
        </w:rPr>
        <w:t>
      Ақтам</w:t>
      </w:r>
    </w:p>
    <w:bookmarkEnd w:id="530"/>
    <w:bookmarkStart w:name="z549" w:id="531"/>
    <w:p>
      <w:pPr>
        <w:spacing w:after="0"/>
        <w:ind w:left="0"/>
        <w:jc w:val="both"/>
      </w:pPr>
      <w:r>
        <w:rPr>
          <w:rFonts w:ascii="Times New Roman"/>
          <w:b w:val="false"/>
          <w:i w:val="false"/>
          <w:color w:val="000000"/>
          <w:sz w:val="28"/>
        </w:rPr>
        <w:t>
      65</w:t>
      </w:r>
    </w:p>
    <w:bookmarkEnd w:id="531"/>
    <w:bookmarkStart w:name="z550" w:id="532"/>
    <w:p>
      <w:pPr>
        <w:spacing w:after="0"/>
        <w:ind w:left="0"/>
        <w:jc w:val="both"/>
      </w:pPr>
      <w:r>
        <w:rPr>
          <w:rFonts w:ascii="Times New Roman"/>
          <w:b w:val="false"/>
          <w:i w:val="false"/>
          <w:color w:val="000000"/>
          <w:sz w:val="28"/>
        </w:rPr>
        <w:t>
      10.</w:t>
      </w:r>
    </w:p>
    <w:bookmarkEnd w:id="532"/>
    <w:bookmarkStart w:name="z551" w:id="533"/>
    <w:p>
      <w:pPr>
        <w:spacing w:after="0"/>
        <w:ind w:left="0"/>
        <w:jc w:val="both"/>
      </w:pPr>
      <w:r>
        <w:rPr>
          <w:rFonts w:ascii="Times New Roman"/>
          <w:b w:val="false"/>
          <w:i w:val="false"/>
          <w:color w:val="000000"/>
          <w:sz w:val="28"/>
        </w:rPr>
        <w:t>
      Досбол</w:t>
      </w:r>
    </w:p>
    <w:bookmarkEnd w:id="533"/>
    <w:bookmarkStart w:name="z552" w:id="534"/>
    <w:p>
      <w:pPr>
        <w:spacing w:after="0"/>
        <w:ind w:left="0"/>
        <w:jc w:val="both"/>
      </w:pPr>
      <w:r>
        <w:rPr>
          <w:rFonts w:ascii="Times New Roman"/>
          <w:b w:val="false"/>
          <w:i w:val="false"/>
          <w:color w:val="000000"/>
          <w:sz w:val="28"/>
        </w:rPr>
        <w:t>
      319</w:t>
      </w:r>
    </w:p>
    <w:bookmarkEnd w:id="534"/>
    <w:bookmarkStart w:name="z553" w:id="535"/>
    <w:p>
      <w:pPr>
        <w:spacing w:after="0"/>
        <w:ind w:left="0"/>
        <w:jc w:val="both"/>
      </w:pPr>
      <w:r>
        <w:rPr>
          <w:rFonts w:ascii="Times New Roman"/>
          <w:b w:val="false"/>
          <w:i w:val="false"/>
          <w:color w:val="000000"/>
          <w:sz w:val="28"/>
        </w:rPr>
        <w:t>
      11.</w:t>
      </w:r>
    </w:p>
    <w:bookmarkEnd w:id="535"/>
    <w:bookmarkStart w:name="z554" w:id="536"/>
    <w:p>
      <w:pPr>
        <w:spacing w:after="0"/>
        <w:ind w:left="0"/>
        <w:jc w:val="both"/>
      </w:pPr>
      <w:r>
        <w:rPr>
          <w:rFonts w:ascii="Times New Roman"/>
          <w:b w:val="false"/>
          <w:i w:val="false"/>
          <w:color w:val="000000"/>
          <w:sz w:val="28"/>
        </w:rPr>
        <w:t>
      Шағалалы</w:t>
      </w:r>
    </w:p>
    <w:bookmarkEnd w:id="536"/>
    <w:bookmarkStart w:name="z555" w:id="537"/>
    <w:p>
      <w:pPr>
        <w:spacing w:after="0"/>
        <w:ind w:left="0"/>
        <w:jc w:val="both"/>
      </w:pPr>
      <w:r>
        <w:rPr>
          <w:rFonts w:ascii="Times New Roman"/>
          <w:b w:val="false"/>
          <w:i w:val="false"/>
          <w:color w:val="000000"/>
          <w:sz w:val="28"/>
        </w:rPr>
        <w:t>
      204</w:t>
      </w:r>
    </w:p>
    <w:bookmarkEnd w:id="537"/>
    <w:bookmarkStart w:name="z556" w:id="538"/>
    <w:p>
      <w:pPr>
        <w:spacing w:after="0"/>
        <w:ind w:left="0"/>
        <w:jc w:val="both"/>
      </w:pPr>
      <w:r>
        <w:rPr>
          <w:rFonts w:ascii="Times New Roman"/>
          <w:b w:val="false"/>
          <w:i w:val="false"/>
          <w:color w:val="000000"/>
          <w:sz w:val="28"/>
        </w:rPr>
        <w:t>
      12.</w:t>
      </w:r>
    </w:p>
    <w:bookmarkEnd w:id="538"/>
    <w:bookmarkStart w:name="z557" w:id="539"/>
    <w:p>
      <w:pPr>
        <w:spacing w:after="0"/>
        <w:ind w:left="0"/>
        <w:jc w:val="both"/>
      </w:pPr>
      <w:r>
        <w:rPr>
          <w:rFonts w:ascii="Times New Roman"/>
          <w:b w:val="false"/>
          <w:i w:val="false"/>
          <w:color w:val="000000"/>
          <w:sz w:val="28"/>
        </w:rPr>
        <w:t>
      Үлкен Көкдала</w:t>
      </w:r>
    </w:p>
    <w:bookmarkEnd w:id="539"/>
    <w:bookmarkStart w:name="z558" w:id="540"/>
    <w:p>
      <w:pPr>
        <w:spacing w:after="0"/>
        <w:ind w:left="0"/>
        <w:jc w:val="both"/>
      </w:pPr>
      <w:r>
        <w:rPr>
          <w:rFonts w:ascii="Times New Roman"/>
          <w:b w:val="false"/>
          <w:i w:val="false"/>
          <w:color w:val="000000"/>
          <w:sz w:val="28"/>
        </w:rPr>
        <w:t>
      65</w:t>
      </w:r>
    </w:p>
    <w:bookmarkEnd w:id="540"/>
    <w:bookmarkStart w:name="z559" w:id="541"/>
    <w:p>
      <w:pPr>
        <w:spacing w:after="0"/>
        <w:ind w:left="0"/>
        <w:jc w:val="both"/>
      </w:pPr>
      <w:r>
        <w:rPr>
          <w:rFonts w:ascii="Times New Roman"/>
          <w:b w:val="false"/>
          <w:i w:val="false"/>
          <w:color w:val="000000"/>
          <w:sz w:val="28"/>
        </w:rPr>
        <w:t>
      13.</w:t>
      </w:r>
    </w:p>
    <w:bookmarkEnd w:id="541"/>
    <w:bookmarkStart w:name="z560" w:id="542"/>
    <w:p>
      <w:pPr>
        <w:spacing w:after="0"/>
        <w:ind w:left="0"/>
        <w:jc w:val="both"/>
      </w:pPr>
      <w:r>
        <w:rPr>
          <w:rFonts w:ascii="Times New Roman"/>
          <w:b w:val="false"/>
          <w:i w:val="false"/>
          <w:color w:val="000000"/>
          <w:sz w:val="28"/>
        </w:rPr>
        <w:t>
      Кіші Көкдала</w:t>
      </w:r>
    </w:p>
    <w:bookmarkEnd w:id="542"/>
    <w:bookmarkStart w:name="z561" w:id="543"/>
    <w:p>
      <w:pPr>
        <w:spacing w:after="0"/>
        <w:ind w:left="0"/>
        <w:jc w:val="both"/>
      </w:pPr>
      <w:r>
        <w:rPr>
          <w:rFonts w:ascii="Times New Roman"/>
          <w:b w:val="false"/>
          <w:i w:val="false"/>
          <w:color w:val="000000"/>
          <w:sz w:val="28"/>
        </w:rPr>
        <w:t>
      58</w:t>
      </w:r>
    </w:p>
    <w:bookmarkEnd w:id="543"/>
    <w:bookmarkStart w:name="z562" w:id="544"/>
    <w:p>
      <w:pPr>
        <w:spacing w:after="0"/>
        <w:ind w:left="0"/>
        <w:jc w:val="both"/>
      </w:pPr>
      <w:r>
        <w:rPr>
          <w:rFonts w:ascii="Times New Roman"/>
          <w:b w:val="false"/>
          <w:i w:val="false"/>
          <w:color w:val="000000"/>
          <w:sz w:val="28"/>
        </w:rPr>
        <w:t>
      14.</w:t>
      </w:r>
    </w:p>
    <w:bookmarkEnd w:id="544"/>
    <w:bookmarkStart w:name="z563" w:id="545"/>
    <w:p>
      <w:pPr>
        <w:spacing w:after="0"/>
        <w:ind w:left="0"/>
        <w:jc w:val="both"/>
      </w:pPr>
      <w:r>
        <w:rPr>
          <w:rFonts w:ascii="Times New Roman"/>
          <w:b w:val="false"/>
          <w:i w:val="false"/>
          <w:color w:val="000000"/>
          <w:sz w:val="28"/>
        </w:rPr>
        <w:t>
      Тоғызкент</w:t>
      </w:r>
    </w:p>
    <w:bookmarkEnd w:id="545"/>
    <w:bookmarkStart w:name="z564" w:id="546"/>
    <w:p>
      <w:pPr>
        <w:spacing w:after="0"/>
        <w:ind w:left="0"/>
        <w:jc w:val="both"/>
      </w:pPr>
      <w:r>
        <w:rPr>
          <w:rFonts w:ascii="Times New Roman"/>
          <w:b w:val="false"/>
          <w:i w:val="false"/>
          <w:color w:val="000000"/>
          <w:sz w:val="28"/>
        </w:rPr>
        <w:t>
      1795</w:t>
      </w:r>
    </w:p>
    <w:bookmarkEnd w:id="546"/>
    <w:bookmarkStart w:name="z565" w:id="547"/>
    <w:p>
      <w:pPr>
        <w:spacing w:after="0"/>
        <w:ind w:left="0"/>
        <w:jc w:val="both"/>
      </w:pPr>
      <w:r>
        <w:rPr>
          <w:rFonts w:ascii="Times New Roman"/>
          <w:b w:val="false"/>
          <w:i w:val="false"/>
          <w:color w:val="000000"/>
          <w:sz w:val="28"/>
        </w:rPr>
        <w:t>
      15.</w:t>
      </w:r>
    </w:p>
    <w:bookmarkEnd w:id="547"/>
    <w:bookmarkStart w:name="z566" w:id="548"/>
    <w:p>
      <w:pPr>
        <w:spacing w:after="0"/>
        <w:ind w:left="0"/>
        <w:jc w:val="both"/>
      </w:pPr>
      <w:r>
        <w:rPr>
          <w:rFonts w:ascii="Times New Roman"/>
          <w:b w:val="false"/>
          <w:i w:val="false"/>
          <w:color w:val="000000"/>
          <w:sz w:val="28"/>
        </w:rPr>
        <w:t>
      Әбілда</w:t>
      </w:r>
    </w:p>
    <w:bookmarkEnd w:id="548"/>
    <w:bookmarkStart w:name="z567" w:id="549"/>
    <w:p>
      <w:pPr>
        <w:spacing w:after="0"/>
        <w:ind w:left="0"/>
        <w:jc w:val="both"/>
      </w:pPr>
      <w:r>
        <w:rPr>
          <w:rFonts w:ascii="Times New Roman"/>
          <w:b w:val="false"/>
          <w:i w:val="false"/>
          <w:color w:val="000000"/>
          <w:sz w:val="28"/>
        </w:rPr>
        <w:t>
      177</w:t>
      </w:r>
    </w:p>
    <w:bookmarkEnd w:id="549"/>
    <w:bookmarkStart w:name="z568" w:id="550"/>
    <w:p>
      <w:pPr>
        <w:spacing w:after="0"/>
        <w:ind w:left="0"/>
        <w:jc w:val="both"/>
      </w:pPr>
      <w:r>
        <w:rPr>
          <w:rFonts w:ascii="Times New Roman"/>
          <w:b w:val="false"/>
          <w:i w:val="false"/>
          <w:color w:val="000000"/>
          <w:sz w:val="28"/>
        </w:rPr>
        <w:t>
      16.</w:t>
      </w:r>
    </w:p>
    <w:bookmarkEnd w:id="550"/>
    <w:bookmarkStart w:name="z569" w:id="551"/>
    <w:p>
      <w:pPr>
        <w:spacing w:after="0"/>
        <w:ind w:left="0"/>
        <w:jc w:val="both"/>
      </w:pPr>
      <w:r>
        <w:rPr>
          <w:rFonts w:ascii="Times New Roman"/>
          <w:b w:val="false"/>
          <w:i w:val="false"/>
          <w:color w:val="000000"/>
          <w:sz w:val="28"/>
        </w:rPr>
        <w:t>
      Майлыкөл</w:t>
      </w:r>
    </w:p>
    <w:bookmarkEnd w:id="551"/>
    <w:bookmarkStart w:name="z570" w:id="552"/>
    <w:p>
      <w:pPr>
        <w:spacing w:after="0"/>
        <w:ind w:left="0"/>
        <w:jc w:val="both"/>
      </w:pPr>
      <w:r>
        <w:rPr>
          <w:rFonts w:ascii="Times New Roman"/>
          <w:b w:val="false"/>
          <w:i w:val="false"/>
          <w:color w:val="000000"/>
          <w:sz w:val="28"/>
        </w:rPr>
        <w:t>
      187</w:t>
      </w:r>
    </w:p>
    <w:bookmarkEnd w:id="552"/>
    <w:bookmarkStart w:name="z571" w:id="553"/>
    <w:p>
      <w:pPr>
        <w:spacing w:after="0"/>
        <w:ind w:left="0"/>
        <w:jc w:val="both"/>
      </w:pPr>
      <w:r>
        <w:rPr>
          <w:rFonts w:ascii="Times New Roman"/>
          <w:b w:val="false"/>
          <w:i w:val="false"/>
          <w:color w:val="000000"/>
          <w:sz w:val="28"/>
        </w:rPr>
        <w:t>
      17.</w:t>
      </w:r>
    </w:p>
    <w:bookmarkEnd w:id="553"/>
    <w:bookmarkStart w:name="z572" w:id="554"/>
    <w:p>
      <w:pPr>
        <w:spacing w:after="0"/>
        <w:ind w:left="0"/>
        <w:jc w:val="both"/>
      </w:pPr>
      <w:r>
        <w:rPr>
          <w:rFonts w:ascii="Times New Roman"/>
          <w:b w:val="false"/>
          <w:i w:val="false"/>
          <w:color w:val="000000"/>
          <w:sz w:val="28"/>
        </w:rPr>
        <w:t>
      Қамқалы</w:t>
      </w:r>
    </w:p>
    <w:bookmarkEnd w:id="554"/>
    <w:bookmarkStart w:name="z573" w:id="555"/>
    <w:p>
      <w:pPr>
        <w:spacing w:after="0"/>
        <w:ind w:left="0"/>
        <w:jc w:val="both"/>
      </w:pPr>
      <w:r>
        <w:rPr>
          <w:rFonts w:ascii="Times New Roman"/>
          <w:b w:val="false"/>
          <w:i w:val="false"/>
          <w:color w:val="000000"/>
          <w:sz w:val="28"/>
        </w:rPr>
        <w:t>
      158</w:t>
      </w:r>
    </w:p>
    <w:bookmarkEnd w:id="555"/>
    <w:bookmarkStart w:name="z574" w:id="556"/>
    <w:p>
      <w:pPr>
        <w:spacing w:after="0"/>
        <w:ind w:left="0"/>
        <w:jc w:val="both"/>
      </w:pPr>
      <w:r>
        <w:rPr>
          <w:rFonts w:ascii="Times New Roman"/>
          <w:b w:val="false"/>
          <w:i w:val="false"/>
          <w:color w:val="000000"/>
          <w:sz w:val="28"/>
        </w:rPr>
        <w:t>
      18.</w:t>
      </w:r>
    </w:p>
    <w:bookmarkEnd w:id="556"/>
    <w:bookmarkStart w:name="z575" w:id="557"/>
    <w:p>
      <w:pPr>
        <w:spacing w:after="0"/>
        <w:ind w:left="0"/>
        <w:jc w:val="both"/>
      </w:pPr>
      <w:r>
        <w:rPr>
          <w:rFonts w:ascii="Times New Roman"/>
          <w:b w:val="false"/>
          <w:i w:val="false"/>
          <w:color w:val="000000"/>
          <w:sz w:val="28"/>
        </w:rPr>
        <w:t>
      Жайлаукөл</w:t>
      </w:r>
    </w:p>
    <w:bookmarkEnd w:id="557"/>
    <w:bookmarkStart w:name="z576" w:id="558"/>
    <w:p>
      <w:pPr>
        <w:spacing w:after="0"/>
        <w:ind w:left="0"/>
        <w:jc w:val="both"/>
      </w:pPr>
      <w:r>
        <w:rPr>
          <w:rFonts w:ascii="Times New Roman"/>
          <w:b w:val="false"/>
          <w:i w:val="false"/>
          <w:color w:val="000000"/>
          <w:sz w:val="28"/>
        </w:rPr>
        <w:t>
      384</w:t>
      </w:r>
    </w:p>
    <w:bookmarkEnd w:id="558"/>
    <w:bookmarkStart w:name="z577" w:id="559"/>
    <w:p>
      <w:pPr>
        <w:spacing w:after="0"/>
        <w:ind w:left="0"/>
        <w:jc w:val="both"/>
      </w:pPr>
      <w:r>
        <w:rPr>
          <w:rFonts w:ascii="Times New Roman"/>
          <w:b w:val="false"/>
          <w:i w:val="false"/>
          <w:color w:val="000000"/>
          <w:sz w:val="28"/>
        </w:rPr>
        <w:t>
      19.</w:t>
      </w:r>
    </w:p>
    <w:bookmarkEnd w:id="559"/>
    <w:bookmarkStart w:name="z578" w:id="560"/>
    <w:p>
      <w:pPr>
        <w:spacing w:after="0"/>
        <w:ind w:left="0"/>
        <w:jc w:val="both"/>
      </w:pPr>
      <w:r>
        <w:rPr>
          <w:rFonts w:ascii="Times New Roman"/>
          <w:b w:val="false"/>
          <w:i w:val="false"/>
          <w:color w:val="000000"/>
          <w:sz w:val="28"/>
        </w:rPr>
        <w:t>
      Шығанақ</w:t>
      </w:r>
    </w:p>
    <w:bookmarkEnd w:id="560"/>
    <w:bookmarkStart w:name="z579" w:id="561"/>
    <w:p>
      <w:pPr>
        <w:spacing w:after="0"/>
        <w:ind w:left="0"/>
        <w:jc w:val="both"/>
      </w:pPr>
      <w:r>
        <w:rPr>
          <w:rFonts w:ascii="Times New Roman"/>
          <w:b w:val="false"/>
          <w:i w:val="false"/>
          <w:color w:val="000000"/>
          <w:sz w:val="28"/>
        </w:rPr>
        <w:t>
      289</w:t>
      </w:r>
    </w:p>
    <w:bookmarkEnd w:id="561"/>
    <w:bookmarkStart w:name="z580" w:id="562"/>
    <w:p>
      <w:pPr>
        <w:spacing w:after="0"/>
        <w:ind w:left="0"/>
        <w:jc w:val="both"/>
      </w:pPr>
      <w:r>
        <w:rPr>
          <w:rFonts w:ascii="Times New Roman"/>
          <w:b w:val="false"/>
          <w:i w:val="false"/>
          <w:color w:val="000000"/>
          <w:sz w:val="28"/>
        </w:rPr>
        <w:t>
      20.</w:t>
      </w:r>
    </w:p>
    <w:bookmarkEnd w:id="562"/>
    <w:bookmarkStart w:name="z581" w:id="563"/>
    <w:p>
      <w:pPr>
        <w:spacing w:after="0"/>
        <w:ind w:left="0"/>
        <w:jc w:val="both"/>
      </w:pPr>
      <w:r>
        <w:rPr>
          <w:rFonts w:ascii="Times New Roman"/>
          <w:b w:val="false"/>
          <w:i w:val="false"/>
          <w:color w:val="000000"/>
          <w:sz w:val="28"/>
        </w:rPr>
        <w:t>
      Жаңаарық</w:t>
      </w:r>
    </w:p>
    <w:bookmarkEnd w:id="563"/>
    <w:bookmarkStart w:name="z582" w:id="564"/>
    <w:p>
      <w:pPr>
        <w:spacing w:after="0"/>
        <w:ind w:left="0"/>
        <w:jc w:val="both"/>
      </w:pPr>
      <w:r>
        <w:rPr>
          <w:rFonts w:ascii="Times New Roman"/>
          <w:b w:val="false"/>
          <w:i w:val="false"/>
          <w:color w:val="000000"/>
          <w:sz w:val="28"/>
        </w:rPr>
        <w:t>
      885</w:t>
      </w:r>
    </w:p>
    <w:bookmarkEnd w:id="564"/>
    <w:bookmarkStart w:name="z583" w:id="565"/>
    <w:p>
      <w:pPr>
        <w:spacing w:after="0"/>
        <w:ind w:left="0"/>
        <w:jc w:val="both"/>
      </w:pPr>
      <w:r>
        <w:rPr>
          <w:rFonts w:ascii="Times New Roman"/>
          <w:b w:val="false"/>
          <w:i w:val="false"/>
          <w:color w:val="000000"/>
          <w:sz w:val="28"/>
        </w:rPr>
        <w:t>
      21.</w:t>
      </w:r>
    </w:p>
    <w:bookmarkEnd w:id="565"/>
    <w:bookmarkStart w:name="z584" w:id="566"/>
    <w:p>
      <w:pPr>
        <w:spacing w:after="0"/>
        <w:ind w:left="0"/>
        <w:jc w:val="both"/>
      </w:pPr>
      <w:r>
        <w:rPr>
          <w:rFonts w:ascii="Times New Roman"/>
          <w:b w:val="false"/>
          <w:i w:val="false"/>
          <w:color w:val="000000"/>
          <w:sz w:val="28"/>
        </w:rPr>
        <w:t>
      Ақтоғай</w:t>
      </w:r>
    </w:p>
    <w:bookmarkEnd w:id="566"/>
    <w:bookmarkStart w:name="z585" w:id="567"/>
    <w:p>
      <w:pPr>
        <w:spacing w:after="0"/>
        <w:ind w:left="0"/>
        <w:jc w:val="both"/>
      </w:pPr>
      <w:r>
        <w:rPr>
          <w:rFonts w:ascii="Times New Roman"/>
          <w:b w:val="false"/>
          <w:i w:val="false"/>
          <w:color w:val="000000"/>
          <w:sz w:val="28"/>
        </w:rPr>
        <w:t>
      783</w:t>
      </w:r>
    </w:p>
    <w:bookmarkEnd w:id="567"/>
    <w:bookmarkStart w:name="z586" w:id="568"/>
    <w:p>
      <w:pPr>
        <w:spacing w:after="0"/>
        <w:ind w:left="0"/>
        <w:jc w:val="both"/>
      </w:pPr>
      <w:r>
        <w:rPr>
          <w:rFonts w:ascii="Times New Roman"/>
          <w:b w:val="false"/>
          <w:i w:val="false"/>
          <w:color w:val="000000"/>
          <w:sz w:val="28"/>
        </w:rPr>
        <w:t>
      22.</w:t>
      </w:r>
    </w:p>
    <w:bookmarkEnd w:id="568"/>
    <w:bookmarkStart w:name="z587" w:id="569"/>
    <w:p>
      <w:pPr>
        <w:spacing w:after="0"/>
        <w:ind w:left="0"/>
        <w:jc w:val="both"/>
      </w:pPr>
      <w:r>
        <w:rPr>
          <w:rFonts w:ascii="Times New Roman"/>
          <w:b w:val="false"/>
          <w:i w:val="false"/>
          <w:color w:val="000000"/>
          <w:sz w:val="28"/>
        </w:rPr>
        <w:t>
      Түркістан Ә.Бүркітбаев</w:t>
      </w:r>
    </w:p>
    <w:bookmarkEnd w:id="569"/>
    <w:bookmarkStart w:name="z588" w:id="570"/>
    <w:p>
      <w:pPr>
        <w:spacing w:after="0"/>
        <w:ind w:left="0"/>
        <w:jc w:val="both"/>
      </w:pPr>
      <w:r>
        <w:rPr>
          <w:rFonts w:ascii="Times New Roman"/>
          <w:b w:val="false"/>
          <w:i w:val="false"/>
          <w:color w:val="000000"/>
          <w:sz w:val="28"/>
        </w:rPr>
        <w:t>
      794</w:t>
      </w:r>
    </w:p>
    <w:bookmarkEnd w:id="570"/>
    <w:bookmarkStart w:name="z589" w:id="571"/>
    <w:p>
      <w:pPr>
        <w:spacing w:after="0"/>
        <w:ind w:left="0"/>
        <w:jc w:val="both"/>
      </w:pPr>
      <w:r>
        <w:rPr>
          <w:rFonts w:ascii="Times New Roman"/>
          <w:b w:val="false"/>
          <w:i w:val="false"/>
          <w:color w:val="000000"/>
          <w:sz w:val="28"/>
        </w:rPr>
        <w:t>
      23.</w:t>
      </w:r>
    </w:p>
    <w:bookmarkEnd w:id="571"/>
    <w:bookmarkStart w:name="z590" w:id="572"/>
    <w:p>
      <w:pPr>
        <w:spacing w:after="0"/>
        <w:ind w:left="0"/>
        <w:jc w:val="both"/>
      </w:pPr>
      <w:r>
        <w:rPr>
          <w:rFonts w:ascii="Times New Roman"/>
          <w:b w:val="false"/>
          <w:i w:val="false"/>
          <w:color w:val="000000"/>
          <w:sz w:val="28"/>
        </w:rPr>
        <w:t>
      Арыстанды</w:t>
      </w:r>
    </w:p>
    <w:bookmarkEnd w:id="572"/>
    <w:bookmarkStart w:name="z591" w:id="573"/>
    <w:p>
      <w:pPr>
        <w:spacing w:after="0"/>
        <w:ind w:left="0"/>
        <w:jc w:val="both"/>
      </w:pPr>
      <w:r>
        <w:rPr>
          <w:rFonts w:ascii="Times New Roman"/>
          <w:b w:val="false"/>
          <w:i w:val="false"/>
          <w:color w:val="000000"/>
          <w:sz w:val="28"/>
        </w:rPr>
        <w:t>
      346</w:t>
      </w:r>
    </w:p>
    <w:bookmarkEnd w:id="573"/>
    <w:bookmarkStart w:name="z592" w:id="574"/>
    <w:p>
      <w:pPr>
        <w:spacing w:after="0"/>
        <w:ind w:left="0"/>
        <w:jc w:val="both"/>
      </w:pPr>
      <w:r>
        <w:rPr>
          <w:rFonts w:ascii="Times New Roman"/>
          <w:b w:val="false"/>
          <w:i w:val="false"/>
          <w:color w:val="000000"/>
          <w:sz w:val="28"/>
        </w:rPr>
        <w:t>
      24.</w:t>
      </w:r>
    </w:p>
    <w:bookmarkEnd w:id="574"/>
    <w:bookmarkStart w:name="z593" w:id="575"/>
    <w:p>
      <w:pPr>
        <w:spacing w:after="0"/>
        <w:ind w:left="0"/>
        <w:jc w:val="both"/>
      </w:pPr>
      <w:r>
        <w:rPr>
          <w:rFonts w:ascii="Times New Roman"/>
          <w:b w:val="false"/>
          <w:i w:val="false"/>
          <w:color w:val="000000"/>
          <w:sz w:val="28"/>
        </w:rPr>
        <w:t>
      Үшбас</w:t>
      </w:r>
    </w:p>
    <w:bookmarkEnd w:id="575"/>
    <w:bookmarkStart w:name="z594" w:id="576"/>
    <w:p>
      <w:pPr>
        <w:spacing w:after="0"/>
        <w:ind w:left="0"/>
        <w:jc w:val="both"/>
      </w:pPr>
      <w:r>
        <w:rPr>
          <w:rFonts w:ascii="Times New Roman"/>
          <w:b w:val="false"/>
          <w:i w:val="false"/>
          <w:color w:val="000000"/>
          <w:sz w:val="28"/>
        </w:rPr>
        <w:t>
      176</w:t>
      </w:r>
    </w:p>
    <w:bookmarkEnd w:id="576"/>
    <w:bookmarkStart w:name="z595" w:id="577"/>
    <w:p>
      <w:pPr>
        <w:spacing w:after="0"/>
        <w:ind w:left="0"/>
        <w:jc w:val="both"/>
      </w:pPr>
      <w:r>
        <w:rPr>
          <w:rFonts w:ascii="Times New Roman"/>
          <w:b w:val="false"/>
          <w:i w:val="false"/>
          <w:color w:val="000000"/>
          <w:sz w:val="28"/>
        </w:rPr>
        <w:t>
      25.</w:t>
      </w:r>
    </w:p>
    <w:bookmarkEnd w:id="577"/>
    <w:bookmarkStart w:name="z596" w:id="578"/>
    <w:p>
      <w:pPr>
        <w:spacing w:after="0"/>
        <w:ind w:left="0"/>
        <w:jc w:val="both"/>
      </w:pPr>
      <w:r>
        <w:rPr>
          <w:rFonts w:ascii="Times New Roman"/>
          <w:b w:val="false"/>
          <w:i w:val="false"/>
          <w:color w:val="000000"/>
          <w:sz w:val="28"/>
        </w:rPr>
        <w:t>
      Жаңатас қаласы</w:t>
      </w:r>
    </w:p>
    <w:bookmarkEnd w:id="578"/>
    <w:bookmarkStart w:name="z597" w:id="579"/>
    <w:p>
      <w:pPr>
        <w:spacing w:after="0"/>
        <w:ind w:left="0"/>
        <w:jc w:val="both"/>
      </w:pPr>
      <w:r>
        <w:rPr>
          <w:rFonts w:ascii="Times New Roman"/>
          <w:b w:val="false"/>
          <w:i w:val="false"/>
          <w:color w:val="000000"/>
          <w:sz w:val="28"/>
        </w:rPr>
        <w:t>
      25 813</w:t>
      </w:r>
    </w:p>
    <w:bookmarkEnd w:id="579"/>
    <w:bookmarkStart w:name="z598" w:id="580"/>
    <w:p>
      <w:pPr>
        <w:spacing w:after="0"/>
        <w:ind w:left="0"/>
        <w:jc w:val="both"/>
      </w:pPr>
      <w:r>
        <w:rPr>
          <w:rFonts w:ascii="Times New Roman"/>
          <w:b w:val="false"/>
          <w:i w:val="false"/>
          <w:color w:val="000000"/>
          <w:sz w:val="28"/>
        </w:rPr>
        <w:t>
      Қалған тұрғындар тіркеусіз тұрады және оларға төлем есептелмейді. МВО-да ((қоқыс шығару ұйымдары) тұрғындардың нақты саны туралы деректерге қолжетімділіктің болмауы салдарынан төлемдер жиі дұрыс есептелмейді, себебі тариф 1 тұрғынға есептеледі. Абоненттік берешек мәселесі де өзекті: қамтылған тұрғындардың тек 70 %-ы ғана қызмет ақысын төлейді.</w:t>
      </w:r>
    </w:p>
    <w:bookmarkEnd w:id="580"/>
    <w:bookmarkStart w:name="z599" w:id="581"/>
    <w:p>
      <w:pPr>
        <w:spacing w:after="0"/>
        <w:ind w:left="0"/>
        <w:jc w:val="both"/>
      </w:pPr>
      <w:r>
        <w:rPr>
          <w:rFonts w:ascii="Times New Roman"/>
          <w:b w:val="false"/>
          <w:i w:val="false"/>
          <w:color w:val="000000"/>
          <w:sz w:val="28"/>
        </w:rPr>
        <w:t>
      2021 жылдан бастап ЭК РК-ға сәйкес МИО-ның (Жергілікті атқарушы органдар) міндетіне қалдықтарды жинаумен айналысатын ұйымдарға тұрғындарды тіркеу деректеріне қолжетімділік беру жатады. Осы талапты іске асыру қажет. Жеке шарттар жасасу тиімсіз болғандықтан, жеке шарттардан жария шартқа көшу қажет. МИО (Жергілікті атқарушы органдар) мен МВО жария шартты өз сайттарында орналастырып, халық арасында түсіндіру жұмыстарын жүргізуі тиіс.</w:t>
      </w:r>
    </w:p>
    <w:bookmarkEnd w:id="581"/>
    <w:bookmarkStart w:name="z600" w:id="582"/>
    <w:p>
      <w:pPr>
        <w:spacing w:after="0"/>
        <w:ind w:left="0"/>
        <w:jc w:val="both"/>
      </w:pPr>
      <w:r>
        <w:rPr>
          <w:rFonts w:ascii="Times New Roman"/>
          <w:b w:val="false"/>
          <w:i w:val="false"/>
          <w:color w:val="000000"/>
          <w:sz w:val="28"/>
        </w:rPr>
        <w:t>
      3.11. Қалдықтарды сұрыптау және қайта өңдеу</w:t>
      </w:r>
    </w:p>
    <w:bookmarkEnd w:id="582"/>
    <w:bookmarkStart w:name="z601" w:id="583"/>
    <w:p>
      <w:pPr>
        <w:spacing w:after="0"/>
        <w:ind w:left="0"/>
        <w:jc w:val="both"/>
      </w:pPr>
      <w:r>
        <w:rPr>
          <w:rFonts w:ascii="Times New Roman"/>
          <w:b w:val="false"/>
          <w:i w:val="false"/>
          <w:color w:val="000000"/>
          <w:sz w:val="28"/>
        </w:rPr>
        <w:t>
      Ауданда негізінен қағаз, картон, пластик, шыны және сынап құрамды қалдықтар қайта өңделеді.</w:t>
      </w:r>
    </w:p>
    <w:bookmarkEnd w:id="583"/>
    <w:bookmarkStart w:name="z602" w:id="584"/>
    <w:p>
      <w:pPr>
        <w:spacing w:after="0"/>
        <w:ind w:left="0"/>
        <w:jc w:val="both"/>
      </w:pPr>
      <w:r>
        <w:rPr>
          <w:rFonts w:ascii="Times New Roman"/>
          <w:b w:val="false"/>
          <w:i w:val="false"/>
          <w:color w:val="000000"/>
          <w:sz w:val="28"/>
        </w:rPr>
        <w:t>
      Қайта өңдеу инфрақұрылымы шектеулі:</w:t>
      </w:r>
    </w:p>
    <w:bookmarkEnd w:id="584"/>
    <w:bookmarkStart w:name="z603" w:id="585"/>
    <w:p>
      <w:pPr>
        <w:spacing w:after="0"/>
        <w:ind w:left="0"/>
        <w:jc w:val="both"/>
      </w:pPr>
      <w:r>
        <w:rPr>
          <w:rFonts w:ascii="Times New Roman"/>
          <w:b w:val="false"/>
          <w:i w:val="false"/>
          <w:color w:val="000000"/>
          <w:sz w:val="28"/>
        </w:rPr>
        <w:t>
      халықтан қалдық қабылдайтын тұрақты пункттер жоқ;</w:t>
      </w:r>
    </w:p>
    <w:bookmarkEnd w:id="585"/>
    <w:bookmarkStart w:name="z604" w:id="586"/>
    <w:p>
      <w:pPr>
        <w:spacing w:after="0"/>
        <w:ind w:left="0"/>
        <w:jc w:val="both"/>
      </w:pPr>
      <w:r>
        <w:rPr>
          <w:rFonts w:ascii="Times New Roman"/>
          <w:b w:val="false"/>
          <w:i w:val="false"/>
          <w:color w:val="000000"/>
          <w:sz w:val="28"/>
        </w:rPr>
        <w:t>
      жиналған қалдықтар облыс орталығына немесе басқа өңірлерге жіберіледі;</w:t>
      </w:r>
    </w:p>
    <w:bookmarkEnd w:id="586"/>
    <w:bookmarkStart w:name="z605" w:id="587"/>
    <w:p>
      <w:pPr>
        <w:spacing w:after="0"/>
        <w:ind w:left="0"/>
        <w:jc w:val="both"/>
      </w:pPr>
      <w:r>
        <w:rPr>
          <w:rFonts w:ascii="Times New Roman"/>
          <w:b w:val="false"/>
          <w:i w:val="false"/>
          <w:color w:val="000000"/>
          <w:sz w:val="28"/>
        </w:rPr>
        <w:t>
      электрондық қалдықтар тек заңды тұлғалардан жиналады.</w:t>
      </w:r>
    </w:p>
    <w:bookmarkEnd w:id="587"/>
    <w:bookmarkStart w:name="z606" w:id="588"/>
    <w:p>
      <w:pPr>
        <w:spacing w:after="0"/>
        <w:ind w:left="0"/>
        <w:jc w:val="both"/>
      </w:pPr>
      <w:r>
        <w:rPr>
          <w:rFonts w:ascii="Times New Roman"/>
          <w:b w:val="false"/>
          <w:i w:val="false"/>
          <w:color w:val="000000"/>
          <w:sz w:val="28"/>
        </w:rPr>
        <w:t>
      Халықтан ЭЭЖҚ жинау жүйесі жоқ, мұндай қалдықтар тұрмыстық қоқыспен бірге полигонға түседі. Статистикалық есеп жүргізу қиын. Осыған байланысты есеп пен мониторингті жетілдіру қажет.</w:t>
      </w:r>
    </w:p>
    <w:bookmarkEnd w:id="588"/>
    <w:bookmarkStart w:name="z607" w:id="589"/>
    <w:p>
      <w:pPr>
        <w:spacing w:after="0"/>
        <w:ind w:left="0"/>
        <w:jc w:val="both"/>
      </w:pPr>
      <w:r>
        <w:rPr>
          <w:rFonts w:ascii="Times New Roman"/>
          <w:b w:val="false"/>
          <w:i w:val="false"/>
          <w:color w:val="000000"/>
          <w:sz w:val="28"/>
        </w:rPr>
        <w:t>
      3.12. Коммуналдық қалдықтарды көму</w:t>
      </w:r>
    </w:p>
    <w:bookmarkEnd w:id="589"/>
    <w:bookmarkStart w:name="z608" w:id="590"/>
    <w:p>
      <w:pPr>
        <w:spacing w:after="0"/>
        <w:ind w:left="0"/>
        <w:jc w:val="both"/>
      </w:pPr>
      <w:r>
        <w:rPr>
          <w:rFonts w:ascii="Times New Roman"/>
          <w:b w:val="false"/>
          <w:i w:val="false"/>
          <w:color w:val="000000"/>
          <w:sz w:val="28"/>
        </w:rPr>
        <w:t>
      Жамбыл облысында экологиялық және санитарлық талаптар мен нормаларға толық (100%) сәйкес келетін 163 полигон бар. Сарысу ауданында коммуналдық қалдықтарды басқарудың негізгі тәсілі – ҚТҚ полигондарында көму. Ауданда 23 ҚТҚ полигоны бар. 2025 жылдың соңындағы деректер бойынша жинақталған қалдық көлемі 253 тонна. Қалдықтар сұрыпталмай көміледі, қауіпті фракцияларға бақылау жүргізілмейді. Пластик, шыны, құрылыс және тағам қалдықтарын көмуге тыйым салу талаптары сақталмайды. Полигондар санитариялық және экологиялық талаптарға сәйкес келмейді, кейде өрт жағдайлары орын алады.</w:t>
      </w:r>
    </w:p>
    <w:bookmarkEnd w:id="590"/>
    <w:bookmarkStart w:name="z609" w:id="591"/>
    <w:p>
      <w:pPr>
        <w:spacing w:after="0"/>
        <w:ind w:left="0"/>
        <w:jc w:val="both"/>
      </w:pPr>
      <w:r>
        <w:rPr>
          <w:rFonts w:ascii="Times New Roman"/>
          <w:b w:val="false"/>
          <w:i w:val="false"/>
          <w:color w:val="000000"/>
          <w:sz w:val="28"/>
        </w:rPr>
        <w:t>
      3.13. Жекелеген қалдық түрлерін басқару жүйесін талдау</w:t>
      </w:r>
    </w:p>
    <w:bookmarkEnd w:id="591"/>
    <w:bookmarkStart w:name="z610" w:id="592"/>
    <w:p>
      <w:pPr>
        <w:spacing w:after="0"/>
        <w:ind w:left="0"/>
        <w:jc w:val="both"/>
      </w:pPr>
      <w:r>
        <w:rPr>
          <w:rFonts w:ascii="Times New Roman"/>
          <w:b w:val="false"/>
          <w:i w:val="false"/>
          <w:color w:val="000000"/>
          <w:sz w:val="28"/>
        </w:rPr>
        <w:t>
      3.13.1 Коммуналдық қалдықтар</w:t>
      </w:r>
    </w:p>
    <w:bookmarkEnd w:id="592"/>
    <w:bookmarkStart w:name="z611" w:id="593"/>
    <w:p>
      <w:pPr>
        <w:spacing w:after="0"/>
        <w:ind w:left="0"/>
        <w:jc w:val="both"/>
      </w:pPr>
      <w:r>
        <w:rPr>
          <w:rFonts w:ascii="Times New Roman"/>
          <w:b w:val="false"/>
          <w:i w:val="false"/>
          <w:color w:val="000000"/>
          <w:sz w:val="28"/>
        </w:rPr>
        <w:t>
      Бөлек жинау жеткіліксіз дамыған, қайта өңдеу көлемі шектеулі.</w:t>
      </w:r>
    </w:p>
    <w:bookmarkEnd w:id="593"/>
    <w:bookmarkStart w:name="z612" w:id="594"/>
    <w:p>
      <w:pPr>
        <w:spacing w:after="0"/>
        <w:ind w:left="0"/>
        <w:jc w:val="both"/>
      </w:pPr>
      <w:r>
        <w:rPr>
          <w:rFonts w:ascii="Times New Roman"/>
          <w:b w:val="false"/>
          <w:i w:val="false"/>
          <w:color w:val="000000"/>
          <w:sz w:val="28"/>
        </w:rPr>
        <w:t>
      3.13.2 Құрылыс қалдықтары</w:t>
      </w:r>
    </w:p>
    <w:bookmarkEnd w:id="594"/>
    <w:bookmarkStart w:name="z613" w:id="595"/>
    <w:p>
      <w:pPr>
        <w:spacing w:after="0"/>
        <w:ind w:left="0"/>
        <w:jc w:val="both"/>
      </w:pPr>
      <w:r>
        <w:rPr>
          <w:rFonts w:ascii="Times New Roman"/>
          <w:b w:val="false"/>
          <w:i w:val="false"/>
          <w:color w:val="000000"/>
          <w:sz w:val="28"/>
        </w:rPr>
        <w:t>
      Қайта өңдеу жүйесі шектеулі, қалдықтардың басым бөлігі орналастырылады.</w:t>
      </w:r>
    </w:p>
    <w:bookmarkEnd w:id="595"/>
    <w:bookmarkStart w:name="z614" w:id="596"/>
    <w:p>
      <w:pPr>
        <w:spacing w:after="0"/>
        <w:ind w:left="0"/>
        <w:jc w:val="both"/>
      </w:pPr>
      <w:r>
        <w:rPr>
          <w:rFonts w:ascii="Times New Roman"/>
          <w:b w:val="false"/>
          <w:i w:val="false"/>
          <w:color w:val="000000"/>
          <w:sz w:val="28"/>
        </w:rPr>
        <w:t>
      3.13.3 Қауіпті қалдықтар</w:t>
      </w:r>
    </w:p>
    <w:bookmarkEnd w:id="596"/>
    <w:bookmarkStart w:name="z615" w:id="597"/>
    <w:p>
      <w:pPr>
        <w:spacing w:after="0"/>
        <w:ind w:left="0"/>
        <w:jc w:val="both"/>
      </w:pPr>
      <w:r>
        <w:rPr>
          <w:rFonts w:ascii="Times New Roman"/>
          <w:b w:val="false"/>
          <w:i w:val="false"/>
          <w:color w:val="000000"/>
          <w:sz w:val="28"/>
        </w:rPr>
        <w:t>
      Сынапты шамдар, батареялар, аккумуляторлар лицензиясы бар ұйымдарға беріледі.</w:t>
      </w:r>
    </w:p>
    <w:bookmarkEnd w:id="597"/>
    <w:bookmarkStart w:name="z616" w:id="598"/>
    <w:p>
      <w:pPr>
        <w:spacing w:after="0"/>
        <w:ind w:left="0"/>
        <w:jc w:val="both"/>
      </w:pPr>
      <w:r>
        <w:rPr>
          <w:rFonts w:ascii="Times New Roman"/>
          <w:b w:val="false"/>
          <w:i w:val="false"/>
          <w:color w:val="000000"/>
          <w:sz w:val="28"/>
        </w:rPr>
        <w:t>
      3.13.4 Медициналық қалдықтар (бар болған жағдайда)</w:t>
      </w:r>
    </w:p>
    <w:bookmarkEnd w:id="598"/>
    <w:bookmarkStart w:name="z617" w:id="599"/>
    <w:p>
      <w:pPr>
        <w:spacing w:after="0"/>
        <w:ind w:left="0"/>
        <w:jc w:val="both"/>
      </w:pPr>
      <w:r>
        <w:rPr>
          <w:rFonts w:ascii="Times New Roman"/>
          <w:b w:val="false"/>
          <w:i w:val="false"/>
          <w:color w:val="000000"/>
          <w:sz w:val="28"/>
        </w:rPr>
        <w:t>
      Арнайы ұйымдар арқылы залалсыздандырылады.</w:t>
      </w:r>
    </w:p>
    <w:bookmarkEnd w:id="599"/>
    <w:bookmarkStart w:name="z618" w:id="600"/>
    <w:p>
      <w:pPr>
        <w:spacing w:after="0"/>
        <w:ind w:left="0"/>
        <w:jc w:val="both"/>
      </w:pPr>
      <w:r>
        <w:rPr>
          <w:rFonts w:ascii="Times New Roman"/>
          <w:b w:val="false"/>
          <w:i w:val="false"/>
          <w:color w:val="000000"/>
          <w:sz w:val="28"/>
        </w:rPr>
        <w:t>
      3.14. Коммуналдық қалдықтардың қауіпті құрамдас бөліктері</w:t>
      </w:r>
    </w:p>
    <w:bookmarkEnd w:id="600"/>
    <w:bookmarkStart w:name="z619" w:id="601"/>
    <w:p>
      <w:pPr>
        <w:spacing w:after="0"/>
        <w:ind w:left="0"/>
        <w:jc w:val="both"/>
      </w:pPr>
      <w:r>
        <w:rPr>
          <w:rFonts w:ascii="Times New Roman"/>
          <w:b w:val="false"/>
          <w:i w:val="false"/>
          <w:color w:val="000000"/>
          <w:sz w:val="28"/>
        </w:rPr>
        <w:t>
      3.14.1 Сынапқұрамды қалдықтар (СҚҚ)</w:t>
      </w:r>
    </w:p>
    <w:bookmarkEnd w:id="601"/>
    <w:bookmarkStart w:name="z620" w:id="602"/>
    <w:p>
      <w:pPr>
        <w:spacing w:after="0"/>
        <w:ind w:left="0"/>
        <w:jc w:val="both"/>
      </w:pPr>
      <w:r>
        <w:rPr>
          <w:rFonts w:ascii="Times New Roman"/>
          <w:b w:val="false"/>
          <w:i w:val="false"/>
          <w:color w:val="000000"/>
          <w:sz w:val="28"/>
        </w:rPr>
        <w:t>
      Жинау жүйесі жоқ.</w:t>
      </w:r>
    </w:p>
    <w:bookmarkEnd w:id="602"/>
    <w:bookmarkStart w:name="z621" w:id="603"/>
    <w:p>
      <w:pPr>
        <w:spacing w:after="0"/>
        <w:ind w:left="0"/>
        <w:jc w:val="both"/>
      </w:pPr>
      <w:r>
        <w:rPr>
          <w:rFonts w:ascii="Times New Roman"/>
          <w:b w:val="false"/>
          <w:i w:val="false"/>
          <w:color w:val="000000"/>
          <w:sz w:val="28"/>
        </w:rPr>
        <w:t>
      Мәселелер:</w:t>
      </w:r>
    </w:p>
    <w:bookmarkEnd w:id="603"/>
    <w:bookmarkStart w:name="z622" w:id="604"/>
    <w:p>
      <w:pPr>
        <w:spacing w:after="0"/>
        <w:ind w:left="0"/>
        <w:jc w:val="both"/>
      </w:pPr>
      <w:r>
        <w:rPr>
          <w:rFonts w:ascii="Times New Roman"/>
          <w:b w:val="false"/>
          <w:i w:val="false"/>
          <w:color w:val="000000"/>
          <w:sz w:val="28"/>
        </w:rPr>
        <w:t>
      қауіпті қалдықтардың ҚТҚ-мен бірге түсуі;</w:t>
      </w:r>
    </w:p>
    <w:bookmarkEnd w:id="604"/>
    <w:bookmarkStart w:name="z623" w:id="605"/>
    <w:p>
      <w:pPr>
        <w:spacing w:after="0"/>
        <w:ind w:left="0"/>
        <w:jc w:val="both"/>
      </w:pPr>
      <w:r>
        <w:rPr>
          <w:rFonts w:ascii="Times New Roman"/>
          <w:b w:val="false"/>
          <w:i w:val="false"/>
          <w:color w:val="000000"/>
          <w:sz w:val="28"/>
        </w:rPr>
        <w:t>
      экологиялық қауіптер.</w:t>
      </w:r>
    </w:p>
    <w:bookmarkEnd w:id="605"/>
    <w:bookmarkStart w:name="z624" w:id="606"/>
    <w:p>
      <w:pPr>
        <w:spacing w:after="0"/>
        <w:ind w:left="0"/>
        <w:jc w:val="both"/>
      </w:pPr>
      <w:r>
        <w:rPr>
          <w:rFonts w:ascii="Times New Roman"/>
          <w:b w:val="false"/>
          <w:i w:val="false"/>
          <w:color w:val="000000"/>
          <w:sz w:val="28"/>
        </w:rPr>
        <w:t>
      Ұсыныстар:</w:t>
      </w:r>
    </w:p>
    <w:bookmarkEnd w:id="606"/>
    <w:bookmarkStart w:name="z625" w:id="607"/>
    <w:p>
      <w:pPr>
        <w:spacing w:after="0"/>
        <w:ind w:left="0"/>
        <w:jc w:val="both"/>
      </w:pPr>
      <w:r>
        <w:rPr>
          <w:rFonts w:ascii="Times New Roman"/>
          <w:b w:val="false"/>
          <w:i w:val="false"/>
          <w:color w:val="000000"/>
          <w:sz w:val="28"/>
        </w:rPr>
        <w:t>
      арнайы контейнерлер орнату;</w:t>
      </w:r>
    </w:p>
    <w:bookmarkEnd w:id="607"/>
    <w:bookmarkStart w:name="z626" w:id="608"/>
    <w:p>
      <w:pPr>
        <w:spacing w:after="0"/>
        <w:ind w:left="0"/>
        <w:jc w:val="both"/>
      </w:pPr>
      <w:r>
        <w:rPr>
          <w:rFonts w:ascii="Times New Roman"/>
          <w:b w:val="false"/>
          <w:i w:val="false"/>
          <w:color w:val="000000"/>
          <w:sz w:val="28"/>
        </w:rPr>
        <w:t>
      лицензиясы бар ұйымды конкурс арқылы таңдау;</w:t>
      </w:r>
    </w:p>
    <w:bookmarkEnd w:id="608"/>
    <w:bookmarkStart w:name="z627" w:id="609"/>
    <w:p>
      <w:pPr>
        <w:spacing w:after="0"/>
        <w:ind w:left="0"/>
        <w:jc w:val="both"/>
      </w:pPr>
      <w:r>
        <w:rPr>
          <w:rFonts w:ascii="Times New Roman"/>
          <w:b w:val="false"/>
          <w:i w:val="false"/>
          <w:color w:val="000000"/>
          <w:sz w:val="28"/>
        </w:rPr>
        <w:t>
      қаржыландыруды бюджеттен жүзеге асыру.</w:t>
      </w:r>
    </w:p>
    <w:bookmarkEnd w:id="609"/>
    <w:bookmarkStart w:name="z628" w:id="610"/>
    <w:p>
      <w:pPr>
        <w:spacing w:after="0"/>
        <w:ind w:left="0"/>
        <w:jc w:val="both"/>
      </w:pPr>
      <w:r>
        <w:rPr>
          <w:rFonts w:ascii="Times New Roman"/>
          <w:b w:val="false"/>
          <w:i w:val="false"/>
          <w:color w:val="000000"/>
          <w:sz w:val="28"/>
        </w:rPr>
        <w:t>
      3.15. Электрлік және электрондық жабдықтар қалдықтары (ЭЭЖҚ)</w:t>
      </w:r>
    </w:p>
    <w:bookmarkEnd w:id="610"/>
    <w:bookmarkStart w:name="z629" w:id="611"/>
    <w:p>
      <w:pPr>
        <w:spacing w:after="0"/>
        <w:ind w:left="0"/>
        <w:jc w:val="both"/>
      </w:pPr>
      <w:r>
        <w:rPr>
          <w:rFonts w:ascii="Times New Roman"/>
          <w:b w:val="false"/>
          <w:i w:val="false"/>
          <w:color w:val="000000"/>
          <w:sz w:val="28"/>
        </w:rPr>
        <w:t>
      Жинау жүйесі жоқ.</w:t>
      </w:r>
    </w:p>
    <w:bookmarkEnd w:id="611"/>
    <w:bookmarkStart w:name="z630" w:id="612"/>
    <w:p>
      <w:pPr>
        <w:spacing w:after="0"/>
        <w:ind w:left="0"/>
        <w:jc w:val="both"/>
      </w:pPr>
      <w:r>
        <w:rPr>
          <w:rFonts w:ascii="Times New Roman"/>
          <w:b w:val="false"/>
          <w:i w:val="false"/>
          <w:color w:val="000000"/>
          <w:sz w:val="28"/>
        </w:rPr>
        <w:t>
      Ұсыныстар:</w:t>
      </w:r>
    </w:p>
    <w:bookmarkEnd w:id="612"/>
    <w:bookmarkStart w:name="z631" w:id="613"/>
    <w:p>
      <w:pPr>
        <w:spacing w:after="0"/>
        <w:ind w:left="0"/>
        <w:jc w:val="both"/>
      </w:pPr>
      <w:r>
        <w:rPr>
          <w:rFonts w:ascii="Times New Roman"/>
          <w:b w:val="false"/>
          <w:i w:val="false"/>
          <w:color w:val="000000"/>
          <w:sz w:val="28"/>
        </w:rPr>
        <w:t>
      ЭЭЖҚ бөлек жинау жүйесін енгізу;</w:t>
      </w:r>
    </w:p>
    <w:bookmarkEnd w:id="613"/>
    <w:bookmarkStart w:name="z632" w:id="614"/>
    <w:p>
      <w:pPr>
        <w:spacing w:after="0"/>
        <w:ind w:left="0"/>
        <w:jc w:val="both"/>
      </w:pPr>
      <w:r>
        <w:rPr>
          <w:rFonts w:ascii="Times New Roman"/>
          <w:b w:val="false"/>
          <w:i w:val="false"/>
          <w:color w:val="000000"/>
          <w:sz w:val="28"/>
        </w:rPr>
        <w:t>
      ЭК РК 365-бабын орындауды күшейту.</w:t>
      </w:r>
    </w:p>
    <w:bookmarkEnd w:id="614"/>
    <w:bookmarkStart w:name="z633" w:id="615"/>
    <w:p>
      <w:pPr>
        <w:spacing w:after="0"/>
        <w:ind w:left="0"/>
        <w:jc w:val="both"/>
      </w:pPr>
      <w:r>
        <w:rPr>
          <w:rFonts w:ascii="Times New Roman"/>
          <w:b w:val="false"/>
          <w:i w:val="false"/>
          <w:color w:val="000000"/>
          <w:sz w:val="28"/>
        </w:rPr>
        <w:t>
      3.16. Ірі көлемді қалдықтар (ІКҚ)</w:t>
      </w:r>
    </w:p>
    <w:bookmarkEnd w:id="615"/>
    <w:bookmarkStart w:name="z634" w:id="616"/>
    <w:p>
      <w:pPr>
        <w:spacing w:after="0"/>
        <w:ind w:left="0"/>
        <w:jc w:val="both"/>
      </w:pPr>
      <w:r>
        <w:rPr>
          <w:rFonts w:ascii="Times New Roman"/>
          <w:b w:val="false"/>
          <w:i w:val="false"/>
          <w:color w:val="000000"/>
          <w:sz w:val="28"/>
        </w:rPr>
        <w:t>
      Бөлек жиналмайды.</w:t>
      </w:r>
    </w:p>
    <w:bookmarkEnd w:id="616"/>
    <w:bookmarkStart w:name="z635" w:id="617"/>
    <w:p>
      <w:pPr>
        <w:spacing w:after="0"/>
        <w:ind w:left="0"/>
        <w:jc w:val="both"/>
      </w:pPr>
      <w:r>
        <w:rPr>
          <w:rFonts w:ascii="Times New Roman"/>
          <w:b w:val="false"/>
          <w:i w:val="false"/>
          <w:color w:val="000000"/>
          <w:sz w:val="28"/>
        </w:rPr>
        <w:t>
      Ұсыныстар:</w:t>
      </w:r>
    </w:p>
    <w:bookmarkEnd w:id="617"/>
    <w:bookmarkStart w:name="z636" w:id="618"/>
    <w:p>
      <w:pPr>
        <w:spacing w:after="0"/>
        <w:ind w:left="0"/>
        <w:jc w:val="both"/>
      </w:pPr>
      <w:r>
        <w:rPr>
          <w:rFonts w:ascii="Times New Roman"/>
          <w:b w:val="false"/>
          <w:i w:val="false"/>
          <w:color w:val="000000"/>
          <w:sz w:val="28"/>
        </w:rPr>
        <w:t>
      арнайы компанияны анықтау;</w:t>
      </w:r>
    </w:p>
    <w:bookmarkEnd w:id="618"/>
    <w:bookmarkStart w:name="z637" w:id="619"/>
    <w:p>
      <w:pPr>
        <w:spacing w:after="0"/>
        <w:ind w:left="0"/>
        <w:jc w:val="both"/>
      </w:pPr>
      <w:r>
        <w:rPr>
          <w:rFonts w:ascii="Times New Roman"/>
          <w:b w:val="false"/>
          <w:i w:val="false"/>
          <w:color w:val="000000"/>
          <w:sz w:val="28"/>
        </w:rPr>
        <w:t>
      ІКҚ жинау алаңдарын құру.</w:t>
      </w:r>
    </w:p>
    <w:bookmarkEnd w:id="619"/>
    <w:bookmarkStart w:name="z638" w:id="620"/>
    <w:p>
      <w:pPr>
        <w:spacing w:after="0"/>
        <w:ind w:left="0"/>
        <w:jc w:val="both"/>
      </w:pPr>
      <w:r>
        <w:rPr>
          <w:rFonts w:ascii="Times New Roman"/>
          <w:b w:val="false"/>
          <w:i w:val="false"/>
          <w:color w:val="000000"/>
          <w:sz w:val="28"/>
        </w:rPr>
        <w:t>
      3.17. Құрылыс қалдықтары</w:t>
      </w:r>
    </w:p>
    <w:bookmarkEnd w:id="620"/>
    <w:bookmarkStart w:name="z639" w:id="621"/>
    <w:p>
      <w:pPr>
        <w:spacing w:after="0"/>
        <w:ind w:left="0"/>
        <w:jc w:val="both"/>
      </w:pPr>
      <w:r>
        <w:rPr>
          <w:rFonts w:ascii="Times New Roman"/>
          <w:b w:val="false"/>
          <w:i w:val="false"/>
          <w:color w:val="000000"/>
          <w:sz w:val="28"/>
        </w:rPr>
        <w:t>
      Көмуге тыйым салынған.</w:t>
      </w:r>
    </w:p>
    <w:bookmarkEnd w:id="621"/>
    <w:bookmarkStart w:name="z640" w:id="622"/>
    <w:p>
      <w:pPr>
        <w:spacing w:after="0"/>
        <w:ind w:left="0"/>
        <w:jc w:val="both"/>
      </w:pPr>
      <w:r>
        <w:rPr>
          <w:rFonts w:ascii="Times New Roman"/>
          <w:b w:val="false"/>
          <w:i w:val="false"/>
          <w:color w:val="000000"/>
          <w:sz w:val="28"/>
        </w:rPr>
        <w:t>
      Ұсыныстар:</w:t>
      </w:r>
    </w:p>
    <w:bookmarkEnd w:id="622"/>
    <w:bookmarkStart w:name="z641" w:id="623"/>
    <w:p>
      <w:pPr>
        <w:spacing w:after="0"/>
        <w:ind w:left="0"/>
        <w:jc w:val="both"/>
      </w:pPr>
      <w:r>
        <w:rPr>
          <w:rFonts w:ascii="Times New Roman"/>
          <w:b w:val="false"/>
          <w:i w:val="false"/>
          <w:color w:val="000000"/>
          <w:sz w:val="28"/>
        </w:rPr>
        <w:t>
      арнайы алаңдар бөлу;</w:t>
      </w:r>
    </w:p>
    <w:bookmarkEnd w:id="623"/>
    <w:bookmarkStart w:name="z642" w:id="624"/>
    <w:p>
      <w:pPr>
        <w:spacing w:after="0"/>
        <w:ind w:left="0"/>
        <w:jc w:val="both"/>
      </w:pPr>
      <w:r>
        <w:rPr>
          <w:rFonts w:ascii="Times New Roman"/>
          <w:b w:val="false"/>
          <w:i w:val="false"/>
          <w:color w:val="000000"/>
          <w:sz w:val="28"/>
        </w:rPr>
        <w:t>
      ұсату қондырғыларын орнату.</w:t>
      </w:r>
    </w:p>
    <w:bookmarkEnd w:id="624"/>
    <w:bookmarkStart w:name="z643" w:id="625"/>
    <w:p>
      <w:pPr>
        <w:spacing w:after="0"/>
        <w:ind w:left="0"/>
        <w:jc w:val="both"/>
      </w:pPr>
      <w:r>
        <w:rPr>
          <w:rFonts w:ascii="Times New Roman"/>
          <w:b w:val="false"/>
          <w:i w:val="false"/>
          <w:color w:val="000000"/>
          <w:sz w:val="28"/>
        </w:rPr>
        <w:t>
      3.18. Тағам қалдықтары</w:t>
      </w:r>
    </w:p>
    <w:bookmarkEnd w:id="625"/>
    <w:bookmarkStart w:name="z644" w:id="626"/>
    <w:p>
      <w:pPr>
        <w:spacing w:after="0"/>
        <w:ind w:left="0"/>
        <w:jc w:val="both"/>
      </w:pPr>
      <w:r>
        <w:rPr>
          <w:rFonts w:ascii="Times New Roman"/>
          <w:b w:val="false"/>
          <w:i w:val="false"/>
          <w:color w:val="000000"/>
          <w:sz w:val="28"/>
        </w:rPr>
        <w:t>
      Бөлек жиналмайды.</w:t>
      </w:r>
    </w:p>
    <w:bookmarkEnd w:id="626"/>
    <w:bookmarkStart w:name="z645" w:id="627"/>
    <w:p>
      <w:pPr>
        <w:spacing w:after="0"/>
        <w:ind w:left="0"/>
        <w:jc w:val="both"/>
      </w:pPr>
      <w:r>
        <w:rPr>
          <w:rFonts w:ascii="Times New Roman"/>
          <w:b w:val="false"/>
          <w:i w:val="false"/>
          <w:color w:val="000000"/>
          <w:sz w:val="28"/>
        </w:rPr>
        <w:t>
      Ұсыныстар:</w:t>
      </w:r>
    </w:p>
    <w:bookmarkEnd w:id="627"/>
    <w:bookmarkStart w:name="z646" w:id="628"/>
    <w:p>
      <w:pPr>
        <w:spacing w:after="0"/>
        <w:ind w:left="0"/>
        <w:jc w:val="both"/>
      </w:pPr>
      <w:r>
        <w:rPr>
          <w:rFonts w:ascii="Times New Roman"/>
          <w:b w:val="false"/>
          <w:i w:val="false"/>
          <w:color w:val="000000"/>
          <w:sz w:val="28"/>
        </w:rPr>
        <w:t>
      биоыдырайтын қалдықтарды бөлек жинау;</w:t>
      </w:r>
    </w:p>
    <w:bookmarkEnd w:id="628"/>
    <w:bookmarkStart w:name="z647" w:id="629"/>
    <w:p>
      <w:pPr>
        <w:spacing w:after="0"/>
        <w:ind w:left="0"/>
        <w:jc w:val="both"/>
      </w:pPr>
      <w:r>
        <w:rPr>
          <w:rFonts w:ascii="Times New Roman"/>
          <w:b w:val="false"/>
          <w:i w:val="false"/>
          <w:color w:val="000000"/>
          <w:sz w:val="28"/>
        </w:rPr>
        <w:t>
      компосттау жүйесін енгізу.</w:t>
      </w:r>
    </w:p>
    <w:bookmarkEnd w:id="629"/>
    <w:bookmarkStart w:name="z648" w:id="630"/>
    <w:p>
      <w:pPr>
        <w:spacing w:after="0"/>
        <w:ind w:left="0"/>
        <w:jc w:val="left"/>
      </w:pPr>
      <w:r>
        <w:rPr>
          <w:rFonts w:ascii="Times New Roman"/>
          <w:b/>
          <w:i w:val="false"/>
          <w:color w:val="000000"/>
        </w:rPr>
        <w:t xml:space="preserve"> 4. Сарысу ауданының коммуналдық қалдықтарды басқару жүйесінің ағымдағы жағдайын талдау қорытындылары</w:t>
      </w:r>
    </w:p>
    <w:bookmarkEnd w:id="630"/>
    <w:bookmarkStart w:name="z649" w:id="631"/>
    <w:p>
      <w:pPr>
        <w:spacing w:after="0"/>
        <w:ind w:left="0"/>
        <w:jc w:val="both"/>
      </w:pPr>
      <w:r>
        <w:rPr>
          <w:rFonts w:ascii="Times New Roman"/>
          <w:b w:val="false"/>
          <w:i w:val="false"/>
          <w:color w:val="000000"/>
          <w:sz w:val="28"/>
        </w:rPr>
        <w:t>
      4.1. ТБО басқару жүйесінің жалпы бағасы</w:t>
      </w:r>
    </w:p>
    <w:bookmarkEnd w:id="631"/>
    <w:bookmarkStart w:name="z650" w:id="632"/>
    <w:p>
      <w:pPr>
        <w:spacing w:after="0"/>
        <w:ind w:left="0"/>
        <w:jc w:val="both"/>
      </w:pPr>
      <w:r>
        <w:rPr>
          <w:rFonts w:ascii="Times New Roman"/>
          <w:b w:val="false"/>
          <w:i w:val="false"/>
          <w:color w:val="000000"/>
          <w:sz w:val="28"/>
        </w:rPr>
        <w:t>
      Сарысу ауданында коммуналдық қалдықтарды басқару жүйесі жұмыс істейді, алайда қазіргі уақытта келесі шектеулермен сипатталады:</w:t>
      </w:r>
    </w:p>
    <w:bookmarkEnd w:id="632"/>
    <w:bookmarkStart w:name="z651" w:id="633"/>
    <w:p>
      <w:pPr>
        <w:spacing w:after="0"/>
        <w:ind w:left="0"/>
        <w:jc w:val="both"/>
      </w:pPr>
      <w:r>
        <w:rPr>
          <w:rFonts w:ascii="Times New Roman"/>
          <w:b w:val="false"/>
          <w:i w:val="false"/>
          <w:color w:val="000000"/>
          <w:sz w:val="28"/>
        </w:rPr>
        <w:t>
      Қалдықтарды жинау, тасымалдау және қайта өңдеудің толық орталықтандырылған жүйесінің болмауы;</w:t>
      </w:r>
    </w:p>
    <w:bookmarkEnd w:id="633"/>
    <w:bookmarkStart w:name="z652" w:id="634"/>
    <w:p>
      <w:pPr>
        <w:spacing w:after="0"/>
        <w:ind w:left="0"/>
        <w:jc w:val="both"/>
      </w:pPr>
      <w:r>
        <w:rPr>
          <w:rFonts w:ascii="Times New Roman"/>
          <w:b w:val="false"/>
          <w:i w:val="false"/>
          <w:color w:val="000000"/>
          <w:sz w:val="28"/>
        </w:rPr>
        <w:t>
      Қауіпті және биоыдырайтын фракцияларды қоспағанда, қалдықтарды бөлек жинаудың төмен деңгейі;</w:t>
      </w:r>
    </w:p>
    <w:bookmarkEnd w:id="634"/>
    <w:bookmarkStart w:name="z653" w:id="635"/>
    <w:p>
      <w:pPr>
        <w:spacing w:after="0"/>
        <w:ind w:left="0"/>
        <w:jc w:val="both"/>
      </w:pPr>
      <w:r>
        <w:rPr>
          <w:rFonts w:ascii="Times New Roman"/>
          <w:b w:val="false"/>
          <w:i w:val="false"/>
          <w:color w:val="000000"/>
          <w:sz w:val="28"/>
        </w:rPr>
        <w:t>
      Қалдықтардың басым бөлігі полигондарға көмуге жіберіледі, бұл жер ресурстарына қосымша жүктеме туғызады;</w:t>
      </w:r>
    </w:p>
    <w:bookmarkEnd w:id="635"/>
    <w:bookmarkStart w:name="z654" w:id="636"/>
    <w:p>
      <w:pPr>
        <w:spacing w:after="0"/>
        <w:ind w:left="0"/>
        <w:jc w:val="both"/>
      </w:pPr>
      <w:r>
        <w:rPr>
          <w:rFonts w:ascii="Times New Roman"/>
          <w:b w:val="false"/>
          <w:i w:val="false"/>
          <w:color w:val="000000"/>
          <w:sz w:val="28"/>
        </w:rPr>
        <w:t>
      Қайта өңдеу және көму көлемін бақылау және есеп жүргізу толық жүргізілмейді, қауіпті және ірі көлемді қалдықтар бойынша сенімді статистика жоқ.</w:t>
      </w:r>
    </w:p>
    <w:bookmarkEnd w:id="636"/>
    <w:bookmarkStart w:name="z655" w:id="637"/>
    <w:p>
      <w:pPr>
        <w:spacing w:after="0"/>
        <w:ind w:left="0"/>
        <w:jc w:val="both"/>
      </w:pPr>
      <w:r>
        <w:rPr>
          <w:rFonts w:ascii="Times New Roman"/>
          <w:b w:val="false"/>
          <w:i w:val="false"/>
          <w:color w:val="000000"/>
          <w:sz w:val="28"/>
        </w:rPr>
        <w:t>
      4.2. Проблемалық бағыттар</w:t>
      </w:r>
    </w:p>
    <w:bookmarkEnd w:id="637"/>
    <w:bookmarkStart w:name="z656" w:id="638"/>
    <w:p>
      <w:pPr>
        <w:spacing w:after="0"/>
        <w:ind w:left="0"/>
        <w:jc w:val="both"/>
      </w:pPr>
      <w:r>
        <w:rPr>
          <w:rFonts w:ascii="Times New Roman"/>
          <w:b w:val="false"/>
          <w:i w:val="false"/>
          <w:color w:val="000000"/>
          <w:sz w:val="28"/>
        </w:rPr>
        <w:t>
      Инфрақұрылым және жабдық: ескірген немесе жоқ контейнер алаңдары, РСО, ОЭЭО, тағамдық қалдықтар үшін арнайы контейнерлердің жетіспеушілігі; полигондардың территориялары санитарлық-экологиялық талаптарға толық сәйкес келмейді.</w:t>
      </w:r>
    </w:p>
    <w:bookmarkEnd w:id="638"/>
    <w:bookmarkStart w:name="z657" w:id="639"/>
    <w:p>
      <w:pPr>
        <w:spacing w:after="0"/>
        <w:ind w:left="0"/>
        <w:jc w:val="both"/>
      </w:pPr>
      <w:r>
        <w:rPr>
          <w:rFonts w:ascii="Times New Roman"/>
          <w:b w:val="false"/>
          <w:i w:val="false"/>
          <w:color w:val="000000"/>
          <w:sz w:val="28"/>
        </w:rPr>
        <w:t>
      Жинау және тасымалдау: ТБО-ны тұрақсыз шығару, халықпен келісімшарт жүйесінің толық немесе ішінара болмауы; қызмет үшін төлем деңгейі төмен (қамтылған халықтың шамамен 70%).</w:t>
      </w:r>
    </w:p>
    <w:bookmarkEnd w:id="639"/>
    <w:bookmarkStart w:name="z658" w:id="640"/>
    <w:p>
      <w:pPr>
        <w:spacing w:after="0"/>
        <w:ind w:left="0"/>
        <w:jc w:val="both"/>
      </w:pPr>
      <w:r>
        <w:rPr>
          <w:rFonts w:ascii="Times New Roman"/>
          <w:b w:val="false"/>
          <w:i w:val="false"/>
          <w:color w:val="000000"/>
          <w:sz w:val="28"/>
        </w:rPr>
        <w:t>
      Қайта өңдеу: қағаз, пластик, шыныны қайта өңдеудің шектеулі көлемі; құрылыс, ірі көлемді және электрондық қалдықтарды қабылдау пункттерінің жоқтығы; қауіпті қалдықтардың көп бөлігі тұрмыстық қалдықтармен бірге көміледі.</w:t>
      </w:r>
    </w:p>
    <w:bookmarkEnd w:id="640"/>
    <w:bookmarkStart w:name="z659" w:id="641"/>
    <w:p>
      <w:pPr>
        <w:spacing w:after="0"/>
        <w:ind w:left="0"/>
        <w:jc w:val="both"/>
      </w:pPr>
      <w:r>
        <w:rPr>
          <w:rFonts w:ascii="Times New Roman"/>
          <w:b w:val="false"/>
          <w:i w:val="false"/>
          <w:color w:val="000000"/>
          <w:sz w:val="28"/>
        </w:rPr>
        <w:t>
      Халықтың хабардарлығы және бақылау: халықтың экологиялық мәдениеті жеткіліксіз, қалдықтарды бөлек жинау ережелері мен жария келісімдер туралы ақпарат деңгейі төмен; жергілікті органдар тарапынан бақылау шектеулі.</w:t>
      </w:r>
    </w:p>
    <w:bookmarkEnd w:id="641"/>
    <w:bookmarkStart w:name="z660" w:id="642"/>
    <w:p>
      <w:pPr>
        <w:spacing w:after="0"/>
        <w:ind w:left="0"/>
        <w:jc w:val="both"/>
      </w:pPr>
      <w:r>
        <w:rPr>
          <w:rFonts w:ascii="Times New Roman"/>
          <w:b w:val="false"/>
          <w:i w:val="false"/>
          <w:color w:val="000000"/>
          <w:sz w:val="28"/>
        </w:rPr>
        <w:t>
      4.3. Анықталған проблемалардың себептері</w:t>
      </w:r>
    </w:p>
    <w:bookmarkEnd w:id="642"/>
    <w:bookmarkStart w:name="z661" w:id="643"/>
    <w:p>
      <w:pPr>
        <w:spacing w:after="0"/>
        <w:ind w:left="0"/>
        <w:jc w:val="both"/>
      </w:pPr>
      <w:r>
        <w:rPr>
          <w:rFonts w:ascii="Times New Roman"/>
          <w:b w:val="false"/>
          <w:i w:val="false"/>
          <w:color w:val="000000"/>
          <w:sz w:val="28"/>
        </w:rPr>
        <w:t>
      Барлық қалдық категорияларын бөлек жинау және қайта өңдеуге жүйелі көзқарастың болмауы;</w:t>
      </w:r>
    </w:p>
    <w:bookmarkEnd w:id="643"/>
    <w:bookmarkStart w:name="z662" w:id="644"/>
    <w:p>
      <w:pPr>
        <w:spacing w:after="0"/>
        <w:ind w:left="0"/>
        <w:jc w:val="both"/>
      </w:pPr>
      <w:r>
        <w:rPr>
          <w:rFonts w:ascii="Times New Roman"/>
          <w:b w:val="false"/>
          <w:i w:val="false"/>
          <w:color w:val="000000"/>
          <w:sz w:val="28"/>
        </w:rPr>
        <w:t>
      Инфрақұрылымдық шараларды қаржыландырудың жеткіліксіздігі;</w:t>
      </w:r>
    </w:p>
    <w:bookmarkEnd w:id="644"/>
    <w:bookmarkStart w:name="z663" w:id="645"/>
    <w:p>
      <w:pPr>
        <w:spacing w:after="0"/>
        <w:ind w:left="0"/>
        <w:jc w:val="both"/>
      </w:pPr>
      <w:r>
        <w:rPr>
          <w:rFonts w:ascii="Times New Roman"/>
          <w:b w:val="false"/>
          <w:i w:val="false"/>
          <w:color w:val="000000"/>
          <w:sz w:val="28"/>
        </w:rPr>
        <w:t>
      МҮО-ның(Мемлекеттік уәкілетті орган) тарифтерді дұрыс есептеу үшін халықты тіркеу деректеріне қолжетімділігінің болмауы;</w:t>
      </w:r>
    </w:p>
    <w:bookmarkEnd w:id="645"/>
    <w:bookmarkStart w:name="z664" w:id="646"/>
    <w:p>
      <w:pPr>
        <w:spacing w:after="0"/>
        <w:ind w:left="0"/>
        <w:jc w:val="both"/>
      </w:pPr>
      <w:r>
        <w:rPr>
          <w:rFonts w:ascii="Times New Roman"/>
          <w:b w:val="false"/>
          <w:i w:val="false"/>
          <w:color w:val="000000"/>
          <w:sz w:val="28"/>
        </w:rPr>
        <w:t>
      Қауіпті және ірі көлемді қалдықтарды жинау және қайта өңдеумен айналысатын лицензияланған ұйымдардың жетіспеушілігі;</w:t>
      </w:r>
    </w:p>
    <w:bookmarkEnd w:id="646"/>
    <w:bookmarkStart w:name="z665" w:id="647"/>
    <w:p>
      <w:pPr>
        <w:spacing w:after="0"/>
        <w:ind w:left="0"/>
        <w:jc w:val="both"/>
      </w:pPr>
      <w:r>
        <w:rPr>
          <w:rFonts w:ascii="Times New Roman"/>
          <w:b w:val="false"/>
          <w:i w:val="false"/>
          <w:color w:val="000000"/>
          <w:sz w:val="28"/>
        </w:rPr>
        <w:t>
      Халықтың қалдықтармен жұмыс істеу ережелері мен заң талаптары жөнінде хабардарлығы төмен.</w:t>
      </w:r>
    </w:p>
    <w:bookmarkEnd w:id="647"/>
    <w:bookmarkStart w:name="z666" w:id="648"/>
    <w:p>
      <w:pPr>
        <w:spacing w:after="0"/>
        <w:ind w:left="0"/>
        <w:jc w:val="both"/>
      </w:pPr>
      <w:r>
        <w:rPr>
          <w:rFonts w:ascii="Times New Roman"/>
          <w:b w:val="false"/>
          <w:i w:val="false"/>
          <w:color w:val="000000"/>
          <w:sz w:val="28"/>
        </w:rPr>
        <w:t>
      4.4. Ағымдағы жағдайдың салдары</w:t>
      </w:r>
    </w:p>
    <w:bookmarkEnd w:id="648"/>
    <w:bookmarkStart w:name="z667" w:id="649"/>
    <w:p>
      <w:pPr>
        <w:spacing w:after="0"/>
        <w:ind w:left="0"/>
        <w:jc w:val="both"/>
      </w:pPr>
      <w:r>
        <w:rPr>
          <w:rFonts w:ascii="Times New Roman"/>
          <w:b w:val="false"/>
          <w:i w:val="false"/>
          <w:color w:val="000000"/>
          <w:sz w:val="28"/>
        </w:rPr>
        <w:t>
      Полигондардағы қалдықтарды көму көлемінің өсуі, олардың пайдалану мерзімінің қысқаруы;</w:t>
      </w:r>
    </w:p>
    <w:bookmarkEnd w:id="649"/>
    <w:bookmarkStart w:name="z668" w:id="650"/>
    <w:p>
      <w:pPr>
        <w:spacing w:after="0"/>
        <w:ind w:left="0"/>
        <w:jc w:val="both"/>
      </w:pPr>
      <w:r>
        <w:rPr>
          <w:rFonts w:ascii="Times New Roman"/>
          <w:b w:val="false"/>
          <w:i w:val="false"/>
          <w:color w:val="000000"/>
          <w:sz w:val="28"/>
        </w:rPr>
        <w:t>
      Тұрғын аймақтардың санитарлық-экологиялық жағдайының бұзылуы;</w:t>
      </w:r>
    </w:p>
    <w:bookmarkEnd w:id="650"/>
    <w:bookmarkStart w:name="z669" w:id="651"/>
    <w:p>
      <w:pPr>
        <w:spacing w:after="0"/>
        <w:ind w:left="0"/>
        <w:jc w:val="both"/>
      </w:pPr>
      <w:r>
        <w:rPr>
          <w:rFonts w:ascii="Times New Roman"/>
          <w:b w:val="false"/>
          <w:i w:val="false"/>
          <w:color w:val="000000"/>
          <w:sz w:val="28"/>
        </w:rPr>
        <w:t>
      Қауіпті компоненттердің (ртуть, ауыр металдар) топыраққа және су объектілеріне таралуы;</w:t>
      </w:r>
    </w:p>
    <w:bookmarkEnd w:id="651"/>
    <w:bookmarkStart w:name="z670" w:id="652"/>
    <w:p>
      <w:pPr>
        <w:spacing w:after="0"/>
        <w:ind w:left="0"/>
        <w:jc w:val="both"/>
      </w:pPr>
      <w:r>
        <w:rPr>
          <w:rFonts w:ascii="Times New Roman"/>
          <w:b w:val="false"/>
          <w:i w:val="false"/>
          <w:color w:val="000000"/>
          <w:sz w:val="28"/>
        </w:rPr>
        <w:t>
      Қосалқы ресурстардың жоғалуы және коммуналдық қалдықтарды тиімді пайдалану деңгейінің төмендеуі;</w:t>
      </w:r>
    </w:p>
    <w:bookmarkEnd w:id="652"/>
    <w:bookmarkStart w:name="z671" w:id="653"/>
    <w:p>
      <w:pPr>
        <w:spacing w:after="0"/>
        <w:ind w:left="0"/>
        <w:jc w:val="both"/>
      </w:pPr>
      <w:r>
        <w:rPr>
          <w:rFonts w:ascii="Times New Roman"/>
          <w:b w:val="false"/>
          <w:i w:val="false"/>
          <w:color w:val="000000"/>
          <w:sz w:val="28"/>
        </w:rPr>
        <w:t>
      Халық денсаулығы үшін қауіптердің артуы және заңсыз қалдық төгістерінің пайда болу қаупі.</w:t>
      </w:r>
    </w:p>
    <w:bookmarkEnd w:id="653"/>
    <w:bookmarkStart w:name="z672" w:id="654"/>
    <w:p>
      <w:pPr>
        <w:spacing w:after="0"/>
        <w:ind w:left="0"/>
        <w:jc w:val="both"/>
      </w:pPr>
      <w:r>
        <w:rPr>
          <w:rFonts w:ascii="Times New Roman"/>
          <w:b w:val="false"/>
          <w:i w:val="false"/>
          <w:color w:val="000000"/>
          <w:sz w:val="28"/>
        </w:rPr>
        <w:t>
      4.5. Шаралар жоспары мен бағдарламаның индикаторларымен байланысы</w:t>
      </w:r>
    </w:p>
    <w:bookmarkEnd w:id="654"/>
    <w:bookmarkStart w:name="z673" w:id="655"/>
    <w:p>
      <w:pPr>
        <w:spacing w:after="0"/>
        <w:ind w:left="0"/>
        <w:jc w:val="both"/>
      </w:pPr>
      <w:r>
        <w:rPr>
          <w:rFonts w:ascii="Times New Roman"/>
          <w:b w:val="false"/>
          <w:i w:val="false"/>
          <w:color w:val="000000"/>
          <w:sz w:val="28"/>
        </w:rPr>
        <w:t>
      Осы бөлімнің қорытындылары коммуналдық қалдықтарды басқару бағдарламасының мақсаттары мен міндеттерімен тікелей байланысты:</w:t>
      </w:r>
    </w:p>
    <w:bookmarkEnd w:id="655"/>
    <w:bookmarkStart w:name="z674" w:id="656"/>
    <w:p>
      <w:pPr>
        <w:spacing w:after="0"/>
        <w:ind w:left="0"/>
        <w:jc w:val="both"/>
      </w:pPr>
      <w:r>
        <w:rPr>
          <w:rFonts w:ascii="Times New Roman"/>
          <w:b w:val="false"/>
          <w:i w:val="false"/>
          <w:color w:val="000000"/>
          <w:sz w:val="28"/>
        </w:rPr>
        <w:t>
      ТБО жинау және шығару қызметтеріне қамтылған халық үлесін арттыру;</w:t>
      </w:r>
    </w:p>
    <w:bookmarkEnd w:id="656"/>
    <w:bookmarkStart w:name="z675" w:id="657"/>
    <w:p>
      <w:pPr>
        <w:spacing w:after="0"/>
        <w:ind w:left="0"/>
        <w:jc w:val="both"/>
      </w:pPr>
      <w:r>
        <w:rPr>
          <w:rFonts w:ascii="Times New Roman"/>
          <w:b w:val="false"/>
          <w:i w:val="false"/>
          <w:color w:val="000000"/>
          <w:sz w:val="28"/>
        </w:rPr>
        <w:t>
      Қауіпті және ірі көлемді фракцияларды қоса алғанда, қалдықтарды бөлек жинау және дамыту;</w:t>
      </w:r>
    </w:p>
    <w:bookmarkEnd w:id="657"/>
    <w:bookmarkStart w:name="z676" w:id="658"/>
    <w:p>
      <w:pPr>
        <w:spacing w:after="0"/>
        <w:ind w:left="0"/>
        <w:jc w:val="both"/>
      </w:pPr>
      <w:r>
        <w:rPr>
          <w:rFonts w:ascii="Times New Roman"/>
          <w:b w:val="false"/>
          <w:i w:val="false"/>
          <w:color w:val="000000"/>
          <w:sz w:val="28"/>
        </w:rPr>
        <w:t>
      Контейнер алаңдары мен полигон инфрақұрылымын жаңғырту;</w:t>
      </w:r>
    </w:p>
    <w:bookmarkEnd w:id="658"/>
    <w:bookmarkStart w:name="z677" w:id="659"/>
    <w:p>
      <w:pPr>
        <w:spacing w:after="0"/>
        <w:ind w:left="0"/>
        <w:jc w:val="both"/>
      </w:pPr>
      <w:r>
        <w:rPr>
          <w:rFonts w:ascii="Times New Roman"/>
          <w:b w:val="false"/>
          <w:i w:val="false"/>
          <w:color w:val="000000"/>
          <w:sz w:val="28"/>
        </w:rPr>
        <w:t>
      Қайта өңдеу және көму жүйесін есепке алу және мониторинг жүйесін құру;</w:t>
      </w:r>
    </w:p>
    <w:bookmarkEnd w:id="659"/>
    <w:bookmarkStart w:name="z678" w:id="660"/>
    <w:p>
      <w:pPr>
        <w:spacing w:after="0"/>
        <w:ind w:left="0"/>
        <w:jc w:val="both"/>
      </w:pPr>
      <w:r>
        <w:rPr>
          <w:rFonts w:ascii="Times New Roman"/>
          <w:b w:val="false"/>
          <w:i w:val="false"/>
          <w:color w:val="000000"/>
          <w:sz w:val="28"/>
        </w:rPr>
        <w:t>
      Халықтың экологиялық мәдениетін арттыру шараларын жүзеге асыру.</w:t>
      </w:r>
    </w:p>
    <w:bookmarkEnd w:id="660"/>
    <w:bookmarkStart w:name="z679" w:id="661"/>
    <w:p>
      <w:pPr>
        <w:spacing w:after="0"/>
        <w:ind w:left="0"/>
        <w:jc w:val="both"/>
      </w:pPr>
      <w:r>
        <w:rPr>
          <w:rFonts w:ascii="Times New Roman"/>
          <w:b w:val="false"/>
          <w:i w:val="false"/>
          <w:color w:val="000000"/>
          <w:sz w:val="28"/>
        </w:rPr>
        <w:t>
      4.6. Коммуналдық қалдықтарды басқару секторындағы күшті және әлсіз жақтар, мүмкіндіктер мен қауіптерді талдау</w:t>
      </w:r>
    </w:p>
    <w:bookmarkEnd w:id="661"/>
    <w:bookmarkStart w:name="z680" w:id="662"/>
    <w:p>
      <w:pPr>
        <w:spacing w:after="0"/>
        <w:ind w:left="0"/>
        <w:jc w:val="both"/>
      </w:pPr>
      <w:r>
        <w:rPr>
          <w:rFonts w:ascii="Times New Roman"/>
          <w:b w:val="false"/>
          <w:i w:val="false"/>
          <w:color w:val="000000"/>
          <w:sz w:val="28"/>
        </w:rPr>
        <w:t>
      4.6.1. Күшті жақтар</w:t>
      </w:r>
    </w:p>
    <w:bookmarkEnd w:id="662"/>
    <w:bookmarkStart w:name="z681" w:id="663"/>
    <w:p>
      <w:pPr>
        <w:spacing w:after="0"/>
        <w:ind w:left="0"/>
        <w:jc w:val="both"/>
      </w:pPr>
      <w:r>
        <w:rPr>
          <w:rFonts w:ascii="Times New Roman"/>
          <w:b w:val="false"/>
          <w:i w:val="false"/>
          <w:color w:val="000000"/>
          <w:sz w:val="28"/>
        </w:rPr>
        <w:t>
      Коммуналдық қалдықтарды жинау және шығару жүйесінің жұмыс істеп жатуы;</w:t>
      </w:r>
    </w:p>
    <w:bookmarkEnd w:id="663"/>
    <w:bookmarkStart w:name="z682" w:id="664"/>
    <w:p>
      <w:pPr>
        <w:spacing w:after="0"/>
        <w:ind w:left="0"/>
        <w:jc w:val="both"/>
      </w:pPr>
      <w:r>
        <w:rPr>
          <w:rFonts w:ascii="Times New Roman"/>
          <w:b w:val="false"/>
          <w:i w:val="false"/>
          <w:color w:val="000000"/>
          <w:sz w:val="28"/>
        </w:rPr>
        <w:t>
      Қалдықтармен жұмыс істеу үшін жауапкершіліктің мамандандырылған ұйымдарға бекітілуі;</w:t>
      </w:r>
    </w:p>
    <w:bookmarkEnd w:id="664"/>
    <w:bookmarkStart w:name="z683" w:id="665"/>
    <w:p>
      <w:pPr>
        <w:spacing w:after="0"/>
        <w:ind w:left="0"/>
        <w:jc w:val="both"/>
      </w:pPr>
      <w:r>
        <w:rPr>
          <w:rFonts w:ascii="Times New Roman"/>
          <w:b w:val="false"/>
          <w:i w:val="false"/>
          <w:color w:val="000000"/>
          <w:sz w:val="28"/>
        </w:rPr>
        <w:t>
      Қалдықтарды орналастыруға рұқсат етілген орындардың болуы (полигон);</w:t>
      </w:r>
    </w:p>
    <w:bookmarkEnd w:id="665"/>
    <w:bookmarkStart w:name="z684" w:id="666"/>
    <w:p>
      <w:pPr>
        <w:spacing w:after="0"/>
        <w:ind w:left="0"/>
        <w:jc w:val="both"/>
      </w:pPr>
      <w:r>
        <w:rPr>
          <w:rFonts w:ascii="Times New Roman"/>
          <w:b w:val="false"/>
          <w:i w:val="false"/>
          <w:color w:val="000000"/>
          <w:sz w:val="28"/>
        </w:rPr>
        <w:t>
      Қалдықтарды басқару саласындағы нормативтік-құқықтық база (Қазақстанның экологиялық кодексі, санитарлық ережелер);</w:t>
      </w:r>
    </w:p>
    <w:bookmarkEnd w:id="666"/>
    <w:bookmarkStart w:name="z685" w:id="667"/>
    <w:p>
      <w:pPr>
        <w:spacing w:after="0"/>
        <w:ind w:left="0"/>
        <w:jc w:val="both"/>
      </w:pPr>
      <w:r>
        <w:rPr>
          <w:rFonts w:ascii="Times New Roman"/>
          <w:b w:val="false"/>
          <w:i w:val="false"/>
          <w:color w:val="000000"/>
          <w:sz w:val="28"/>
        </w:rPr>
        <w:t>
      Жергілікті атқарушы және өкілетті органдар тарапынан бақылау.</w:t>
      </w:r>
    </w:p>
    <w:bookmarkEnd w:id="667"/>
    <w:bookmarkStart w:name="z686" w:id="668"/>
    <w:p>
      <w:pPr>
        <w:spacing w:after="0"/>
        <w:ind w:left="0"/>
        <w:jc w:val="both"/>
      </w:pPr>
      <w:r>
        <w:rPr>
          <w:rFonts w:ascii="Times New Roman"/>
          <w:b w:val="false"/>
          <w:i w:val="false"/>
          <w:color w:val="000000"/>
          <w:sz w:val="28"/>
        </w:rPr>
        <w:t>
      4.6.2. Әлсіз жақтар</w:t>
      </w:r>
    </w:p>
    <w:bookmarkEnd w:id="668"/>
    <w:bookmarkStart w:name="z687" w:id="669"/>
    <w:p>
      <w:pPr>
        <w:spacing w:after="0"/>
        <w:ind w:left="0"/>
        <w:jc w:val="both"/>
      </w:pPr>
      <w:r>
        <w:rPr>
          <w:rFonts w:ascii="Times New Roman"/>
          <w:b w:val="false"/>
          <w:i w:val="false"/>
          <w:color w:val="000000"/>
          <w:sz w:val="28"/>
        </w:rPr>
        <w:t>
      Коммуналдық қалдықтарды бөлек жинау және сұрыптаудың жеткіліксіз дамуы;</w:t>
      </w:r>
    </w:p>
    <w:bookmarkEnd w:id="669"/>
    <w:bookmarkStart w:name="z688" w:id="670"/>
    <w:p>
      <w:pPr>
        <w:spacing w:after="0"/>
        <w:ind w:left="0"/>
        <w:jc w:val="both"/>
      </w:pPr>
      <w:r>
        <w:rPr>
          <w:rFonts w:ascii="Times New Roman"/>
          <w:b w:val="false"/>
          <w:i w:val="false"/>
          <w:color w:val="000000"/>
          <w:sz w:val="28"/>
        </w:rPr>
        <w:t>
      Көбі полигонға жіберілетін қалдықтар үлесі жоғары;</w:t>
      </w:r>
    </w:p>
    <w:bookmarkEnd w:id="670"/>
    <w:bookmarkStart w:name="z689" w:id="671"/>
    <w:p>
      <w:pPr>
        <w:spacing w:after="0"/>
        <w:ind w:left="0"/>
        <w:jc w:val="both"/>
      </w:pPr>
      <w:r>
        <w:rPr>
          <w:rFonts w:ascii="Times New Roman"/>
          <w:b w:val="false"/>
          <w:i w:val="false"/>
          <w:color w:val="000000"/>
          <w:sz w:val="28"/>
        </w:rPr>
        <w:t>
      Қайта өңдеу және утилизациялау қуаттарының шектеулігі;</w:t>
      </w:r>
    </w:p>
    <w:bookmarkEnd w:id="671"/>
    <w:bookmarkStart w:name="z690" w:id="672"/>
    <w:p>
      <w:pPr>
        <w:spacing w:after="0"/>
        <w:ind w:left="0"/>
        <w:jc w:val="both"/>
      </w:pPr>
      <w:r>
        <w:rPr>
          <w:rFonts w:ascii="Times New Roman"/>
          <w:b w:val="false"/>
          <w:i w:val="false"/>
          <w:color w:val="000000"/>
          <w:sz w:val="28"/>
        </w:rPr>
        <w:t>
      4.6.3. Мүмкіндіктер</w:t>
      </w:r>
    </w:p>
    <w:bookmarkEnd w:id="672"/>
    <w:bookmarkStart w:name="z691" w:id="673"/>
    <w:p>
      <w:pPr>
        <w:spacing w:after="0"/>
        <w:ind w:left="0"/>
        <w:jc w:val="both"/>
      </w:pPr>
      <w:r>
        <w:rPr>
          <w:rFonts w:ascii="Times New Roman"/>
          <w:b w:val="false"/>
          <w:i w:val="false"/>
          <w:color w:val="000000"/>
          <w:sz w:val="28"/>
        </w:rPr>
        <w:t>
      Коммуналдық қалдықтарды бөлек жинауды енгізу;</w:t>
      </w:r>
    </w:p>
    <w:bookmarkEnd w:id="673"/>
    <w:bookmarkStart w:name="z692" w:id="674"/>
    <w:p>
      <w:pPr>
        <w:spacing w:after="0"/>
        <w:ind w:left="0"/>
        <w:jc w:val="both"/>
      </w:pPr>
      <w:r>
        <w:rPr>
          <w:rFonts w:ascii="Times New Roman"/>
          <w:b w:val="false"/>
          <w:i w:val="false"/>
          <w:color w:val="000000"/>
          <w:sz w:val="28"/>
        </w:rPr>
        <w:t>
      Қосалқы ресурстарды сұрыптау және қайта өңдеу жүйесін дамыту;</w:t>
      </w:r>
    </w:p>
    <w:bookmarkEnd w:id="674"/>
    <w:bookmarkStart w:name="z693" w:id="675"/>
    <w:p>
      <w:pPr>
        <w:spacing w:after="0"/>
        <w:ind w:left="0"/>
        <w:jc w:val="both"/>
      </w:pPr>
      <w:r>
        <w:rPr>
          <w:rFonts w:ascii="Times New Roman"/>
          <w:b w:val="false"/>
          <w:i w:val="false"/>
          <w:color w:val="000000"/>
          <w:sz w:val="28"/>
        </w:rPr>
        <w:t>
      Қалдықтарды басқару саласына инвестициялар мен жеке секторды тарту;</w:t>
      </w:r>
    </w:p>
    <w:bookmarkEnd w:id="675"/>
    <w:bookmarkStart w:name="z694" w:id="676"/>
    <w:p>
      <w:pPr>
        <w:spacing w:after="0"/>
        <w:ind w:left="0"/>
        <w:jc w:val="both"/>
      </w:pPr>
      <w:r>
        <w:rPr>
          <w:rFonts w:ascii="Times New Roman"/>
          <w:b w:val="false"/>
          <w:i w:val="false"/>
          <w:color w:val="000000"/>
          <w:sz w:val="28"/>
        </w:rPr>
        <w:t>
      Қайта өңдеу мен көму көлемін азайту үшін заманауи технологияларды енгізу;</w:t>
      </w:r>
    </w:p>
    <w:bookmarkEnd w:id="676"/>
    <w:bookmarkStart w:name="z695" w:id="677"/>
    <w:p>
      <w:pPr>
        <w:spacing w:after="0"/>
        <w:ind w:left="0"/>
        <w:jc w:val="both"/>
      </w:pPr>
      <w:r>
        <w:rPr>
          <w:rFonts w:ascii="Times New Roman"/>
          <w:b w:val="false"/>
          <w:i w:val="false"/>
          <w:color w:val="000000"/>
          <w:sz w:val="28"/>
        </w:rPr>
        <w:t>
      "Жасыл экономика" саласындағы мемлекеттік және өңірлік бағдарламаларды іске асыру.</w:t>
      </w:r>
    </w:p>
    <w:bookmarkEnd w:id="677"/>
    <w:bookmarkStart w:name="z696" w:id="678"/>
    <w:p>
      <w:pPr>
        <w:spacing w:after="0"/>
        <w:ind w:left="0"/>
        <w:jc w:val="both"/>
      </w:pPr>
      <w:r>
        <w:rPr>
          <w:rFonts w:ascii="Times New Roman"/>
          <w:b w:val="false"/>
          <w:i w:val="false"/>
          <w:color w:val="000000"/>
          <w:sz w:val="28"/>
        </w:rPr>
        <w:t>
      4.6.4. Қауіптер</w:t>
      </w:r>
    </w:p>
    <w:bookmarkEnd w:id="678"/>
    <w:bookmarkStart w:name="z697" w:id="679"/>
    <w:p>
      <w:pPr>
        <w:spacing w:after="0"/>
        <w:ind w:left="0"/>
        <w:jc w:val="both"/>
      </w:pPr>
      <w:r>
        <w:rPr>
          <w:rFonts w:ascii="Times New Roman"/>
          <w:b w:val="false"/>
          <w:i w:val="false"/>
          <w:color w:val="000000"/>
          <w:sz w:val="28"/>
        </w:rPr>
        <w:t>
      Халық саны мен тұтынудың өсуіне байланысты коммуналдық қалдықтардың көлемінің артуы;</w:t>
      </w:r>
    </w:p>
    <w:bookmarkEnd w:id="679"/>
    <w:bookmarkStart w:name="z698" w:id="680"/>
    <w:p>
      <w:pPr>
        <w:spacing w:after="0"/>
        <w:ind w:left="0"/>
        <w:jc w:val="both"/>
      </w:pPr>
      <w:r>
        <w:rPr>
          <w:rFonts w:ascii="Times New Roman"/>
          <w:b w:val="false"/>
          <w:i w:val="false"/>
          <w:color w:val="000000"/>
          <w:sz w:val="28"/>
        </w:rPr>
        <w:t>
      Қолданыстағы полигондардың толып, олардың пайдалану ресурсының қысқаруы;</w:t>
      </w:r>
    </w:p>
    <w:bookmarkEnd w:id="680"/>
    <w:bookmarkStart w:name="z699" w:id="681"/>
    <w:p>
      <w:pPr>
        <w:spacing w:after="0"/>
        <w:ind w:left="0"/>
        <w:jc w:val="both"/>
      </w:pPr>
      <w:r>
        <w:rPr>
          <w:rFonts w:ascii="Times New Roman"/>
          <w:b w:val="false"/>
          <w:i w:val="false"/>
          <w:color w:val="000000"/>
          <w:sz w:val="28"/>
        </w:rPr>
        <w:t>
      Заңсыз қалдық төгістерінің пайда болуы қаупі;</w:t>
      </w:r>
    </w:p>
    <w:bookmarkEnd w:id="681"/>
    <w:bookmarkStart w:name="z700" w:id="682"/>
    <w:p>
      <w:pPr>
        <w:spacing w:after="0"/>
        <w:ind w:left="0"/>
        <w:jc w:val="both"/>
      </w:pPr>
      <w:r>
        <w:rPr>
          <w:rFonts w:ascii="Times New Roman"/>
          <w:b w:val="false"/>
          <w:i w:val="false"/>
          <w:color w:val="000000"/>
          <w:sz w:val="28"/>
        </w:rPr>
        <w:t>
      Құқық талаптарының сақталмауы жағдайында қоршаған орта мен халық денсаулығына теріс әсер;</w:t>
      </w:r>
    </w:p>
    <w:bookmarkEnd w:id="682"/>
    <w:bookmarkStart w:name="z701" w:id="683"/>
    <w:p>
      <w:pPr>
        <w:spacing w:after="0"/>
        <w:ind w:left="0"/>
        <w:jc w:val="both"/>
      </w:pPr>
      <w:r>
        <w:rPr>
          <w:rFonts w:ascii="Times New Roman"/>
          <w:b w:val="false"/>
          <w:i w:val="false"/>
          <w:color w:val="000000"/>
          <w:sz w:val="28"/>
        </w:rPr>
        <w:t>
      Қалдықтарды басқару жүйесін жаңғыртуға қаржыландырудың шектеулігі.</w:t>
      </w:r>
    </w:p>
    <w:bookmarkEnd w:id="683"/>
    <w:bookmarkStart w:name="z702" w:id="684"/>
    <w:p>
      <w:pPr>
        <w:spacing w:after="0"/>
        <w:ind w:left="0"/>
        <w:jc w:val="both"/>
      </w:pPr>
      <w:r>
        <w:rPr>
          <w:rFonts w:ascii="Times New Roman"/>
          <w:b w:val="false"/>
          <w:i w:val="false"/>
          <w:color w:val="000000"/>
          <w:sz w:val="28"/>
        </w:rPr>
        <w:t>
      Коммуналдық қалдықтарды басқару секторы базалық инфрақұрылымға және нормативтік қолдауға ие, алайда қалдықтарды көмуге тәуелді. Қалдықтарды бөлек жинау мен қайта өңдеуді дамыту мүмкіндіктерін іске асыру экологиялық тәуекелдерді азайтып, жүйенің ұзақ мерзімді тұрақтылығын арттырады.</w:t>
      </w:r>
    </w:p>
    <w:bookmarkEnd w:id="684"/>
    <w:bookmarkStart w:name="z703" w:id="685"/>
    <w:p>
      <w:pPr>
        <w:spacing w:after="0"/>
        <w:ind w:left="0"/>
        <w:jc w:val="left"/>
      </w:pPr>
      <w:r>
        <w:rPr>
          <w:rFonts w:ascii="Times New Roman"/>
          <w:b/>
          <w:i w:val="false"/>
          <w:color w:val="000000"/>
        </w:rPr>
        <w:t xml:space="preserve"> 5. Коммуналдық қалдықтарды басқаруды реттейтін ұлттық заңнама</w:t>
      </w:r>
    </w:p>
    <w:bookmarkEnd w:id="685"/>
    <w:bookmarkStart w:name="z704" w:id="686"/>
    <w:p>
      <w:pPr>
        <w:spacing w:after="0"/>
        <w:ind w:left="0"/>
        <w:jc w:val="both"/>
      </w:pPr>
      <w:r>
        <w:rPr>
          <w:rFonts w:ascii="Times New Roman"/>
          <w:b w:val="false"/>
          <w:i w:val="false"/>
          <w:color w:val="000000"/>
          <w:sz w:val="28"/>
        </w:rPr>
        <w:t>
      5.1. Қазақстан Республикасының қалдықтарды басқару саясаты</w:t>
      </w:r>
    </w:p>
    <w:bookmarkEnd w:id="686"/>
    <w:bookmarkStart w:name="z705" w:id="687"/>
    <w:p>
      <w:pPr>
        <w:spacing w:after="0"/>
        <w:ind w:left="0"/>
        <w:jc w:val="both"/>
      </w:pPr>
      <w:r>
        <w:rPr>
          <w:rFonts w:ascii="Times New Roman"/>
          <w:b w:val="false"/>
          <w:i w:val="false"/>
          <w:color w:val="000000"/>
          <w:sz w:val="28"/>
        </w:rPr>
        <w:t>
      Қазақстан Республикасының қалдықтарды басқару саласындағы мемлекеттік саясаты экологиялық қауіпсіздікті қамтамасыз етуге, халық денсаулығын қорғауға және табиғи ресурстарды тиімді пайдалануға бағытталған. Бұл саясат негізін салушы стратегиялық құжаттар Қазақстанның өңірлік және аудандық деңгейінде практикалық іске асырылады.</w:t>
      </w:r>
    </w:p>
    <w:bookmarkEnd w:id="687"/>
    <w:bookmarkStart w:name="z706" w:id="688"/>
    <w:p>
      <w:pPr>
        <w:spacing w:after="0"/>
        <w:ind w:left="0"/>
        <w:jc w:val="both"/>
      </w:pPr>
      <w:r>
        <w:rPr>
          <w:rFonts w:ascii="Times New Roman"/>
          <w:b w:val="false"/>
          <w:i w:val="false"/>
          <w:color w:val="000000"/>
          <w:sz w:val="28"/>
        </w:rPr>
        <w:t>
      5.2. Стратегиялық құжаттар мен мақсатты индикаторлар</w:t>
      </w:r>
    </w:p>
    <w:bookmarkEnd w:id="688"/>
    <w:bookmarkStart w:name="z707" w:id="689"/>
    <w:p>
      <w:pPr>
        <w:spacing w:after="0"/>
        <w:ind w:left="0"/>
        <w:jc w:val="both"/>
      </w:pPr>
      <w:r>
        <w:rPr>
          <w:rFonts w:ascii="Times New Roman"/>
          <w:b w:val="false"/>
          <w:i w:val="false"/>
          <w:color w:val="000000"/>
          <w:sz w:val="28"/>
        </w:rPr>
        <w:t>
      Қазақстан Республикасының "Жасыл экономикаға" көшу концепциясы (2050 жылға дейін) қалдықтарды басқару саласының негізгі даму бағыттарын анықтайды: көму көлемін азайту, бөлек жинауды енгізу, қайта өңдеу мен ресурстарды қайта пайдалану көлемін ұлғайту. Осы концепция аясында 2030 жылға дейін коммуналдық қалдықтарды қайта өңдеу деңгейі кемінде 40 % болуы көзделген.</w:t>
      </w:r>
    </w:p>
    <w:bookmarkEnd w:id="689"/>
    <w:bookmarkStart w:name="z708" w:id="690"/>
    <w:p>
      <w:pPr>
        <w:spacing w:after="0"/>
        <w:ind w:left="0"/>
        <w:jc w:val="both"/>
      </w:pPr>
      <w:r>
        <w:rPr>
          <w:rFonts w:ascii="Times New Roman"/>
          <w:b w:val="false"/>
          <w:i w:val="false"/>
          <w:color w:val="000000"/>
          <w:sz w:val="28"/>
        </w:rPr>
        <w:t>
      "Жасыл Қазақстан" ұлттық жобасы (2021–2025 жылдар) экологиялық жағдайды жақсартуға және коммуналдық қалдықтарды басқару жүйесін модернизациялауға бағытталған. Негізгі мақсаттары: 2025 жылға дейін қайта өңдеу үлесін шамамен 30 %-ға жеткізу, заңсыз төгістер санын азайту және полигондар мен инфрақұрылымды санитарлық талаптарға сәйкестендіру.</w:t>
      </w:r>
    </w:p>
    <w:bookmarkEnd w:id="690"/>
    <w:bookmarkStart w:name="z709" w:id="691"/>
    <w:p>
      <w:pPr>
        <w:spacing w:after="0"/>
        <w:ind w:left="0"/>
        <w:jc w:val="both"/>
      </w:pPr>
      <w:r>
        <w:rPr>
          <w:rFonts w:ascii="Times New Roman"/>
          <w:b w:val="false"/>
          <w:i w:val="false"/>
          <w:color w:val="000000"/>
          <w:sz w:val="28"/>
        </w:rPr>
        <w:t>
      Өңірлік және аудандық деңгейде іске асыру</w:t>
      </w:r>
    </w:p>
    <w:bookmarkEnd w:id="691"/>
    <w:bookmarkStart w:name="z710" w:id="692"/>
    <w:p>
      <w:pPr>
        <w:spacing w:after="0"/>
        <w:ind w:left="0"/>
        <w:jc w:val="both"/>
      </w:pPr>
      <w:r>
        <w:rPr>
          <w:rFonts w:ascii="Times New Roman"/>
          <w:b w:val="false"/>
          <w:i w:val="false"/>
          <w:color w:val="000000"/>
          <w:sz w:val="28"/>
        </w:rPr>
        <w:t>
      Жамбыл облысы мен Сарысу ауданы деңгейінде мемлекеттік саясат коммуналдық қалдықтарды басқарудың тиімділігін арттыруға бағытталған жергілікті бағдарламалар, жоспарлар және практикалық іс-шаралар арқылы іске асырылады:</w:t>
      </w:r>
    </w:p>
    <w:bookmarkEnd w:id="6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Жамбыл облысының Сарысу ауданында Жаңатас қаласы мен аудан бойынша 2024–2028 жылдарға арналған коммуналдық қалдықтарды басқару бағдарламасы аудандық мәслихаттың 2024 жылғы 15 сәуірдегі </w:t>
      </w:r>
      <w:r>
        <w:rPr>
          <w:rFonts w:ascii="Times New Roman"/>
          <w:b w:val="false"/>
          <w:i w:val="false"/>
          <w:color w:val="000000"/>
          <w:sz w:val="28"/>
        </w:rPr>
        <w:t xml:space="preserve">№ 21-9 </w:t>
      </w:r>
      <w:r>
        <w:rPr>
          <w:rFonts w:ascii="Times New Roman"/>
          <w:b w:val="false"/>
          <w:i w:val="false"/>
          <w:color w:val="000000"/>
          <w:sz w:val="28"/>
        </w:rPr>
        <w:t xml:space="preserve"> шешімімен бекітілген, бұл Қазақстан Республикасының Экологиялық кодексінің талаптарын және қалдықтарды басқару бағдарламаларын әзірлеу жөніндегі әдістемелік ұсынымдарды жергілікті деңгейде іске асыруды қамтамасыз етеді;</w:t>
      </w:r>
    </w:p>
    <w:bookmarkStart w:name="z712" w:id="693"/>
    <w:p>
      <w:pPr>
        <w:spacing w:after="0"/>
        <w:ind w:left="0"/>
        <w:jc w:val="both"/>
      </w:pPr>
      <w:r>
        <w:rPr>
          <w:rFonts w:ascii="Times New Roman"/>
          <w:b w:val="false"/>
          <w:i w:val="false"/>
          <w:color w:val="000000"/>
          <w:sz w:val="28"/>
        </w:rPr>
        <w:t>
      санитариялық-эпидемиологиялық бақылау және қадағалау саласындағы қызмет Сарысу ауданы бойынша санитариялық-эпидемиологиялық бақылау басқармасы арқылы жүзеге асырылады, бұл қалдықтарды жинау, жинақтау және шығару кезінде гигиеналық талаптардың сақталуына ықпал етеді.</w:t>
      </w:r>
    </w:p>
    <w:bookmarkEnd w:id="693"/>
    <w:bookmarkStart w:name="z713" w:id="694"/>
    <w:p>
      <w:pPr>
        <w:spacing w:after="0"/>
        <w:ind w:left="0"/>
        <w:jc w:val="both"/>
      </w:pPr>
      <w:r>
        <w:rPr>
          <w:rFonts w:ascii="Times New Roman"/>
          <w:b w:val="false"/>
          <w:i w:val="false"/>
          <w:color w:val="000000"/>
          <w:sz w:val="28"/>
        </w:rPr>
        <w:t>
      Аудандық деңгейдегі міндеттер мен басымдықтар</w:t>
      </w:r>
    </w:p>
    <w:bookmarkEnd w:id="694"/>
    <w:bookmarkStart w:name="z714" w:id="695"/>
    <w:p>
      <w:pPr>
        <w:spacing w:after="0"/>
        <w:ind w:left="0"/>
        <w:jc w:val="both"/>
      </w:pPr>
      <w:r>
        <w:rPr>
          <w:rFonts w:ascii="Times New Roman"/>
          <w:b w:val="false"/>
          <w:i w:val="false"/>
          <w:color w:val="000000"/>
          <w:sz w:val="28"/>
        </w:rPr>
        <w:t>
      Қазақстан Республикасының қалдықтарды басқару саласындағы саясаты сондай-ақ елді мекендерді санитариялық тазалау схемаларын әзірлеу және бекіту, коммуналдық қалдықтарды жинау мен шығару жұмыстарын ұйымдастыру, экологиялық және санитариялық талаптардың сақталуын бақылауды қамтамасыз ету жөніндегі жергілікті атқарушы органдардың қызметі арқылы іске асырылады.</w:t>
      </w:r>
    </w:p>
    <w:bookmarkEnd w:id="695"/>
    <w:bookmarkStart w:name="z715" w:id="696"/>
    <w:p>
      <w:pPr>
        <w:spacing w:after="0"/>
        <w:ind w:left="0"/>
        <w:jc w:val="both"/>
      </w:pPr>
      <w:r>
        <w:rPr>
          <w:rFonts w:ascii="Times New Roman"/>
          <w:b w:val="false"/>
          <w:i w:val="false"/>
          <w:color w:val="000000"/>
          <w:sz w:val="28"/>
        </w:rPr>
        <w:t>
      Сарысу ауданы деңгейінде аудан әкімдігі, ауылдық округтер және коммуналдық қызметтер келесі іс-шараларды жүзеге асырады:</w:t>
      </w:r>
    </w:p>
    <w:bookmarkEnd w:id="696"/>
    <w:bookmarkStart w:name="z716" w:id="697"/>
    <w:p>
      <w:pPr>
        <w:spacing w:after="0"/>
        <w:ind w:left="0"/>
        <w:jc w:val="both"/>
      </w:pPr>
      <w:r>
        <w:rPr>
          <w:rFonts w:ascii="Times New Roman"/>
          <w:b w:val="false"/>
          <w:i w:val="false"/>
          <w:color w:val="000000"/>
          <w:sz w:val="28"/>
        </w:rPr>
        <w:t>
      бекітілген маршруттар мен кестелерге сәйкес коммуналдық қалдықтарды тұрақты жинау және шығару;</w:t>
      </w:r>
    </w:p>
    <w:bookmarkEnd w:id="697"/>
    <w:bookmarkStart w:name="z717" w:id="698"/>
    <w:p>
      <w:pPr>
        <w:spacing w:after="0"/>
        <w:ind w:left="0"/>
        <w:jc w:val="both"/>
      </w:pPr>
      <w:r>
        <w:rPr>
          <w:rFonts w:ascii="Times New Roman"/>
          <w:b w:val="false"/>
          <w:i w:val="false"/>
          <w:color w:val="000000"/>
          <w:sz w:val="28"/>
        </w:rPr>
        <w:t>
      контейнерлік алаңдар мен полигондарда санитариялық талаптардың сақталуын қамтамасыз ету;</w:t>
      </w:r>
    </w:p>
    <w:bookmarkEnd w:id="698"/>
    <w:bookmarkStart w:name="z718" w:id="699"/>
    <w:p>
      <w:pPr>
        <w:spacing w:after="0"/>
        <w:ind w:left="0"/>
        <w:jc w:val="both"/>
      </w:pPr>
      <w:r>
        <w:rPr>
          <w:rFonts w:ascii="Times New Roman"/>
          <w:b w:val="false"/>
          <w:i w:val="false"/>
          <w:color w:val="000000"/>
          <w:sz w:val="28"/>
        </w:rPr>
        <w:t>
      рұқсат етілмеген қоқыс орындарының пайда болуына жол бермеу;</w:t>
      </w:r>
    </w:p>
    <w:bookmarkEnd w:id="699"/>
    <w:bookmarkStart w:name="z719" w:id="700"/>
    <w:p>
      <w:pPr>
        <w:spacing w:after="0"/>
        <w:ind w:left="0"/>
        <w:jc w:val="both"/>
      </w:pPr>
      <w:r>
        <w:rPr>
          <w:rFonts w:ascii="Times New Roman"/>
          <w:b w:val="false"/>
          <w:i w:val="false"/>
          <w:color w:val="000000"/>
          <w:sz w:val="28"/>
        </w:rPr>
        <w:t>
      қалдықтарды бөлек жинау және сұрыптау элементтерін кезең-кезеңімен енгізу;</w:t>
      </w:r>
    </w:p>
    <w:bookmarkEnd w:id="700"/>
    <w:bookmarkStart w:name="z720" w:id="701"/>
    <w:p>
      <w:pPr>
        <w:spacing w:after="0"/>
        <w:ind w:left="0"/>
        <w:jc w:val="both"/>
      </w:pPr>
      <w:r>
        <w:rPr>
          <w:rFonts w:ascii="Times New Roman"/>
          <w:b w:val="false"/>
          <w:i w:val="false"/>
          <w:color w:val="000000"/>
          <w:sz w:val="28"/>
        </w:rPr>
        <w:t>
      қалдықтарды қайта өңдеу және кәдеге жарату жөніндегі облыстық бағдарламаларға қатысу, оның ішінде аудан аумағында қайта өңдеу қуаттарының болмауын ескере отырып, қалдықтарды ауданнан тыс орналасқан мамандандырылған кәсіпорындарға қайта өңдеуге жіберу.</w:t>
      </w:r>
    </w:p>
    <w:bookmarkEnd w:id="701"/>
    <w:bookmarkStart w:name="z721" w:id="702"/>
    <w:p>
      <w:pPr>
        <w:spacing w:after="0"/>
        <w:ind w:left="0"/>
        <w:jc w:val="both"/>
      </w:pPr>
      <w:r>
        <w:rPr>
          <w:rFonts w:ascii="Times New Roman"/>
          <w:b w:val="false"/>
          <w:i w:val="false"/>
          <w:color w:val="000000"/>
          <w:sz w:val="28"/>
        </w:rPr>
        <w:t xml:space="preserve">
      4-кесте </w:t>
      </w:r>
    </w:p>
    <w:bookmarkEnd w:id="702"/>
    <w:bookmarkStart w:name="z722" w:id="703"/>
    <w:p>
      <w:pPr>
        <w:spacing w:after="0"/>
        <w:ind w:left="0"/>
        <w:jc w:val="both"/>
      </w:pPr>
      <w:r>
        <w:rPr>
          <w:rFonts w:ascii="Times New Roman"/>
          <w:b w:val="false"/>
          <w:i w:val="false"/>
          <w:color w:val="000000"/>
          <w:sz w:val="28"/>
        </w:rPr>
        <w:t>
      №</w:t>
      </w:r>
    </w:p>
    <w:bookmarkEnd w:id="703"/>
    <w:bookmarkStart w:name="z723" w:id="704"/>
    <w:p>
      <w:pPr>
        <w:spacing w:after="0"/>
        <w:ind w:left="0"/>
        <w:jc w:val="both"/>
      </w:pPr>
      <w:r>
        <w:rPr>
          <w:rFonts w:ascii="Times New Roman"/>
          <w:b w:val="false"/>
          <w:i w:val="false"/>
          <w:color w:val="000000"/>
          <w:sz w:val="28"/>
        </w:rPr>
        <w:t>
      Көрсеткіш</w:t>
      </w:r>
    </w:p>
    <w:bookmarkEnd w:id="704"/>
    <w:bookmarkStart w:name="z724" w:id="705"/>
    <w:p>
      <w:pPr>
        <w:spacing w:after="0"/>
        <w:ind w:left="0"/>
        <w:jc w:val="both"/>
      </w:pPr>
      <w:r>
        <w:rPr>
          <w:rFonts w:ascii="Times New Roman"/>
          <w:b w:val="false"/>
          <w:i w:val="false"/>
          <w:color w:val="000000"/>
          <w:sz w:val="28"/>
        </w:rPr>
        <w:t>
      2025 жылға дейінгі мақсат</w:t>
      </w:r>
    </w:p>
    <w:bookmarkEnd w:id="705"/>
    <w:bookmarkStart w:name="z725" w:id="706"/>
    <w:p>
      <w:pPr>
        <w:spacing w:after="0"/>
        <w:ind w:left="0"/>
        <w:jc w:val="both"/>
      </w:pPr>
      <w:r>
        <w:rPr>
          <w:rFonts w:ascii="Times New Roman"/>
          <w:b w:val="false"/>
          <w:i w:val="false"/>
          <w:color w:val="000000"/>
          <w:sz w:val="28"/>
        </w:rPr>
        <w:t>
      2030 жылға дейінгі мақсат</w:t>
      </w:r>
    </w:p>
    <w:bookmarkEnd w:id="706"/>
    <w:bookmarkStart w:name="z726" w:id="707"/>
    <w:p>
      <w:pPr>
        <w:spacing w:after="0"/>
        <w:ind w:left="0"/>
        <w:jc w:val="both"/>
      </w:pPr>
      <w:r>
        <w:rPr>
          <w:rFonts w:ascii="Times New Roman"/>
          <w:b w:val="false"/>
          <w:i w:val="false"/>
          <w:color w:val="000000"/>
          <w:sz w:val="28"/>
        </w:rPr>
        <w:t>
      2050 жылға дейінгі мақсат</w:t>
      </w:r>
    </w:p>
    <w:bookmarkEnd w:id="707"/>
    <w:bookmarkStart w:name="z727" w:id="708"/>
    <w:p>
      <w:pPr>
        <w:spacing w:after="0"/>
        <w:ind w:left="0"/>
        <w:jc w:val="both"/>
      </w:pPr>
      <w:r>
        <w:rPr>
          <w:rFonts w:ascii="Times New Roman"/>
          <w:b w:val="false"/>
          <w:i w:val="false"/>
          <w:color w:val="000000"/>
          <w:sz w:val="28"/>
        </w:rPr>
        <w:t>
      1</w:t>
      </w:r>
    </w:p>
    <w:bookmarkEnd w:id="708"/>
    <w:bookmarkStart w:name="z728" w:id="709"/>
    <w:p>
      <w:pPr>
        <w:spacing w:after="0"/>
        <w:ind w:left="0"/>
        <w:jc w:val="both"/>
      </w:pPr>
      <w:r>
        <w:rPr>
          <w:rFonts w:ascii="Times New Roman"/>
          <w:b w:val="false"/>
          <w:i w:val="false"/>
          <w:color w:val="000000"/>
          <w:sz w:val="28"/>
        </w:rPr>
        <w:t>
      Қалдықтарды қайта өңдеу және кәдеге жарату үлесі</w:t>
      </w:r>
    </w:p>
    <w:bookmarkEnd w:id="709"/>
    <w:bookmarkStart w:name="z729" w:id="710"/>
    <w:p>
      <w:pPr>
        <w:spacing w:after="0"/>
        <w:ind w:left="0"/>
        <w:jc w:val="both"/>
      </w:pPr>
      <w:r>
        <w:rPr>
          <w:rFonts w:ascii="Times New Roman"/>
          <w:b w:val="false"/>
          <w:i w:val="false"/>
          <w:color w:val="000000"/>
          <w:sz w:val="28"/>
        </w:rPr>
        <w:t>
      30 %</w:t>
      </w:r>
    </w:p>
    <w:bookmarkEnd w:id="710"/>
    <w:bookmarkStart w:name="z730" w:id="711"/>
    <w:p>
      <w:pPr>
        <w:spacing w:after="0"/>
        <w:ind w:left="0"/>
        <w:jc w:val="both"/>
      </w:pPr>
      <w:r>
        <w:rPr>
          <w:rFonts w:ascii="Times New Roman"/>
          <w:b w:val="false"/>
          <w:i w:val="false"/>
          <w:color w:val="000000"/>
          <w:sz w:val="28"/>
        </w:rPr>
        <w:t>
      40 %</w:t>
      </w:r>
    </w:p>
    <w:bookmarkEnd w:id="711"/>
    <w:bookmarkStart w:name="z731" w:id="712"/>
    <w:p>
      <w:pPr>
        <w:spacing w:after="0"/>
        <w:ind w:left="0"/>
        <w:jc w:val="both"/>
      </w:pPr>
      <w:r>
        <w:rPr>
          <w:rFonts w:ascii="Times New Roman"/>
          <w:b w:val="false"/>
          <w:i w:val="false"/>
          <w:color w:val="000000"/>
          <w:sz w:val="28"/>
        </w:rPr>
        <w:t>
      50 %</w:t>
      </w:r>
    </w:p>
    <w:bookmarkEnd w:id="712"/>
    <w:bookmarkStart w:name="z732" w:id="713"/>
    <w:p>
      <w:pPr>
        <w:spacing w:after="0"/>
        <w:ind w:left="0"/>
        <w:jc w:val="both"/>
      </w:pPr>
      <w:r>
        <w:rPr>
          <w:rFonts w:ascii="Times New Roman"/>
          <w:b w:val="false"/>
          <w:i w:val="false"/>
          <w:color w:val="000000"/>
          <w:sz w:val="28"/>
        </w:rPr>
        <w:t>
      2</w:t>
      </w:r>
    </w:p>
    <w:bookmarkEnd w:id="713"/>
    <w:bookmarkStart w:name="z733" w:id="714"/>
    <w:p>
      <w:pPr>
        <w:spacing w:after="0"/>
        <w:ind w:left="0"/>
        <w:jc w:val="both"/>
      </w:pPr>
      <w:r>
        <w:rPr>
          <w:rFonts w:ascii="Times New Roman"/>
          <w:b w:val="false"/>
          <w:i w:val="false"/>
          <w:color w:val="000000"/>
          <w:sz w:val="28"/>
        </w:rPr>
        <w:t>
      Қалдықтарды бөлек жинаумен қамту деңгейі</w:t>
      </w:r>
    </w:p>
    <w:bookmarkEnd w:id="714"/>
    <w:bookmarkStart w:name="z734" w:id="715"/>
    <w:p>
      <w:pPr>
        <w:spacing w:after="0"/>
        <w:ind w:left="0"/>
        <w:jc w:val="both"/>
      </w:pPr>
      <w:r>
        <w:rPr>
          <w:rFonts w:ascii="Times New Roman"/>
          <w:b w:val="false"/>
          <w:i w:val="false"/>
          <w:color w:val="000000"/>
          <w:sz w:val="28"/>
        </w:rPr>
        <w:t>
      40 %</w:t>
      </w:r>
    </w:p>
    <w:bookmarkEnd w:id="715"/>
    <w:bookmarkStart w:name="z735" w:id="716"/>
    <w:p>
      <w:pPr>
        <w:spacing w:after="0"/>
        <w:ind w:left="0"/>
        <w:jc w:val="both"/>
      </w:pPr>
      <w:r>
        <w:rPr>
          <w:rFonts w:ascii="Times New Roman"/>
          <w:b w:val="false"/>
          <w:i w:val="false"/>
          <w:color w:val="000000"/>
          <w:sz w:val="28"/>
        </w:rPr>
        <w:t>
      70 %</w:t>
      </w:r>
    </w:p>
    <w:bookmarkEnd w:id="716"/>
    <w:bookmarkStart w:name="z736" w:id="717"/>
    <w:p>
      <w:pPr>
        <w:spacing w:after="0"/>
        <w:ind w:left="0"/>
        <w:jc w:val="both"/>
      </w:pPr>
      <w:r>
        <w:rPr>
          <w:rFonts w:ascii="Times New Roman"/>
          <w:b w:val="false"/>
          <w:i w:val="false"/>
          <w:color w:val="000000"/>
          <w:sz w:val="28"/>
        </w:rPr>
        <w:t>
      100 %</w:t>
      </w:r>
    </w:p>
    <w:bookmarkEnd w:id="717"/>
    <w:bookmarkStart w:name="z737" w:id="718"/>
    <w:p>
      <w:pPr>
        <w:spacing w:after="0"/>
        <w:ind w:left="0"/>
        <w:jc w:val="both"/>
      </w:pPr>
      <w:r>
        <w:rPr>
          <w:rFonts w:ascii="Times New Roman"/>
          <w:b w:val="false"/>
          <w:i w:val="false"/>
          <w:color w:val="000000"/>
          <w:sz w:val="28"/>
        </w:rPr>
        <w:t>
      3</w:t>
      </w:r>
    </w:p>
    <w:bookmarkEnd w:id="718"/>
    <w:bookmarkStart w:name="z738" w:id="719"/>
    <w:p>
      <w:pPr>
        <w:spacing w:after="0"/>
        <w:ind w:left="0"/>
        <w:jc w:val="both"/>
      </w:pPr>
      <w:r>
        <w:rPr>
          <w:rFonts w:ascii="Times New Roman"/>
          <w:b w:val="false"/>
          <w:i w:val="false"/>
          <w:color w:val="000000"/>
          <w:sz w:val="28"/>
        </w:rPr>
        <w:t>
      Полигондарға көмілуге жіберілетін қалдықтар үлесін азайту</w:t>
      </w:r>
    </w:p>
    <w:bookmarkEnd w:id="719"/>
    <w:bookmarkStart w:name="z739" w:id="720"/>
    <w:p>
      <w:pPr>
        <w:spacing w:after="0"/>
        <w:ind w:left="0"/>
        <w:jc w:val="both"/>
      </w:pPr>
      <w:r>
        <w:rPr>
          <w:rFonts w:ascii="Times New Roman"/>
          <w:b w:val="false"/>
          <w:i w:val="false"/>
          <w:color w:val="000000"/>
          <w:sz w:val="28"/>
        </w:rPr>
        <w:t>
      60 %</w:t>
      </w:r>
    </w:p>
    <w:bookmarkEnd w:id="720"/>
    <w:bookmarkStart w:name="z740" w:id="721"/>
    <w:p>
      <w:pPr>
        <w:spacing w:after="0"/>
        <w:ind w:left="0"/>
        <w:jc w:val="both"/>
      </w:pPr>
      <w:r>
        <w:rPr>
          <w:rFonts w:ascii="Times New Roman"/>
          <w:b w:val="false"/>
          <w:i w:val="false"/>
          <w:color w:val="000000"/>
          <w:sz w:val="28"/>
        </w:rPr>
        <w:t>
      40 %</w:t>
      </w:r>
    </w:p>
    <w:bookmarkEnd w:id="721"/>
    <w:bookmarkStart w:name="z741" w:id="722"/>
    <w:p>
      <w:pPr>
        <w:spacing w:after="0"/>
        <w:ind w:left="0"/>
        <w:jc w:val="both"/>
      </w:pPr>
      <w:r>
        <w:rPr>
          <w:rFonts w:ascii="Times New Roman"/>
          <w:b w:val="false"/>
          <w:i w:val="false"/>
          <w:color w:val="000000"/>
          <w:sz w:val="28"/>
        </w:rPr>
        <w:t>
      30 %</w:t>
      </w:r>
    </w:p>
    <w:bookmarkEnd w:id="722"/>
    <w:bookmarkStart w:name="z742" w:id="723"/>
    <w:p>
      <w:pPr>
        <w:spacing w:after="0"/>
        <w:ind w:left="0"/>
        <w:jc w:val="both"/>
      </w:pPr>
      <w:r>
        <w:rPr>
          <w:rFonts w:ascii="Times New Roman"/>
          <w:b w:val="false"/>
          <w:i w:val="false"/>
          <w:color w:val="000000"/>
          <w:sz w:val="28"/>
        </w:rPr>
        <w:t>
      4</w:t>
      </w:r>
    </w:p>
    <w:bookmarkEnd w:id="723"/>
    <w:bookmarkStart w:name="z743" w:id="724"/>
    <w:p>
      <w:pPr>
        <w:spacing w:after="0"/>
        <w:ind w:left="0"/>
        <w:jc w:val="both"/>
      </w:pPr>
      <w:r>
        <w:rPr>
          <w:rFonts w:ascii="Times New Roman"/>
          <w:b w:val="false"/>
          <w:i w:val="false"/>
          <w:color w:val="000000"/>
          <w:sz w:val="28"/>
        </w:rPr>
        <w:t>
      Қалдықтарды басқару саласындағы экологиялық инфрақұрылыммен қамту</w:t>
      </w:r>
    </w:p>
    <w:bookmarkEnd w:id="724"/>
    <w:bookmarkStart w:name="z744" w:id="725"/>
    <w:p>
      <w:pPr>
        <w:spacing w:after="0"/>
        <w:ind w:left="0"/>
        <w:jc w:val="both"/>
      </w:pPr>
      <w:r>
        <w:rPr>
          <w:rFonts w:ascii="Times New Roman"/>
          <w:b w:val="false"/>
          <w:i w:val="false"/>
          <w:color w:val="000000"/>
          <w:sz w:val="28"/>
        </w:rPr>
        <w:t>
      50 %</w:t>
      </w:r>
    </w:p>
    <w:bookmarkEnd w:id="725"/>
    <w:bookmarkStart w:name="z745" w:id="726"/>
    <w:p>
      <w:pPr>
        <w:spacing w:after="0"/>
        <w:ind w:left="0"/>
        <w:jc w:val="both"/>
      </w:pPr>
      <w:r>
        <w:rPr>
          <w:rFonts w:ascii="Times New Roman"/>
          <w:b w:val="false"/>
          <w:i w:val="false"/>
          <w:color w:val="000000"/>
          <w:sz w:val="28"/>
        </w:rPr>
        <w:t>
      80 %</w:t>
      </w:r>
    </w:p>
    <w:bookmarkEnd w:id="726"/>
    <w:bookmarkStart w:name="z746" w:id="727"/>
    <w:p>
      <w:pPr>
        <w:spacing w:after="0"/>
        <w:ind w:left="0"/>
        <w:jc w:val="both"/>
      </w:pPr>
      <w:r>
        <w:rPr>
          <w:rFonts w:ascii="Times New Roman"/>
          <w:b w:val="false"/>
          <w:i w:val="false"/>
          <w:color w:val="000000"/>
          <w:sz w:val="28"/>
        </w:rPr>
        <w:t>
      100 %</w:t>
      </w:r>
    </w:p>
    <w:bookmarkEnd w:id="727"/>
    <w:bookmarkStart w:name="z747" w:id="728"/>
    <w:p>
      <w:pPr>
        <w:spacing w:after="0"/>
        <w:ind w:left="0"/>
        <w:jc w:val="both"/>
      </w:pPr>
      <w:r>
        <w:rPr>
          <w:rFonts w:ascii="Times New Roman"/>
          <w:b w:val="false"/>
          <w:i w:val="false"/>
          <w:color w:val="000000"/>
          <w:sz w:val="28"/>
        </w:rPr>
        <w:t>
      5</w:t>
      </w:r>
    </w:p>
    <w:bookmarkEnd w:id="728"/>
    <w:bookmarkStart w:name="z748" w:id="729"/>
    <w:p>
      <w:pPr>
        <w:spacing w:after="0"/>
        <w:ind w:left="0"/>
        <w:jc w:val="both"/>
      </w:pPr>
      <w:r>
        <w:rPr>
          <w:rFonts w:ascii="Times New Roman"/>
          <w:b w:val="false"/>
          <w:i w:val="false"/>
          <w:color w:val="000000"/>
          <w:sz w:val="28"/>
        </w:rPr>
        <w:t>
      Экологиялық мәдениетті және халықтың қатысу деңгейін арттыру</w:t>
      </w:r>
    </w:p>
    <w:bookmarkEnd w:id="729"/>
    <w:bookmarkStart w:name="z749" w:id="730"/>
    <w:p>
      <w:pPr>
        <w:spacing w:after="0"/>
        <w:ind w:left="0"/>
        <w:jc w:val="both"/>
      </w:pPr>
      <w:r>
        <w:rPr>
          <w:rFonts w:ascii="Times New Roman"/>
          <w:b w:val="false"/>
          <w:i w:val="false"/>
          <w:color w:val="000000"/>
          <w:sz w:val="28"/>
        </w:rPr>
        <w:t>
      Жергілікті деңгейде экологиялық білім беру жүйесін енгізу</w:t>
      </w:r>
    </w:p>
    <w:bookmarkEnd w:id="730"/>
    <w:bookmarkStart w:name="z750" w:id="731"/>
    <w:p>
      <w:pPr>
        <w:spacing w:after="0"/>
        <w:ind w:left="0"/>
        <w:jc w:val="both"/>
      </w:pPr>
      <w:r>
        <w:rPr>
          <w:rFonts w:ascii="Times New Roman"/>
          <w:b w:val="false"/>
          <w:i w:val="false"/>
          <w:color w:val="000000"/>
          <w:sz w:val="28"/>
        </w:rPr>
        <w:t>
      "Жасыл" өмір салтын кеңінен тарату</w:t>
      </w:r>
    </w:p>
    <w:bookmarkEnd w:id="731"/>
    <w:bookmarkStart w:name="z751" w:id="732"/>
    <w:p>
      <w:pPr>
        <w:spacing w:after="0"/>
        <w:ind w:left="0"/>
        <w:jc w:val="both"/>
      </w:pPr>
      <w:r>
        <w:rPr>
          <w:rFonts w:ascii="Times New Roman"/>
          <w:b w:val="false"/>
          <w:i w:val="false"/>
          <w:color w:val="000000"/>
          <w:sz w:val="28"/>
        </w:rPr>
        <w:t>
      Толық экологиялық жауапкершілік мәдениетіне көшу</w:t>
      </w:r>
    </w:p>
    <w:bookmarkEnd w:id="732"/>
    <w:bookmarkStart w:name="z752" w:id="733"/>
    <w:p>
      <w:pPr>
        <w:spacing w:after="0"/>
        <w:ind w:left="0"/>
        <w:jc w:val="both"/>
      </w:pPr>
      <w:r>
        <w:rPr>
          <w:rFonts w:ascii="Times New Roman"/>
          <w:b w:val="false"/>
          <w:i w:val="false"/>
          <w:color w:val="000000"/>
          <w:sz w:val="28"/>
        </w:rPr>
        <w:t>
      5.3. Аймақтық және аудандық іске асыру</w:t>
      </w:r>
    </w:p>
    <w:bookmarkEnd w:id="733"/>
    <w:bookmarkStart w:name="z753" w:id="734"/>
    <w:p>
      <w:pPr>
        <w:spacing w:after="0"/>
        <w:ind w:left="0"/>
        <w:jc w:val="both"/>
      </w:pPr>
      <w:r>
        <w:rPr>
          <w:rFonts w:ascii="Times New Roman"/>
          <w:b w:val="false"/>
          <w:i w:val="false"/>
          <w:color w:val="000000"/>
          <w:sz w:val="28"/>
        </w:rPr>
        <w:t>
      Жамбыл облысы және Сарысу ауданы деңгейінде мемлекеттік саясат жергілікті бағдарламалар, жоспарлар және іс-шаралар арқылы жүзеге асырылады:</w:t>
      </w:r>
    </w:p>
    <w:bookmarkEnd w:id="734"/>
    <w:bookmarkStart w:name="z754" w:id="735"/>
    <w:p>
      <w:pPr>
        <w:spacing w:after="0"/>
        <w:ind w:left="0"/>
        <w:jc w:val="both"/>
      </w:pPr>
      <w:r>
        <w:rPr>
          <w:rFonts w:ascii="Times New Roman"/>
          <w:b w:val="false"/>
          <w:i w:val="false"/>
          <w:color w:val="000000"/>
          <w:sz w:val="28"/>
        </w:rPr>
        <w:t>
      2024–2028 жылдарға арналған Жанатас қаласы және аудан коммуналдық қалдықтарды басқару бағдарламасы аудандық мәслихатпен бекітілген (15 сәуір 2024 ж., № 21 9), бұл Экологиялық кодекс талаптарын және қалдықтарды басқару бағдарламаларын әзірлеуге әдістемелік ұсыныстарды жергілікті деңгейде іске асыруға мүмкіндік береді.</w:t>
      </w:r>
    </w:p>
    <w:bookmarkEnd w:id="735"/>
    <w:bookmarkStart w:name="z755" w:id="736"/>
    <w:p>
      <w:pPr>
        <w:spacing w:after="0"/>
        <w:ind w:left="0"/>
        <w:jc w:val="both"/>
      </w:pPr>
      <w:r>
        <w:rPr>
          <w:rFonts w:ascii="Times New Roman"/>
          <w:b w:val="false"/>
          <w:i w:val="false"/>
          <w:color w:val="000000"/>
          <w:sz w:val="28"/>
        </w:rPr>
        <w:t>
      Санитарлық-эпидемиологиялық бақылау және қадағалау жұмысы ауданның аймақтық санитарлық-эпидемиологиялық бақылау басқармасы арқылы жүргізіледі, бұл қалдықтарды жинау, сақтау және шығару кезінде гигиеналық талаптардың сақталуын қамтамасыз етеді.</w:t>
      </w:r>
    </w:p>
    <w:bookmarkEnd w:id="736"/>
    <w:bookmarkStart w:name="z756" w:id="737"/>
    <w:p>
      <w:pPr>
        <w:spacing w:after="0"/>
        <w:ind w:left="0"/>
        <w:jc w:val="both"/>
      </w:pPr>
      <w:r>
        <w:rPr>
          <w:rFonts w:ascii="Times New Roman"/>
          <w:b w:val="false"/>
          <w:i w:val="false"/>
          <w:color w:val="000000"/>
          <w:sz w:val="28"/>
        </w:rPr>
        <w:t>
      5.4. Аудан деңгейіндегі міндеттер мен басымдықтар</w:t>
      </w:r>
    </w:p>
    <w:bookmarkEnd w:id="737"/>
    <w:bookmarkStart w:name="z757" w:id="738"/>
    <w:p>
      <w:pPr>
        <w:spacing w:after="0"/>
        <w:ind w:left="0"/>
        <w:jc w:val="both"/>
      </w:pPr>
      <w:r>
        <w:rPr>
          <w:rFonts w:ascii="Times New Roman"/>
          <w:b w:val="false"/>
          <w:i w:val="false"/>
          <w:color w:val="000000"/>
          <w:sz w:val="28"/>
        </w:rPr>
        <w:t>
      Қазақстан Республикасының қалдықтарды басқару саясаты жергілікті атқарушы органдар арқылы іске асырылады, олар:</w:t>
      </w:r>
    </w:p>
    <w:bookmarkEnd w:id="738"/>
    <w:bookmarkStart w:name="z758" w:id="739"/>
    <w:p>
      <w:pPr>
        <w:spacing w:after="0"/>
        <w:ind w:left="0"/>
        <w:jc w:val="both"/>
      </w:pPr>
      <w:r>
        <w:rPr>
          <w:rFonts w:ascii="Times New Roman"/>
          <w:b w:val="false"/>
          <w:i w:val="false"/>
          <w:color w:val="000000"/>
          <w:sz w:val="28"/>
        </w:rPr>
        <w:t>
      тұрғын алаптар санитарлық тазалығын жоспарлайды және бекітеді;</w:t>
      </w:r>
    </w:p>
    <w:bookmarkEnd w:id="739"/>
    <w:bookmarkStart w:name="z759" w:id="740"/>
    <w:p>
      <w:pPr>
        <w:spacing w:after="0"/>
        <w:ind w:left="0"/>
        <w:jc w:val="both"/>
      </w:pPr>
      <w:r>
        <w:rPr>
          <w:rFonts w:ascii="Times New Roman"/>
          <w:b w:val="false"/>
          <w:i w:val="false"/>
          <w:color w:val="000000"/>
          <w:sz w:val="28"/>
        </w:rPr>
        <w:t>
      коммуналдық қалдықтарды жинау және шығару қызметін ұйымдастырады;</w:t>
      </w:r>
    </w:p>
    <w:bookmarkEnd w:id="740"/>
    <w:bookmarkStart w:name="z760" w:id="741"/>
    <w:p>
      <w:pPr>
        <w:spacing w:after="0"/>
        <w:ind w:left="0"/>
        <w:jc w:val="both"/>
      </w:pPr>
      <w:r>
        <w:rPr>
          <w:rFonts w:ascii="Times New Roman"/>
          <w:b w:val="false"/>
          <w:i w:val="false"/>
          <w:color w:val="000000"/>
          <w:sz w:val="28"/>
        </w:rPr>
        <w:t>
      экологиялық және санитарлық талаптардың орындалуын бақылайды.</w:t>
      </w:r>
    </w:p>
    <w:bookmarkEnd w:id="741"/>
    <w:bookmarkStart w:name="z761" w:id="742"/>
    <w:p>
      <w:pPr>
        <w:spacing w:after="0"/>
        <w:ind w:left="0"/>
        <w:jc w:val="both"/>
      </w:pPr>
      <w:r>
        <w:rPr>
          <w:rFonts w:ascii="Times New Roman"/>
          <w:b w:val="false"/>
          <w:i w:val="false"/>
          <w:color w:val="000000"/>
          <w:sz w:val="28"/>
        </w:rPr>
        <w:t>
      Сарысу ауданында әкімдік, ауылдық округтер және коммуналдық қызметтер келесі іс-шараларды жүзеге асырады:</w:t>
      </w:r>
    </w:p>
    <w:bookmarkEnd w:id="742"/>
    <w:bookmarkStart w:name="z762" w:id="743"/>
    <w:p>
      <w:pPr>
        <w:spacing w:after="0"/>
        <w:ind w:left="0"/>
        <w:jc w:val="both"/>
      </w:pPr>
      <w:r>
        <w:rPr>
          <w:rFonts w:ascii="Times New Roman"/>
          <w:b w:val="false"/>
          <w:i w:val="false"/>
          <w:color w:val="000000"/>
          <w:sz w:val="28"/>
        </w:rPr>
        <w:t>
      бекітілген маршруттар мен кестелерге сәйкес коммуналдық қалдықтарды тұрақты жинау және шығару;</w:t>
      </w:r>
    </w:p>
    <w:bookmarkEnd w:id="743"/>
    <w:bookmarkStart w:name="z763" w:id="744"/>
    <w:p>
      <w:pPr>
        <w:spacing w:after="0"/>
        <w:ind w:left="0"/>
        <w:jc w:val="both"/>
      </w:pPr>
      <w:r>
        <w:rPr>
          <w:rFonts w:ascii="Times New Roman"/>
          <w:b w:val="false"/>
          <w:i w:val="false"/>
          <w:color w:val="000000"/>
          <w:sz w:val="28"/>
        </w:rPr>
        <w:t>
      контейнер алаңдары мен полигондардың санитарлық талаптарға сәйкестігін қамтамасыз ету;</w:t>
      </w:r>
    </w:p>
    <w:bookmarkEnd w:id="744"/>
    <w:bookmarkStart w:name="z764" w:id="745"/>
    <w:p>
      <w:pPr>
        <w:spacing w:after="0"/>
        <w:ind w:left="0"/>
        <w:jc w:val="both"/>
      </w:pPr>
      <w:r>
        <w:rPr>
          <w:rFonts w:ascii="Times New Roman"/>
          <w:b w:val="false"/>
          <w:i w:val="false"/>
          <w:color w:val="000000"/>
          <w:sz w:val="28"/>
        </w:rPr>
        <w:t>
      заңсыз төгістердің алдын алу;</w:t>
      </w:r>
    </w:p>
    <w:bookmarkEnd w:id="745"/>
    <w:bookmarkStart w:name="z765" w:id="746"/>
    <w:p>
      <w:pPr>
        <w:spacing w:after="0"/>
        <w:ind w:left="0"/>
        <w:jc w:val="both"/>
      </w:pPr>
      <w:r>
        <w:rPr>
          <w:rFonts w:ascii="Times New Roman"/>
          <w:b w:val="false"/>
          <w:i w:val="false"/>
          <w:color w:val="000000"/>
          <w:sz w:val="28"/>
        </w:rPr>
        <w:t>
      қалдықтарды бөлек жинау және сұрыптау элементтерін кезең-кезеңімен енгізу;</w:t>
      </w:r>
    </w:p>
    <w:bookmarkEnd w:id="746"/>
    <w:bookmarkStart w:name="z766" w:id="747"/>
    <w:p>
      <w:pPr>
        <w:spacing w:after="0"/>
        <w:ind w:left="0"/>
        <w:jc w:val="both"/>
      </w:pPr>
      <w:r>
        <w:rPr>
          <w:rFonts w:ascii="Times New Roman"/>
          <w:b w:val="false"/>
          <w:i w:val="false"/>
          <w:color w:val="000000"/>
          <w:sz w:val="28"/>
        </w:rPr>
        <w:t>
      қалдықтарды қайта өңдеуге және утилизациялауға арналған облыстық бағдарламаларға қатысу, соның ішінде аудан сыртындағы мамандандырылған кәсіпорындарға қалдықтарды жіберу (жергілікті қайта өңдеу қуаттарының болмауын ескере отырып).</w:t>
      </w:r>
    </w:p>
    <w:bookmarkEnd w:id="747"/>
    <w:bookmarkStart w:name="z767" w:id="748"/>
    <w:p>
      <w:pPr>
        <w:spacing w:after="0"/>
        <w:ind w:left="0"/>
        <w:jc w:val="left"/>
      </w:pPr>
      <w:r>
        <w:rPr>
          <w:rFonts w:ascii="Times New Roman"/>
          <w:b/>
          <w:i w:val="false"/>
          <w:color w:val="000000"/>
        </w:rPr>
        <w:t xml:space="preserve"> 6. КОММУНАЛДЫҚ ҚАЛДЫҚТАРДЫ БАСҚАРУДЫҢ МАҚСАТТАРЫ, МІНДЕТТЕРІ ЖӘНЕ НЕГІЗГІ БАҒЫТТАРЫ</w:t>
      </w:r>
    </w:p>
    <w:bookmarkEnd w:id="748"/>
    <w:bookmarkStart w:name="z768" w:id="749"/>
    <w:p>
      <w:pPr>
        <w:spacing w:after="0"/>
        <w:ind w:left="0"/>
        <w:jc w:val="both"/>
      </w:pPr>
      <w:r>
        <w:rPr>
          <w:rFonts w:ascii="Times New Roman"/>
          <w:b w:val="false"/>
          <w:i w:val="false"/>
          <w:color w:val="000000"/>
          <w:sz w:val="28"/>
        </w:rPr>
        <w:t>
      6.1. Мақсаттар</w:t>
      </w:r>
    </w:p>
    <w:bookmarkEnd w:id="749"/>
    <w:bookmarkStart w:name="z769" w:id="750"/>
    <w:p>
      <w:pPr>
        <w:spacing w:after="0"/>
        <w:ind w:left="0"/>
        <w:jc w:val="both"/>
      </w:pPr>
      <w:r>
        <w:rPr>
          <w:rFonts w:ascii="Times New Roman"/>
          <w:b w:val="false"/>
          <w:i w:val="false"/>
          <w:color w:val="000000"/>
          <w:sz w:val="28"/>
        </w:rPr>
        <w:t>
      Коммуналдық қалдықтарды басқарудың басты мақсаты – экологиялық тұрғыдан қауіпсіз және тұрақты қалдықтарды басқару жүйесін қамтамасыз ету, қоршаған ортаға және халық денсаулығына теріс әсерді азайтуға, сондай-ақ аумақ ресурстарын тиімді пайдалануға бағытталған.</w:t>
      </w:r>
    </w:p>
    <w:bookmarkEnd w:id="750"/>
    <w:bookmarkStart w:name="z770" w:id="751"/>
    <w:p>
      <w:pPr>
        <w:spacing w:after="0"/>
        <w:ind w:left="0"/>
        <w:jc w:val="both"/>
      </w:pPr>
      <w:r>
        <w:rPr>
          <w:rFonts w:ascii="Times New Roman"/>
          <w:b w:val="false"/>
          <w:i w:val="false"/>
          <w:color w:val="000000"/>
          <w:sz w:val="28"/>
        </w:rPr>
        <w:t>
      Нақты мақсаттар:</w:t>
      </w:r>
    </w:p>
    <w:bookmarkEnd w:id="751"/>
    <w:bookmarkStart w:name="z771" w:id="752"/>
    <w:p>
      <w:pPr>
        <w:spacing w:after="0"/>
        <w:ind w:left="0"/>
        <w:jc w:val="both"/>
      </w:pPr>
      <w:r>
        <w:rPr>
          <w:rFonts w:ascii="Times New Roman"/>
          <w:b w:val="false"/>
          <w:i w:val="false"/>
          <w:color w:val="000000"/>
          <w:sz w:val="28"/>
        </w:rPr>
        <w:t>
      1. Көмілген қалдық көлемін азайту және қайта өңдеу мен утилизация үлесін арттыру;</w:t>
      </w:r>
    </w:p>
    <w:bookmarkEnd w:id="752"/>
    <w:bookmarkStart w:name="z772" w:id="753"/>
    <w:p>
      <w:pPr>
        <w:spacing w:after="0"/>
        <w:ind w:left="0"/>
        <w:jc w:val="both"/>
      </w:pPr>
      <w:r>
        <w:rPr>
          <w:rFonts w:ascii="Times New Roman"/>
          <w:b w:val="false"/>
          <w:i w:val="false"/>
          <w:color w:val="000000"/>
          <w:sz w:val="28"/>
        </w:rPr>
        <w:t>
      2. Коммуналдық қалдықтарды тұрақты және қауіпсіз жинау, тасымалдау және орналастыру жүйесін қамтамасыз ету;</w:t>
      </w:r>
    </w:p>
    <w:bookmarkEnd w:id="753"/>
    <w:bookmarkStart w:name="z773" w:id="754"/>
    <w:p>
      <w:pPr>
        <w:spacing w:after="0"/>
        <w:ind w:left="0"/>
        <w:jc w:val="both"/>
      </w:pPr>
      <w:r>
        <w:rPr>
          <w:rFonts w:ascii="Times New Roman"/>
          <w:b w:val="false"/>
          <w:i w:val="false"/>
          <w:color w:val="000000"/>
          <w:sz w:val="28"/>
        </w:rPr>
        <w:t>
      3. Қалдықтарды бөлек жинауды енгізу және қайта өңдеу инфрақұрылымын дамыту;</w:t>
      </w:r>
    </w:p>
    <w:bookmarkEnd w:id="754"/>
    <w:bookmarkStart w:name="z774" w:id="755"/>
    <w:p>
      <w:pPr>
        <w:spacing w:after="0"/>
        <w:ind w:left="0"/>
        <w:jc w:val="both"/>
      </w:pPr>
      <w:r>
        <w:rPr>
          <w:rFonts w:ascii="Times New Roman"/>
          <w:b w:val="false"/>
          <w:i w:val="false"/>
          <w:color w:val="000000"/>
          <w:sz w:val="28"/>
        </w:rPr>
        <w:t>
      4. Халықтың экологиялық мәдениетін арттыру және қалдықтарды басқару процесіне қатысуын қамтамасыз ету;</w:t>
      </w:r>
    </w:p>
    <w:bookmarkEnd w:id="755"/>
    <w:bookmarkStart w:name="z775" w:id="756"/>
    <w:p>
      <w:pPr>
        <w:spacing w:after="0"/>
        <w:ind w:left="0"/>
        <w:jc w:val="both"/>
      </w:pPr>
      <w:r>
        <w:rPr>
          <w:rFonts w:ascii="Times New Roman"/>
          <w:b w:val="false"/>
          <w:i w:val="false"/>
          <w:color w:val="000000"/>
          <w:sz w:val="28"/>
        </w:rPr>
        <w:t>
      5. Қалдықтарды басқару объектілерін экологиялық және санитарлық талаптарға сәйкес модернизациялау.</w:t>
      </w:r>
    </w:p>
    <w:bookmarkEnd w:id="756"/>
    <w:bookmarkStart w:name="z776" w:id="757"/>
    <w:p>
      <w:pPr>
        <w:spacing w:after="0"/>
        <w:ind w:left="0"/>
        <w:jc w:val="both"/>
      </w:pPr>
      <w:r>
        <w:rPr>
          <w:rFonts w:ascii="Times New Roman"/>
          <w:b w:val="false"/>
          <w:i w:val="false"/>
          <w:color w:val="000000"/>
          <w:sz w:val="28"/>
        </w:rPr>
        <w:t>
      6.2. Міндеттер</w:t>
      </w:r>
    </w:p>
    <w:bookmarkEnd w:id="757"/>
    <w:bookmarkStart w:name="z777" w:id="758"/>
    <w:p>
      <w:pPr>
        <w:spacing w:after="0"/>
        <w:ind w:left="0"/>
        <w:jc w:val="both"/>
      </w:pPr>
      <w:r>
        <w:rPr>
          <w:rFonts w:ascii="Times New Roman"/>
          <w:b w:val="false"/>
          <w:i w:val="false"/>
          <w:color w:val="000000"/>
          <w:sz w:val="28"/>
        </w:rPr>
        <w:t>
      Мақсаттарға жету үшін келесі міндеттерді орындау қажет:</w:t>
      </w:r>
    </w:p>
    <w:bookmarkEnd w:id="758"/>
    <w:bookmarkStart w:name="z778" w:id="759"/>
    <w:p>
      <w:pPr>
        <w:spacing w:after="0"/>
        <w:ind w:left="0"/>
        <w:jc w:val="both"/>
      </w:pPr>
      <w:r>
        <w:rPr>
          <w:rFonts w:ascii="Times New Roman"/>
          <w:b w:val="false"/>
          <w:i w:val="false"/>
          <w:color w:val="000000"/>
          <w:sz w:val="28"/>
        </w:rPr>
        <w:t>
      1. Тұрғын және қоғамдық аумақтардан коммуналдық қалдықтарды тиімді және қауіпсіз жинау және шығару жүйесін ұйымдастыру;</w:t>
      </w:r>
    </w:p>
    <w:bookmarkEnd w:id="759"/>
    <w:bookmarkStart w:name="z779" w:id="760"/>
    <w:p>
      <w:pPr>
        <w:spacing w:after="0"/>
        <w:ind w:left="0"/>
        <w:jc w:val="both"/>
      </w:pPr>
      <w:r>
        <w:rPr>
          <w:rFonts w:ascii="Times New Roman"/>
          <w:b w:val="false"/>
          <w:i w:val="false"/>
          <w:color w:val="000000"/>
          <w:sz w:val="28"/>
        </w:rPr>
        <w:t>
      2. Контейнер инфрақұрылымын және полигондарды қалыпты жағдайда сақтау және дамыту;</w:t>
      </w:r>
    </w:p>
    <w:bookmarkEnd w:id="760"/>
    <w:bookmarkStart w:name="z780" w:id="761"/>
    <w:p>
      <w:pPr>
        <w:spacing w:after="0"/>
        <w:ind w:left="0"/>
        <w:jc w:val="both"/>
      </w:pPr>
      <w:r>
        <w:rPr>
          <w:rFonts w:ascii="Times New Roman"/>
          <w:b w:val="false"/>
          <w:i w:val="false"/>
          <w:color w:val="000000"/>
          <w:sz w:val="28"/>
        </w:rPr>
        <w:t>
      3. Қалдықтарды бөлек жинау, сұрыптау және қайта өңдеу жүйесін дамыту;</w:t>
      </w:r>
    </w:p>
    <w:bookmarkEnd w:id="761"/>
    <w:bookmarkStart w:name="z781" w:id="762"/>
    <w:p>
      <w:pPr>
        <w:spacing w:after="0"/>
        <w:ind w:left="0"/>
        <w:jc w:val="both"/>
      </w:pPr>
      <w:r>
        <w:rPr>
          <w:rFonts w:ascii="Times New Roman"/>
          <w:b w:val="false"/>
          <w:i w:val="false"/>
          <w:color w:val="000000"/>
          <w:sz w:val="28"/>
        </w:rPr>
        <w:t>
      4. Полигондар мен контейнер алаңдарының, сондай-ақ қоршаған ортаның экологиялық мониторингін және бақылауын енгізу;</w:t>
      </w:r>
    </w:p>
    <w:bookmarkEnd w:id="762"/>
    <w:bookmarkStart w:name="z782" w:id="763"/>
    <w:p>
      <w:pPr>
        <w:spacing w:after="0"/>
        <w:ind w:left="0"/>
        <w:jc w:val="both"/>
      </w:pPr>
      <w:r>
        <w:rPr>
          <w:rFonts w:ascii="Times New Roman"/>
          <w:b w:val="false"/>
          <w:i w:val="false"/>
          <w:color w:val="000000"/>
          <w:sz w:val="28"/>
        </w:rPr>
        <w:t>
      5. Халық пен ұйымдарға қалдықтарды бөлек жинау және қайта өңдеу мәселелері бойынша білім беру және ақпараттық бағдарламаларды жүргізу;</w:t>
      </w:r>
    </w:p>
    <w:bookmarkEnd w:id="763"/>
    <w:bookmarkStart w:name="z783" w:id="764"/>
    <w:p>
      <w:pPr>
        <w:spacing w:after="0"/>
        <w:ind w:left="0"/>
        <w:jc w:val="both"/>
      </w:pPr>
      <w:r>
        <w:rPr>
          <w:rFonts w:ascii="Times New Roman"/>
          <w:b w:val="false"/>
          <w:i w:val="false"/>
          <w:color w:val="000000"/>
          <w:sz w:val="28"/>
        </w:rPr>
        <w:t>
      6. Полигондардың пайдалану кезеңі аяқталған соң жерді рекультивациялау іс-шараларын жоспарлау және жүзеге асыру.</w:t>
      </w:r>
    </w:p>
    <w:bookmarkEnd w:id="764"/>
    <w:bookmarkStart w:name="z784" w:id="765"/>
    <w:p>
      <w:pPr>
        <w:spacing w:after="0"/>
        <w:ind w:left="0"/>
        <w:jc w:val="both"/>
      </w:pPr>
      <w:r>
        <w:rPr>
          <w:rFonts w:ascii="Times New Roman"/>
          <w:b w:val="false"/>
          <w:i w:val="false"/>
          <w:color w:val="000000"/>
          <w:sz w:val="28"/>
        </w:rPr>
        <w:t>
      6.3. Негізгі бағыттар</w:t>
      </w:r>
    </w:p>
    <w:bookmarkEnd w:id="765"/>
    <w:bookmarkStart w:name="z785" w:id="766"/>
    <w:p>
      <w:pPr>
        <w:spacing w:after="0"/>
        <w:ind w:left="0"/>
        <w:jc w:val="both"/>
      </w:pPr>
      <w:r>
        <w:rPr>
          <w:rFonts w:ascii="Times New Roman"/>
          <w:b w:val="false"/>
          <w:i w:val="false"/>
          <w:color w:val="000000"/>
          <w:sz w:val="28"/>
        </w:rPr>
        <w:t>
      Аудан деңгейінде коммуналдық қалдықтарды басқару саласындағы негізгі бағыттар:</w:t>
      </w:r>
    </w:p>
    <w:bookmarkEnd w:id="766"/>
    <w:bookmarkStart w:name="z786" w:id="767"/>
    <w:p>
      <w:pPr>
        <w:spacing w:after="0"/>
        <w:ind w:left="0"/>
        <w:jc w:val="both"/>
      </w:pPr>
      <w:r>
        <w:rPr>
          <w:rFonts w:ascii="Times New Roman"/>
          <w:b w:val="false"/>
          <w:i w:val="false"/>
          <w:color w:val="000000"/>
          <w:sz w:val="28"/>
        </w:rPr>
        <w:t>
      Инфрақұрылымдық бағыт: контейнерлерді орнату, полигондарға жолдарды жөндеу; қалдықтарды сұрыптау және қайта өңдеу жүйесін енгізу.</w:t>
      </w:r>
    </w:p>
    <w:bookmarkEnd w:id="767"/>
    <w:bookmarkStart w:name="z787" w:id="768"/>
    <w:p>
      <w:pPr>
        <w:spacing w:after="0"/>
        <w:ind w:left="0"/>
        <w:jc w:val="both"/>
      </w:pPr>
      <w:r>
        <w:rPr>
          <w:rFonts w:ascii="Times New Roman"/>
          <w:b w:val="false"/>
          <w:i w:val="false"/>
          <w:color w:val="000000"/>
          <w:sz w:val="28"/>
        </w:rPr>
        <w:t>
      Ұйымдастырушылық-құқықтық бағыт: Қазақстан Республикасының экологиялық кодексі, санитарлық ережелер және өңірлік бағдарламаларды сақтау; мамандандырылған ұйымдармен келісімшарттар жасау.</w:t>
      </w:r>
    </w:p>
    <w:bookmarkEnd w:id="768"/>
    <w:bookmarkStart w:name="z788" w:id="769"/>
    <w:p>
      <w:pPr>
        <w:spacing w:after="0"/>
        <w:ind w:left="0"/>
        <w:jc w:val="both"/>
      </w:pPr>
      <w:r>
        <w:rPr>
          <w:rFonts w:ascii="Times New Roman"/>
          <w:b w:val="false"/>
          <w:i w:val="false"/>
          <w:color w:val="000000"/>
          <w:sz w:val="28"/>
        </w:rPr>
        <w:t>
      Технологиялық бағыт: қалдықтарды утилизациялау, қайта өңдеу және бейтараптан-дырудың заманауи әдістерін қолдану; инновациялық және экологиялық қауіпсіз технологияларды енгізу.</w:t>
      </w:r>
    </w:p>
    <w:bookmarkEnd w:id="769"/>
    <w:bookmarkStart w:name="z789" w:id="770"/>
    <w:p>
      <w:pPr>
        <w:spacing w:after="0"/>
        <w:ind w:left="0"/>
        <w:jc w:val="both"/>
      </w:pPr>
      <w:r>
        <w:rPr>
          <w:rFonts w:ascii="Times New Roman"/>
          <w:b w:val="false"/>
          <w:i w:val="false"/>
          <w:color w:val="000000"/>
          <w:sz w:val="28"/>
        </w:rPr>
        <w:t>
      Бақылау және мониторингтік бағыт: қалдықтарды жинау, тасымалдау және орналастыруға жүйелі бақылау ұйымдастыру, соның ішінде топырақ, су және ауа сапасын мониторингтеу.</w:t>
      </w:r>
    </w:p>
    <w:bookmarkEnd w:id="770"/>
    <w:bookmarkStart w:name="z790" w:id="771"/>
    <w:p>
      <w:pPr>
        <w:spacing w:after="0"/>
        <w:ind w:left="0"/>
        <w:jc w:val="both"/>
      </w:pPr>
      <w:r>
        <w:rPr>
          <w:rFonts w:ascii="Times New Roman"/>
          <w:b w:val="false"/>
          <w:i w:val="false"/>
          <w:color w:val="000000"/>
          <w:sz w:val="28"/>
        </w:rPr>
        <w:t>
      Әлеуметтік-білім беру бағыт: ақпараттық-түсіндіру іс-шараларын жүргізу, халықты қалдықтарды бөлек жинауға тарту және "жасыл экономика" принциптерін енгізу.</w:t>
      </w:r>
    </w:p>
    <w:bookmarkEnd w:id="771"/>
    <w:bookmarkStart w:name="z791" w:id="772"/>
    <w:p>
      <w:pPr>
        <w:spacing w:after="0"/>
        <w:ind w:left="0"/>
        <w:jc w:val="both"/>
      </w:pPr>
      <w:r>
        <w:rPr>
          <w:rFonts w:ascii="Times New Roman"/>
          <w:b w:val="false"/>
          <w:i w:val="false"/>
          <w:color w:val="000000"/>
          <w:sz w:val="28"/>
        </w:rPr>
        <w:t>
      Коммуналдық қалдықтарды басқарудың мақсаттары мен міндеттері, сондай-ақ негізгі бағыттарын жүзеге асыру аудан аумағында қалдықтарды басқару жүйесінің тұрақты қызметін қамтамасыз етеді, экологиялық тәуекелдерді азайтады, тұрғын алаптардың санитарлық жағдайын жақсартады және халықты қоршаған ортаны қорғауға тартуға мүмкіндік береді.</w:t>
      </w:r>
    </w:p>
    <w:bookmarkEnd w:id="772"/>
    <w:bookmarkStart w:name="z792" w:id="773"/>
    <w:p>
      <w:pPr>
        <w:spacing w:after="0"/>
        <w:ind w:left="0"/>
        <w:jc w:val="both"/>
      </w:pPr>
      <w:r>
        <w:rPr>
          <w:rFonts w:ascii="Times New Roman"/>
          <w:b w:val="false"/>
          <w:i w:val="false"/>
          <w:color w:val="000000"/>
          <w:sz w:val="28"/>
        </w:rPr>
        <w:t>
      6.4. Негізгі бағыттар мен іс-шаралар</w:t>
      </w:r>
    </w:p>
    <w:bookmarkEnd w:id="773"/>
    <w:bookmarkStart w:name="z793" w:id="774"/>
    <w:p>
      <w:pPr>
        <w:spacing w:after="0"/>
        <w:ind w:left="0"/>
        <w:jc w:val="both"/>
      </w:pPr>
      <w:r>
        <w:rPr>
          <w:rFonts w:ascii="Times New Roman"/>
          <w:b w:val="false"/>
          <w:i w:val="false"/>
          <w:color w:val="000000"/>
          <w:sz w:val="28"/>
        </w:rPr>
        <w:t>
      6.4.1. Қалдықтарды жинау және тасымалдау жүйесін жетілдіру</w:t>
      </w:r>
    </w:p>
    <w:bookmarkEnd w:id="774"/>
    <w:bookmarkStart w:name="z794" w:id="775"/>
    <w:p>
      <w:pPr>
        <w:spacing w:after="0"/>
        <w:ind w:left="0"/>
        <w:jc w:val="both"/>
      </w:pPr>
      <w:r>
        <w:rPr>
          <w:rFonts w:ascii="Times New Roman"/>
          <w:b w:val="false"/>
          <w:i w:val="false"/>
          <w:color w:val="000000"/>
          <w:sz w:val="28"/>
        </w:rPr>
        <w:t>
      Қалдықтарды жинау қызметін көрсететін кәсіпорындармен тұрақты келісімшарттық қатынастар жүйесін енгізу;</w:t>
      </w:r>
    </w:p>
    <w:bookmarkEnd w:id="775"/>
    <w:bookmarkStart w:name="z795" w:id="776"/>
    <w:p>
      <w:pPr>
        <w:spacing w:after="0"/>
        <w:ind w:left="0"/>
        <w:jc w:val="both"/>
      </w:pPr>
      <w:r>
        <w:rPr>
          <w:rFonts w:ascii="Times New Roman"/>
          <w:b w:val="false"/>
          <w:i w:val="false"/>
          <w:color w:val="000000"/>
          <w:sz w:val="28"/>
        </w:rPr>
        <w:t>
      Контейнер алаңдарының санын арттыру және санитарлық талаптарға сәйкестендіру;</w:t>
      </w:r>
    </w:p>
    <w:bookmarkEnd w:id="776"/>
    <w:bookmarkStart w:name="z796" w:id="777"/>
    <w:p>
      <w:pPr>
        <w:spacing w:after="0"/>
        <w:ind w:left="0"/>
        <w:jc w:val="both"/>
      </w:pPr>
      <w:r>
        <w:rPr>
          <w:rFonts w:ascii="Times New Roman"/>
          <w:b w:val="false"/>
          <w:i w:val="false"/>
          <w:color w:val="000000"/>
          <w:sz w:val="28"/>
        </w:rPr>
        <w:t>
      Қалдықтарды шығару кестелерін нақтылау және халықпен кері байланыс жүйесін құру;</w:t>
      </w:r>
    </w:p>
    <w:bookmarkEnd w:id="777"/>
    <w:bookmarkStart w:name="z797" w:id="778"/>
    <w:p>
      <w:pPr>
        <w:spacing w:after="0"/>
        <w:ind w:left="0"/>
        <w:jc w:val="both"/>
      </w:pPr>
      <w:r>
        <w:rPr>
          <w:rFonts w:ascii="Times New Roman"/>
          <w:b w:val="false"/>
          <w:i w:val="false"/>
          <w:color w:val="000000"/>
          <w:sz w:val="28"/>
        </w:rPr>
        <w:t>
      Қалдықтарды шығару үшін автопаркті және арнайы техниканы жаңарту.</w:t>
      </w:r>
    </w:p>
    <w:bookmarkEnd w:id="778"/>
    <w:bookmarkStart w:name="z798" w:id="779"/>
    <w:p>
      <w:pPr>
        <w:spacing w:after="0"/>
        <w:ind w:left="0"/>
        <w:jc w:val="both"/>
      </w:pPr>
      <w:r>
        <w:rPr>
          <w:rFonts w:ascii="Times New Roman"/>
          <w:b w:val="false"/>
          <w:i w:val="false"/>
          <w:color w:val="000000"/>
          <w:sz w:val="28"/>
        </w:rPr>
        <w:t>
      6.4.2. Қалдықтарды бөлек жинау жүйесін дамыту</w:t>
      </w:r>
    </w:p>
    <w:bookmarkEnd w:id="779"/>
    <w:bookmarkStart w:name="z799" w:id="780"/>
    <w:p>
      <w:pPr>
        <w:spacing w:after="0"/>
        <w:ind w:left="0"/>
        <w:jc w:val="both"/>
      </w:pPr>
      <w:r>
        <w:rPr>
          <w:rFonts w:ascii="Times New Roman"/>
          <w:b w:val="false"/>
          <w:i w:val="false"/>
          <w:color w:val="000000"/>
          <w:sz w:val="28"/>
        </w:rPr>
        <w:t>
      Пилоттық ауылдық округтерде қалдықтарды бөлек жинау жүйесін енгізу (қағаз, пластик, шыны, металл, тағамдық қалдықтар бойынша);</w:t>
      </w:r>
    </w:p>
    <w:bookmarkEnd w:id="780"/>
    <w:bookmarkStart w:name="z800" w:id="781"/>
    <w:p>
      <w:pPr>
        <w:spacing w:after="0"/>
        <w:ind w:left="0"/>
        <w:jc w:val="both"/>
      </w:pPr>
      <w:r>
        <w:rPr>
          <w:rFonts w:ascii="Times New Roman"/>
          <w:b w:val="false"/>
          <w:i w:val="false"/>
          <w:color w:val="000000"/>
          <w:sz w:val="28"/>
        </w:rPr>
        <w:t>
      Халықты қалдықтарды бөлек жинауға қатысу қажеттілігі жөнінде ақпараттандыру және ынталандыру;</w:t>
      </w:r>
    </w:p>
    <w:bookmarkEnd w:id="781"/>
    <w:bookmarkStart w:name="z801" w:id="782"/>
    <w:p>
      <w:pPr>
        <w:spacing w:after="0"/>
        <w:ind w:left="0"/>
        <w:jc w:val="both"/>
      </w:pPr>
      <w:r>
        <w:rPr>
          <w:rFonts w:ascii="Times New Roman"/>
          <w:b w:val="false"/>
          <w:i w:val="false"/>
          <w:color w:val="000000"/>
          <w:sz w:val="28"/>
        </w:rPr>
        <w:t>
      Әр ауылдық округте кемінде бір қабылдау пунктін ұйымдастыру;</w:t>
      </w:r>
    </w:p>
    <w:bookmarkEnd w:id="782"/>
    <w:bookmarkStart w:name="z802" w:id="783"/>
    <w:p>
      <w:pPr>
        <w:spacing w:after="0"/>
        <w:ind w:left="0"/>
        <w:jc w:val="both"/>
      </w:pPr>
      <w:r>
        <w:rPr>
          <w:rFonts w:ascii="Times New Roman"/>
          <w:b w:val="false"/>
          <w:i w:val="false"/>
          <w:color w:val="000000"/>
          <w:sz w:val="28"/>
        </w:rPr>
        <w:t>
      Экологиялық бұрыштар құру және мектептер мен ұйымдарда "жасыл сабақтар" өткізу.</w:t>
      </w:r>
    </w:p>
    <w:bookmarkEnd w:id="783"/>
    <w:bookmarkStart w:name="z803" w:id="784"/>
    <w:p>
      <w:pPr>
        <w:spacing w:after="0"/>
        <w:ind w:left="0"/>
        <w:jc w:val="both"/>
      </w:pPr>
      <w:r>
        <w:rPr>
          <w:rFonts w:ascii="Times New Roman"/>
          <w:b w:val="false"/>
          <w:i w:val="false"/>
          <w:color w:val="000000"/>
          <w:sz w:val="28"/>
        </w:rPr>
        <w:t>
      6.4.3. Қалдықтарды қайта өңдеу және утилизациялау жүйесін дамыту</w:t>
      </w:r>
    </w:p>
    <w:bookmarkEnd w:id="784"/>
    <w:bookmarkStart w:name="z804" w:id="785"/>
    <w:p>
      <w:pPr>
        <w:spacing w:after="0"/>
        <w:ind w:left="0"/>
        <w:jc w:val="both"/>
      </w:pPr>
      <w:r>
        <w:rPr>
          <w:rFonts w:ascii="Times New Roman"/>
          <w:b w:val="false"/>
          <w:i w:val="false"/>
          <w:color w:val="000000"/>
          <w:sz w:val="28"/>
        </w:rPr>
        <w:t>
      Қалдықтарды қайта өңдейтін шағын және орта кәсіпорындарды қолдау;</w:t>
      </w:r>
    </w:p>
    <w:bookmarkEnd w:id="785"/>
    <w:bookmarkStart w:name="z805" w:id="786"/>
    <w:p>
      <w:pPr>
        <w:spacing w:after="0"/>
        <w:ind w:left="0"/>
        <w:jc w:val="both"/>
      </w:pPr>
      <w:r>
        <w:rPr>
          <w:rFonts w:ascii="Times New Roman"/>
          <w:b w:val="false"/>
          <w:i w:val="false"/>
          <w:color w:val="000000"/>
          <w:sz w:val="28"/>
        </w:rPr>
        <w:t>
      Инвесторларға жеңілдіктер жасау (жер учаскелері, инфрақұрылым, кредит беру);</w:t>
      </w:r>
    </w:p>
    <w:bookmarkEnd w:id="786"/>
    <w:bookmarkStart w:name="z806" w:id="787"/>
    <w:p>
      <w:pPr>
        <w:spacing w:after="0"/>
        <w:ind w:left="0"/>
        <w:jc w:val="both"/>
      </w:pPr>
      <w:r>
        <w:rPr>
          <w:rFonts w:ascii="Times New Roman"/>
          <w:b w:val="false"/>
          <w:i w:val="false"/>
          <w:color w:val="000000"/>
          <w:sz w:val="28"/>
        </w:rPr>
        <w:t>
      Қосалқы ресурстарды (пластик, қағаз, шыны, металл) жинау және сату тізбегін ұйымдастыру;</w:t>
      </w:r>
    </w:p>
    <w:bookmarkEnd w:id="787"/>
    <w:bookmarkStart w:name="z807" w:id="788"/>
    <w:p>
      <w:pPr>
        <w:spacing w:after="0"/>
        <w:ind w:left="0"/>
        <w:jc w:val="both"/>
      </w:pPr>
      <w:r>
        <w:rPr>
          <w:rFonts w:ascii="Times New Roman"/>
          <w:b w:val="false"/>
          <w:i w:val="false"/>
          <w:color w:val="000000"/>
          <w:sz w:val="28"/>
        </w:rPr>
        <w:t>
      Биоыдырайтын қалдықтарды компосттау алаңдарын ұйымдастыру;</w:t>
      </w:r>
    </w:p>
    <w:bookmarkEnd w:id="788"/>
    <w:bookmarkStart w:name="z808" w:id="789"/>
    <w:p>
      <w:pPr>
        <w:spacing w:after="0"/>
        <w:ind w:left="0"/>
        <w:jc w:val="both"/>
      </w:pPr>
      <w:r>
        <w:rPr>
          <w:rFonts w:ascii="Times New Roman"/>
          <w:b w:val="false"/>
          <w:i w:val="false"/>
          <w:color w:val="000000"/>
          <w:sz w:val="28"/>
        </w:rPr>
        <w:t>
      Электрондық және қауіпті қалдықтарды қабылдау үшін мамандандырылған пункттерді құру.</w:t>
      </w:r>
    </w:p>
    <w:bookmarkEnd w:id="789"/>
    <w:bookmarkStart w:name="z809" w:id="790"/>
    <w:p>
      <w:pPr>
        <w:spacing w:after="0"/>
        <w:ind w:left="0"/>
        <w:jc w:val="both"/>
      </w:pPr>
      <w:r>
        <w:rPr>
          <w:rFonts w:ascii="Times New Roman"/>
          <w:b w:val="false"/>
          <w:i w:val="false"/>
          <w:color w:val="000000"/>
          <w:sz w:val="28"/>
        </w:rPr>
        <w:t>
      6.4.4. Полигондарды экологиялық модернизациялау</w:t>
      </w:r>
    </w:p>
    <w:bookmarkEnd w:id="790"/>
    <w:bookmarkStart w:name="z810" w:id="791"/>
    <w:p>
      <w:pPr>
        <w:spacing w:after="0"/>
        <w:ind w:left="0"/>
        <w:jc w:val="both"/>
      </w:pPr>
      <w:r>
        <w:rPr>
          <w:rFonts w:ascii="Times New Roman"/>
          <w:b w:val="false"/>
          <w:i w:val="false"/>
          <w:color w:val="000000"/>
          <w:sz w:val="28"/>
        </w:rPr>
        <w:t>
      Ірі полигондар үшін санитарлық-қорғаныс аймақтарын анықтау және заңдастыру;</w:t>
      </w:r>
    </w:p>
    <w:bookmarkEnd w:id="791"/>
    <w:bookmarkStart w:name="z811" w:id="792"/>
    <w:p>
      <w:pPr>
        <w:spacing w:after="0"/>
        <w:ind w:left="0"/>
        <w:jc w:val="both"/>
      </w:pPr>
      <w:r>
        <w:rPr>
          <w:rFonts w:ascii="Times New Roman"/>
          <w:b w:val="false"/>
          <w:i w:val="false"/>
          <w:color w:val="000000"/>
          <w:sz w:val="28"/>
        </w:rPr>
        <w:t>
      Полигондардың жер учаскелерін кадастрға тіркеу;</w:t>
      </w:r>
    </w:p>
    <w:bookmarkEnd w:id="792"/>
    <w:bookmarkStart w:name="z812" w:id="793"/>
    <w:p>
      <w:pPr>
        <w:spacing w:after="0"/>
        <w:ind w:left="0"/>
        <w:jc w:val="both"/>
      </w:pPr>
      <w:r>
        <w:rPr>
          <w:rFonts w:ascii="Times New Roman"/>
          <w:b w:val="false"/>
          <w:i w:val="false"/>
          <w:color w:val="000000"/>
          <w:sz w:val="28"/>
        </w:rPr>
        <w:t>
      Қалдықтарды көму процестерін жетілдіру (қабаттап қыстыру, инертті топырақпен жабу, өрт қауіпсіздігін сақтау);</w:t>
      </w:r>
    </w:p>
    <w:bookmarkEnd w:id="793"/>
    <w:bookmarkStart w:name="z813" w:id="794"/>
    <w:p>
      <w:pPr>
        <w:spacing w:after="0"/>
        <w:ind w:left="0"/>
        <w:jc w:val="both"/>
      </w:pPr>
      <w:r>
        <w:rPr>
          <w:rFonts w:ascii="Times New Roman"/>
          <w:b w:val="false"/>
          <w:i w:val="false"/>
          <w:color w:val="000000"/>
          <w:sz w:val="28"/>
        </w:rPr>
        <w:t>
      Полигондардың жер үсті және жер асты суларына әсерін бақылау жүйесін енгізу;</w:t>
      </w:r>
    </w:p>
    <w:bookmarkEnd w:id="794"/>
    <w:bookmarkStart w:name="z814" w:id="795"/>
    <w:p>
      <w:pPr>
        <w:spacing w:after="0"/>
        <w:ind w:left="0"/>
        <w:jc w:val="both"/>
      </w:pPr>
      <w:r>
        <w:rPr>
          <w:rFonts w:ascii="Times New Roman"/>
          <w:b w:val="false"/>
          <w:i w:val="false"/>
          <w:color w:val="000000"/>
          <w:sz w:val="28"/>
        </w:rPr>
        <w:t>
      Полигондарға видеобақылау және кіріс/шығыс есеп жүйесін орнату.</w:t>
      </w:r>
    </w:p>
    <w:bookmarkEnd w:id="795"/>
    <w:bookmarkStart w:name="z815" w:id="796"/>
    <w:p>
      <w:pPr>
        <w:spacing w:after="0"/>
        <w:ind w:left="0"/>
        <w:jc w:val="both"/>
      </w:pPr>
      <w:r>
        <w:rPr>
          <w:rFonts w:ascii="Times New Roman"/>
          <w:b w:val="false"/>
          <w:i w:val="false"/>
          <w:color w:val="000000"/>
          <w:sz w:val="28"/>
        </w:rPr>
        <w:t>
      6.4.5. Халықты экологиялық ағарту және ақпараттандыру</w:t>
      </w:r>
    </w:p>
    <w:bookmarkEnd w:id="796"/>
    <w:bookmarkStart w:name="z816" w:id="797"/>
    <w:p>
      <w:pPr>
        <w:spacing w:after="0"/>
        <w:ind w:left="0"/>
        <w:jc w:val="both"/>
      </w:pPr>
      <w:r>
        <w:rPr>
          <w:rFonts w:ascii="Times New Roman"/>
          <w:b w:val="false"/>
          <w:i w:val="false"/>
          <w:color w:val="000000"/>
          <w:sz w:val="28"/>
        </w:rPr>
        <w:t>
      Жыл сайын экологиялық айлар мен сенбіліктер өткізу;</w:t>
      </w:r>
    </w:p>
    <w:bookmarkEnd w:id="797"/>
    <w:bookmarkStart w:name="z817" w:id="798"/>
    <w:p>
      <w:pPr>
        <w:spacing w:after="0"/>
        <w:ind w:left="0"/>
        <w:jc w:val="both"/>
      </w:pPr>
      <w:r>
        <w:rPr>
          <w:rFonts w:ascii="Times New Roman"/>
          <w:b w:val="false"/>
          <w:i w:val="false"/>
          <w:color w:val="000000"/>
          <w:sz w:val="28"/>
        </w:rPr>
        <w:t>
      Білім беру мекемелері мен ұйымдарда экологиялық білім беру іс-шараларын ұйымдастыру;</w:t>
      </w:r>
    </w:p>
    <w:bookmarkEnd w:id="798"/>
    <w:bookmarkStart w:name="z818" w:id="799"/>
    <w:p>
      <w:pPr>
        <w:spacing w:after="0"/>
        <w:ind w:left="0"/>
        <w:jc w:val="both"/>
      </w:pPr>
      <w:r>
        <w:rPr>
          <w:rFonts w:ascii="Times New Roman"/>
          <w:b w:val="false"/>
          <w:i w:val="false"/>
          <w:color w:val="000000"/>
          <w:sz w:val="28"/>
        </w:rPr>
        <w:t>
      БАҚ және әлеуметтік желілер арқылы қалдықтарды бөлек жинауды насихаттау;</w:t>
      </w:r>
    </w:p>
    <w:bookmarkEnd w:id="799"/>
    <w:bookmarkStart w:name="z819" w:id="800"/>
    <w:p>
      <w:pPr>
        <w:spacing w:after="0"/>
        <w:ind w:left="0"/>
        <w:jc w:val="both"/>
      </w:pPr>
      <w:r>
        <w:rPr>
          <w:rFonts w:ascii="Times New Roman"/>
          <w:b w:val="false"/>
          <w:i w:val="false"/>
          <w:color w:val="000000"/>
          <w:sz w:val="28"/>
        </w:rPr>
        <w:t>
      Жергілікті экологиялық бастамаларды қолдау ("Жасыл мектеп", "Таза ауыл", "Эко-әкімдік" және т.б.);</w:t>
      </w:r>
    </w:p>
    <w:bookmarkEnd w:id="800"/>
    <w:bookmarkStart w:name="z820" w:id="801"/>
    <w:p>
      <w:pPr>
        <w:spacing w:after="0"/>
        <w:ind w:left="0"/>
        <w:jc w:val="both"/>
      </w:pPr>
      <w:r>
        <w:rPr>
          <w:rFonts w:ascii="Times New Roman"/>
          <w:b w:val="false"/>
          <w:i w:val="false"/>
          <w:color w:val="000000"/>
          <w:sz w:val="28"/>
        </w:rPr>
        <w:t>
      Халықтың экологиялық мәдениетін арттыру бойынша ҚБ-мен бірлескен жобаларды іске асыру.</w:t>
      </w:r>
    </w:p>
    <w:bookmarkEnd w:id="801"/>
    <w:bookmarkStart w:name="z821" w:id="802"/>
    <w:p>
      <w:pPr>
        <w:spacing w:after="0"/>
        <w:ind w:left="0"/>
        <w:jc w:val="both"/>
      </w:pPr>
      <w:r>
        <w:rPr>
          <w:rFonts w:ascii="Times New Roman"/>
          <w:b w:val="false"/>
          <w:i w:val="false"/>
          <w:color w:val="000000"/>
          <w:sz w:val="28"/>
        </w:rPr>
        <w:t>
      </w:t>
      </w:r>
    </w:p>
    <w:bookmarkEnd w:id="802"/>
    <w:bookmarkStart w:name="z822" w:id="803"/>
    <w:p>
      <w:pPr>
        <w:spacing w:after="0"/>
        <w:ind w:left="0"/>
        <w:jc w:val="both"/>
      </w:pPr>
      <w:r>
        <w:rPr>
          <w:rFonts w:ascii="Times New Roman"/>
          <w:b w:val="false"/>
          <w:i w:val="false"/>
          <w:color w:val="000000"/>
          <w:sz w:val="28"/>
        </w:rPr>
        <w:t>
      Сарысу ауданы бойынша халықты қалдықтарды жинау, шығару, қайта өңдеу және көму жүйесімен қамтуды жетілдіру жөніндегі нысаналы көрсеткіштер (2025–2029 жж.)</w:t>
      </w:r>
    </w:p>
    <w:bookmarkEnd w:id="803"/>
    <w:bookmarkStart w:name="z823" w:id="804"/>
    <w:p>
      <w:pPr>
        <w:spacing w:after="0"/>
        <w:ind w:left="0"/>
        <w:jc w:val="both"/>
      </w:pPr>
      <w:r>
        <w:rPr>
          <w:rFonts w:ascii="Times New Roman"/>
          <w:b w:val="false"/>
          <w:i w:val="false"/>
          <w:color w:val="000000"/>
          <w:sz w:val="28"/>
        </w:rPr>
        <w:t>
      5- кесте</w:t>
      </w:r>
    </w:p>
    <w:bookmarkEnd w:id="804"/>
    <w:bookmarkStart w:name="z824" w:id="805"/>
    <w:p>
      <w:pPr>
        <w:spacing w:after="0"/>
        <w:ind w:left="0"/>
        <w:jc w:val="both"/>
      </w:pPr>
      <w:r>
        <w:rPr>
          <w:rFonts w:ascii="Times New Roman"/>
          <w:b w:val="false"/>
          <w:i w:val="false"/>
          <w:color w:val="000000"/>
          <w:sz w:val="28"/>
        </w:rPr>
        <w:t>
      №</w:t>
      </w:r>
    </w:p>
    <w:bookmarkEnd w:id="805"/>
    <w:bookmarkStart w:name="z825" w:id="806"/>
    <w:p>
      <w:pPr>
        <w:spacing w:after="0"/>
        <w:ind w:left="0"/>
        <w:jc w:val="both"/>
      </w:pPr>
      <w:r>
        <w:rPr>
          <w:rFonts w:ascii="Times New Roman"/>
          <w:b w:val="false"/>
          <w:i w:val="false"/>
          <w:color w:val="000000"/>
          <w:sz w:val="28"/>
        </w:rPr>
        <w:t>
      Нысаналы көрсеткіштер</w:t>
      </w:r>
    </w:p>
    <w:bookmarkEnd w:id="806"/>
    <w:bookmarkStart w:name="z826" w:id="807"/>
    <w:p>
      <w:pPr>
        <w:spacing w:after="0"/>
        <w:ind w:left="0"/>
        <w:jc w:val="both"/>
      </w:pPr>
      <w:r>
        <w:rPr>
          <w:rFonts w:ascii="Times New Roman"/>
          <w:b w:val="false"/>
          <w:i w:val="false"/>
          <w:color w:val="000000"/>
          <w:sz w:val="28"/>
        </w:rPr>
        <w:t>
      Ағымдағы жағдай</w:t>
      </w:r>
    </w:p>
    <w:bookmarkEnd w:id="807"/>
    <w:bookmarkStart w:name="z827" w:id="808"/>
    <w:p>
      <w:pPr>
        <w:spacing w:after="0"/>
        <w:ind w:left="0"/>
        <w:jc w:val="both"/>
      </w:pPr>
      <w:r>
        <w:rPr>
          <w:rFonts w:ascii="Times New Roman"/>
          <w:b w:val="false"/>
          <w:i w:val="false"/>
          <w:color w:val="000000"/>
          <w:sz w:val="28"/>
        </w:rPr>
        <w:t>
      (2025 ж.)</w:t>
      </w:r>
    </w:p>
    <w:bookmarkEnd w:id="808"/>
    <w:bookmarkStart w:name="z828" w:id="809"/>
    <w:p>
      <w:pPr>
        <w:spacing w:after="0"/>
        <w:ind w:left="0"/>
        <w:jc w:val="both"/>
      </w:pPr>
      <w:r>
        <w:rPr>
          <w:rFonts w:ascii="Times New Roman"/>
          <w:b w:val="false"/>
          <w:i w:val="false"/>
          <w:color w:val="000000"/>
          <w:sz w:val="28"/>
        </w:rPr>
        <w:t>
      2026 ж.</w:t>
      </w:r>
    </w:p>
    <w:bookmarkEnd w:id="809"/>
    <w:bookmarkStart w:name="z829" w:id="810"/>
    <w:p>
      <w:pPr>
        <w:spacing w:after="0"/>
        <w:ind w:left="0"/>
        <w:jc w:val="both"/>
      </w:pPr>
      <w:r>
        <w:rPr>
          <w:rFonts w:ascii="Times New Roman"/>
          <w:b w:val="false"/>
          <w:i w:val="false"/>
          <w:color w:val="000000"/>
          <w:sz w:val="28"/>
        </w:rPr>
        <w:t>
      2027 ж.</w:t>
      </w:r>
    </w:p>
    <w:bookmarkEnd w:id="810"/>
    <w:bookmarkStart w:name="z830" w:id="811"/>
    <w:p>
      <w:pPr>
        <w:spacing w:after="0"/>
        <w:ind w:left="0"/>
        <w:jc w:val="both"/>
      </w:pPr>
      <w:r>
        <w:rPr>
          <w:rFonts w:ascii="Times New Roman"/>
          <w:b w:val="false"/>
          <w:i w:val="false"/>
          <w:color w:val="000000"/>
          <w:sz w:val="28"/>
        </w:rPr>
        <w:t>
      2028 ж.</w:t>
      </w:r>
    </w:p>
    <w:bookmarkEnd w:id="811"/>
    <w:bookmarkStart w:name="z831" w:id="812"/>
    <w:p>
      <w:pPr>
        <w:spacing w:after="0"/>
        <w:ind w:left="0"/>
        <w:jc w:val="both"/>
      </w:pPr>
      <w:r>
        <w:rPr>
          <w:rFonts w:ascii="Times New Roman"/>
          <w:b w:val="false"/>
          <w:i w:val="false"/>
          <w:color w:val="000000"/>
          <w:sz w:val="28"/>
        </w:rPr>
        <w:t>
      2029 ж.</w:t>
      </w:r>
    </w:p>
    <w:bookmarkEnd w:id="812"/>
    <w:bookmarkStart w:name="z832" w:id="813"/>
    <w:p>
      <w:pPr>
        <w:spacing w:after="0"/>
        <w:ind w:left="0"/>
        <w:jc w:val="both"/>
      </w:pPr>
      <w:r>
        <w:rPr>
          <w:rFonts w:ascii="Times New Roman"/>
          <w:b w:val="false"/>
          <w:i w:val="false"/>
          <w:color w:val="000000"/>
          <w:sz w:val="28"/>
        </w:rPr>
        <w:t>
      1</w:t>
      </w:r>
    </w:p>
    <w:bookmarkEnd w:id="813"/>
    <w:bookmarkStart w:name="z833" w:id="814"/>
    <w:p>
      <w:pPr>
        <w:spacing w:after="0"/>
        <w:ind w:left="0"/>
        <w:jc w:val="both"/>
      </w:pPr>
      <w:r>
        <w:rPr>
          <w:rFonts w:ascii="Times New Roman"/>
          <w:b w:val="false"/>
          <w:i w:val="false"/>
          <w:color w:val="000000"/>
          <w:sz w:val="28"/>
        </w:rPr>
        <w:t>
      Сарысу ауданы халқын қатты тұрмыстық қалдықтарды (ҚТҚ) жинау және шығару жүйесімен қамту деңгейі</w:t>
      </w:r>
    </w:p>
    <w:bookmarkEnd w:id="814"/>
    <w:bookmarkStart w:name="z834" w:id="815"/>
    <w:p>
      <w:pPr>
        <w:spacing w:after="0"/>
        <w:ind w:left="0"/>
        <w:jc w:val="both"/>
      </w:pPr>
      <w:r>
        <w:rPr>
          <w:rFonts w:ascii="Times New Roman"/>
          <w:b w:val="false"/>
          <w:i w:val="false"/>
          <w:color w:val="000000"/>
          <w:sz w:val="28"/>
        </w:rPr>
        <w:t>
      100 %</w:t>
      </w:r>
    </w:p>
    <w:bookmarkEnd w:id="815"/>
    <w:bookmarkStart w:name="z835" w:id="816"/>
    <w:p>
      <w:pPr>
        <w:spacing w:after="0"/>
        <w:ind w:left="0"/>
        <w:jc w:val="both"/>
      </w:pPr>
      <w:r>
        <w:rPr>
          <w:rFonts w:ascii="Times New Roman"/>
          <w:b w:val="false"/>
          <w:i w:val="false"/>
          <w:color w:val="000000"/>
          <w:sz w:val="28"/>
        </w:rPr>
        <w:t>
      100 %</w:t>
      </w:r>
    </w:p>
    <w:bookmarkEnd w:id="816"/>
    <w:bookmarkStart w:name="z836" w:id="817"/>
    <w:p>
      <w:pPr>
        <w:spacing w:after="0"/>
        <w:ind w:left="0"/>
        <w:jc w:val="both"/>
      </w:pPr>
      <w:r>
        <w:rPr>
          <w:rFonts w:ascii="Times New Roman"/>
          <w:b w:val="false"/>
          <w:i w:val="false"/>
          <w:color w:val="000000"/>
          <w:sz w:val="28"/>
        </w:rPr>
        <w:t>
      100 %</w:t>
      </w:r>
    </w:p>
    <w:bookmarkEnd w:id="817"/>
    <w:bookmarkStart w:name="z837" w:id="818"/>
    <w:p>
      <w:pPr>
        <w:spacing w:after="0"/>
        <w:ind w:left="0"/>
        <w:jc w:val="both"/>
      </w:pPr>
      <w:r>
        <w:rPr>
          <w:rFonts w:ascii="Times New Roman"/>
          <w:b w:val="false"/>
          <w:i w:val="false"/>
          <w:color w:val="000000"/>
          <w:sz w:val="28"/>
        </w:rPr>
        <w:t>
      100 %</w:t>
      </w:r>
    </w:p>
    <w:bookmarkEnd w:id="818"/>
    <w:bookmarkStart w:name="z838" w:id="819"/>
    <w:p>
      <w:pPr>
        <w:spacing w:after="0"/>
        <w:ind w:left="0"/>
        <w:jc w:val="both"/>
      </w:pPr>
      <w:r>
        <w:rPr>
          <w:rFonts w:ascii="Times New Roman"/>
          <w:b w:val="false"/>
          <w:i w:val="false"/>
          <w:color w:val="000000"/>
          <w:sz w:val="28"/>
        </w:rPr>
        <w:t>
      100 %</w:t>
      </w:r>
    </w:p>
    <w:bookmarkEnd w:id="819"/>
    <w:bookmarkStart w:name="z839" w:id="820"/>
    <w:p>
      <w:pPr>
        <w:spacing w:after="0"/>
        <w:ind w:left="0"/>
        <w:jc w:val="both"/>
      </w:pPr>
      <w:r>
        <w:rPr>
          <w:rFonts w:ascii="Times New Roman"/>
          <w:b w:val="false"/>
          <w:i w:val="false"/>
          <w:color w:val="000000"/>
          <w:sz w:val="28"/>
        </w:rPr>
        <w:t>
      2</w:t>
      </w:r>
    </w:p>
    <w:bookmarkEnd w:id="820"/>
    <w:bookmarkStart w:name="z840" w:id="821"/>
    <w:p>
      <w:pPr>
        <w:spacing w:after="0"/>
        <w:ind w:left="0"/>
        <w:jc w:val="both"/>
      </w:pPr>
      <w:r>
        <w:rPr>
          <w:rFonts w:ascii="Times New Roman"/>
          <w:b w:val="false"/>
          <w:i w:val="false"/>
          <w:color w:val="000000"/>
          <w:sz w:val="28"/>
        </w:rPr>
        <w:t>
      Бөлек жинаумен қамту: – құрғақ және ылғалды фракциялар бойынша; – қауіпті қалдықтардың жекелеген түрлері бойынша (медициналық, сынап құрамды, электрондық және тұрмыстық техника қалдықтары)</w:t>
      </w:r>
    </w:p>
    <w:bookmarkEnd w:id="821"/>
    <w:bookmarkStart w:name="z841" w:id="822"/>
    <w:p>
      <w:pPr>
        <w:spacing w:after="0"/>
        <w:ind w:left="0"/>
        <w:jc w:val="both"/>
      </w:pPr>
      <w:r>
        <w:rPr>
          <w:rFonts w:ascii="Times New Roman"/>
          <w:b w:val="false"/>
          <w:i w:val="false"/>
          <w:color w:val="000000"/>
          <w:sz w:val="28"/>
        </w:rPr>
        <w:t>
      5 %</w:t>
      </w:r>
    </w:p>
    <w:bookmarkEnd w:id="822"/>
    <w:bookmarkStart w:name="z842" w:id="823"/>
    <w:p>
      <w:pPr>
        <w:spacing w:after="0"/>
        <w:ind w:left="0"/>
        <w:jc w:val="both"/>
      </w:pPr>
      <w:r>
        <w:rPr>
          <w:rFonts w:ascii="Times New Roman"/>
          <w:b w:val="false"/>
          <w:i w:val="false"/>
          <w:color w:val="000000"/>
          <w:sz w:val="28"/>
        </w:rPr>
        <w:t>
      50 %</w:t>
      </w:r>
    </w:p>
    <w:bookmarkEnd w:id="823"/>
    <w:bookmarkStart w:name="z843" w:id="824"/>
    <w:p>
      <w:pPr>
        <w:spacing w:after="0"/>
        <w:ind w:left="0"/>
        <w:jc w:val="both"/>
      </w:pPr>
      <w:r>
        <w:rPr>
          <w:rFonts w:ascii="Times New Roman"/>
          <w:b w:val="false"/>
          <w:i w:val="false"/>
          <w:color w:val="000000"/>
          <w:sz w:val="28"/>
        </w:rPr>
        <w:t>
      60 %</w:t>
      </w:r>
    </w:p>
    <w:bookmarkEnd w:id="824"/>
    <w:bookmarkStart w:name="z844" w:id="825"/>
    <w:p>
      <w:pPr>
        <w:spacing w:after="0"/>
        <w:ind w:left="0"/>
        <w:jc w:val="both"/>
      </w:pPr>
      <w:r>
        <w:rPr>
          <w:rFonts w:ascii="Times New Roman"/>
          <w:b w:val="false"/>
          <w:i w:val="false"/>
          <w:color w:val="000000"/>
          <w:sz w:val="28"/>
        </w:rPr>
        <w:t>
      70 %</w:t>
      </w:r>
    </w:p>
    <w:bookmarkEnd w:id="825"/>
    <w:bookmarkStart w:name="z845" w:id="826"/>
    <w:p>
      <w:pPr>
        <w:spacing w:after="0"/>
        <w:ind w:left="0"/>
        <w:jc w:val="both"/>
      </w:pPr>
      <w:r>
        <w:rPr>
          <w:rFonts w:ascii="Times New Roman"/>
          <w:b w:val="false"/>
          <w:i w:val="false"/>
          <w:color w:val="000000"/>
          <w:sz w:val="28"/>
        </w:rPr>
        <w:t>
      80 %</w:t>
      </w:r>
    </w:p>
    <w:bookmarkEnd w:id="826"/>
    <w:bookmarkStart w:name="z846" w:id="827"/>
    <w:p>
      <w:pPr>
        <w:spacing w:after="0"/>
        <w:ind w:left="0"/>
        <w:jc w:val="both"/>
      </w:pPr>
      <w:r>
        <w:rPr>
          <w:rFonts w:ascii="Times New Roman"/>
          <w:b w:val="false"/>
          <w:i w:val="false"/>
          <w:color w:val="000000"/>
          <w:sz w:val="28"/>
        </w:rPr>
        <w:t>
      3</w:t>
      </w:r>
    </w:p>
    <w:bookmarkEnd w:id="827"/>
    <w:bookmarkStart w:name="z847" w:id="828"/>
    <w:p>
      <w:pPr>
        <w:spacing w:after="0"/>
        <w:ind w:left="0"/>
        <w:jc w:val="both"/>
      </w:pPr>
      <w:r>
        <w:rPr>
          <w:rFonts w:ascii="Times New Roman"/>
          <w:b w:val="false"/>
          <w:i w:val="false"/>
          <w:color w:val="000000"/>
          <w:sz w:val="28"/>
        </w:rPr>
        <w:t>
      ҚТҚ-ны қайта өңдеу және кәдеге жарату үлесі (қалдықтардың жалпы көлемінен)</w:t>
      </w:r>
    </w:p>
    <w:bookmarkEnd w:id="828"/>
    <w:bookmarkStart w:name="z848" w:id="829"/>
    <w:p>
      <w:pPr>
        <w:spacing w:after="0"/>
        <w:ind w:left="0"/>
        <w:jc w:val="both"/>
      </w:pPr>
      <w:r>
        <w:rPr>
          <w:rFonts w:ascii="Times New Roman"/>
          <w:b w:val="false"/>
          <w:i w:val="false"/>
          <w:color w:val="000000"/>
          <w:sz w:val="28"/>
        </w:rPr>
        <w:t>
      5 %</w:t>
      </w:r>
    </w:p>
    <w:bookmarkEnd w:id="829"/>
    <w:bookmarkStart w:name="z849" w:id="830"/>
    <w:p>
      <w:pPr>
        <w:spacing w:after="0"/>
        <w:ind w:left="0"/>
        <w:jc w:val="both"/>
      </w:pPr>
      <w:r>
        <w:rPr>
          <w:rFonts w:ascii="Times New Roman"/>
          <w:b w:val="false"/>
          <w:i w:val="false"/>
          <w:color w:val="000000"/>
          <w:sz w:val="28"/>
        </w:rPr>
        <w:t>
      20 %</w:t>
      </w:r>
    </w:p>
    <w:bookmarkEnd w:id="830"/>
    <w:bookmarkStart w:name="z850" w:id="831"/>
    <w:p>
      <w:pPr>
        <w:spacing w:after="0"/>
        <w:ind w:left="0"/>
        <w:jc w:val="both"/>
      </w:pPr>
      <w:r>
        <w:rPr>
          <w:rFonts w:ascii="Times New Roman"/>
          <w:b w:val="false"/>
          <w:i w:val="false"/>
          <w:color w:val="000000"/>
          <w:sz w:val="28"/>
        </w:rPr>
        <w:t>
      26 %</w:t>
      </w:r>
    </w:p>
    <w:bookmarkEnd w:id="831"/>
    <w:bookmarkStart w:name="z851" w:id="832"/>
    <w:p>
      <w:pPr>
        <w:spacing w:after="0"/>
        <w:ind w:left="0"/>
        <w:jc w:val="both"/>
      </w:pPr>
      <w:r>
        <w:rPr>
          <w:rFonts w:ascii="Times New Roman"/>
          <w:b w:val="false"/>
          <w:i w:val="false"/>
          <w:color w:val="000000"/>
          <w:sz w:val="28"/>
        </w:rPr>
        <w:t>
      32 %</w:t>
      </w:r>
    </w:p>
    <w:bookmarkEnd w:id="832"/>
    <w:bookmarkStart w:name="z852" w:id="833"/>
    <w:p>
      <w:pPr>
        <w:spacing w:after="0"/>
        <w:ind w:left="0"/>
        <w:jc w:val="both"/>
      </w:pPr>
      <w:r>
        <w:rPr>
          <w:rFonts w:ascii="Times New Roman"/>
          <w:b w:val="false"/>
          <w:i w:val="false"/>
          <w:color w:val="000000"/>
          <w:sz w:val="28"/>
        </w:rPr>
        <w:t>
      35 %</w:t>
      </w:r>
    </w:p>
    <w:bookmarkEnd w:id="833"/>
    <w:bookmarkStart w:name="z853" w:id="834"/>
    <w:p>
      <w:pPr>
        <w:spacing w:after="0"/>
        <w:ind w:left="0"/>
        <w:jc w:val="both"/>
      </w:pPr>
      <w:r>
        <w:rPr>
          <w:rFonts w:ascii="Times New Roman"/>
          <w:b w:val="false"/>
          <w:i w:val="false"/>
          <w:color w:val="000000"/>
          <w:sz w:val="28"/>
        </w:rPr>
        <w:t>
      4</w:t>
      </w:r>
    </w:p>
    <w:bookmarkEnd w:id="834"/>
    <w:bookmarkStart w:name="z854" w:id="835"/>
    <w:p>
      <w:pPr>
        <w:spacing w:after="0"/>
        <w:ind w:left="0"/>
        <w:jc w:val="both"/>
      </w:pPr>
      <w:r>
        <w:rPr>
          <w:rFonts w:ascii="Times New Roman"/>
          <w:b w:val="false"/>
          <w:i w:val="false"/>
          <w:color w:val="000000"/>
          <w:sz w:val="28"/>
        </w:rPr>
        <w:t>
      ҚТҚ полигондарының экологиялық талаптарға сәйкестігі</w:t>
      </w:r>
    </w:p>
    <w:bookmarkEnd w:id="835"/>
    <w:bookmarkStart w:name="z855" w:id="836"/>
    <w:p>
      <w:pPr>
        <w:spacing w:after="0"/>
        <w:ind w:left="0"/>
        <w:jc w:val="both"/>
      </w:pPr>
      <w:r>
        <w:rPr>
          <w:rFonts w:ascii="Times New Roman"/>
          <w:b w:val="false"/>
          <w:i w:val="false"/>
          <w:color w:val="000000"/>
          <w:sz w:val="28"/>
        </w:rPr>
        <w:t>
      50 %</w:t>
      </w:r>
    </w:p>
    <w:bookmarkEnd w:id="836"/>
    <w:bookmarkStart w:name="z856" w:id="837"/>
    <w:p>
      <w:pPr>
        <w:spacing w:after="0"/>
        <w:ind w:left="0"/>
        <w:jc w:val="both"/>
      </w:pPr>
      <w:r>
        <w:rPr>
          <w:rFonts w:ascii="Times New Roman"/>
          <w:b w:val="false"/>
          <w:i w:val="false"/>
          <w:color w:val="000000"/>
          <w:sz w:val="28"/>
        </w:rPr>
        <w:t>
      70 %</w:t>
      </w:r>
    </w:p>
    <w:bookmarkEnd w:id="837"/>
    <w:bookmarkStart w:name="z857" w:id="838"/>
    <w:p>
      <w:pPr>
        <w:spacing w:after="0"/>
        <w:ind w:left="0"/>
        <w:jc w:val="both"/>
      </w:pPr>
      <w:r>
        <w:rPr>
          <w:rFonts w:ascii="Times New Roman"/>
          <w:b w:val="false"/>
          <w:i w:val="false"/>
          <w:color w:val="000000"/>
          <w:sz w:val="28"/>
        </w:rPr>
        <w:t>
      90 %</w:t>
      </w:r>
    </w:p>
    <w:bookmarkEnd w:id="838"/>
    <w:bookmarkStart w:name="z858" w:id="839"/>
    <w:p>
      <w:pPr>
        <w:spacing w:after="0"/>
        <w:ind w:left="0"/>
        <w:jc w:val="both"/>
      </w:pPr>
      <w:r>
        <w:rPr>
          <w:rFonts w:ascii="Times New Roman"/>
          <w:b w:val="false"/>
          <w:i w:val="false"/>
          <w:color w:val="000000"/>
          <w:sz w:val="28"/>
        </w:rPr>
        <w:t>
      100 %</w:t>
      </w:r>
    </w:p>
    <w:bookmarkEnd w:id="839"/>
    <w:bookmarkStart w:name="z859" w:id="840"/>
    <w:p>
      <w:pPr>
        <w:spacing w:after="0"/>
        <w:ind w:left="0"/>
        <w:jc w:val="both"/>
      </w:pPr>
      <w:r>
        <w:rPr>
          <w:rFonts w:ascii="Times New Roman"/>
          <w:b w:val="false"/>
          <w:i w:val="false"/>
          <w:color w:val="000000"/>
          <w:sz w:val="28"/>
        </w:rPr>
        <w:t>
      100 %</w:t>
      </w:r>
    </w:p>
    <w:bookmarkEnd w:id="840"/>
    <w:bookmarkStart w:name="z860" w:id="841"/>
    <w:p>
      <w:pPr>
        <w:spacing w:after="0"/>
        <w:ind w:left="0"/>
        <w:jc w:val="both"/>
      </w:pPr>
      <w:r>
        <w:rPr>
          <w:rFonts w:ascii="Times New Roman"/>
          <w:b w:val="false"/>
          <w:i w:val="false"/>
          <w:color w:val="000000"/>
          <w:sz w:val="28"/>
        </w:rPr>
        <w:t>
      5</w:t>
      </w:r>
    </w:p>
    <w:bookmarkEnd w:id="841"/>
    <w:bookmarkStart w:name="z861" w:id="842"/>
    <w:p>
      <w:pPr>
        <w:spacing w:after="0"/>
        <w:ind w:left="0"/>
        <w:jc w:val="both"/>
      </w:pPr>
      <w:r>
        <w:rPr>
          <w:rFonts w:ascii="Times New Roman"/>
          <w:b w:val="false"/>
          <w:i w:val="false"/>
          <w:color w:val="000000"/>
          <w:sz w:val="28"/>
        </w:rPr>
        <w:t>
      Халықтың экологиялық өмір сапасына қанағаттану деңгейі</w:t>
      </w:r>
    </w:p>
    <w:bookmarkEnd w:id="842"/>
    <w:bookmarkStart w:name="z862" w:id="843"/>
    <w:p>
      <w:pPr>
        <w:spacing w:after="0"/>
        <w:ind w:left="0"/>
        <w:jc w:val="both"/>
      </w:pPr>
      <w:r>
        <w:rPr>
          <w:rFonts w:ascii="Times New Roman"/>
          <w:b w:val="false"/>
          <w:i w:val="false"/>
          <w:color w:val="000000"/>
          <w:sz w:val="28"/>
        </w:rPr>
        <w:t>
      55,3 %</w:t>
      </w:r>
    </w:p>
    <w:bookmarkEnd w:id="843"/>
    <w:bookmarkStart w:name="z863" w:id="844"/>
    <w:p>
      <w:pPr>
        <w:spacing w:after="0"/>
        <w:ind w:left="0"/>
        <w:jc w:val="both"/>
      </w:pPr>
      <w:r>
        <w:rPr>
          <w:rFonts w:ascii="Times New Roman"/>
          <w:b w:val="false"/>
          <w:i w:val="false"/>
          <w:color w:val="000000"/>
          <w:sz w:val="28"/>
        </w:rPr>
        <w:t>
      61,5 %</w:t>
      </w:r>
    </w:p>
    <w:bookmarkEnd w:id="844"/>
    <w:bookmarkStart w:name="z864" w:id="845"/>
    <w:p>
      <w:pPr>
        <w:spacing w:after="0"/>
        <w:ind w:left="0"/>
        <w:jc w:val="both"/>
      </w:pPr>
      <w:r>
        <w:rPr>
          <w:rFonts w:ascii="Times New Roman"/>
          <w:b w:val="false"/>
          <w:i w:val="false"/>
          <w:color w:val="000000"/>
          <w:sz w:val="28"/>
        </w:rPr>
        <w:t>
      73,8 %</w:t>
      </w:r>
    </w:p>
    <w:bookmarkEnd w:id="845"/>
    <w:bookmarkStart w:name="z865" w:id="846"/>
    <w:p>
      <w:pPr>
        <w:spacing w:after="0"/>
        <w:ind w:left="0"/>
        <w:jc w:val="both"/>
      </w:pPr>
      <w:r>
        <w:rPr>
          <w:rFonts w:ascii="Times New Roman"/>
          <w:b w:val="false"/>
          <w:i w:val="false"/>
          <w:color w:val="000000"/>
          <w:sz w:val="28"/>
        </w:rPr>
        <w:t>
      86,1 %</w:t>
      </w:r>
    </w:p>
    <w:bookmarkEnd w:id="846"/>
    <w:bookmarkStart w:name="z866" w:id="847"/>
    <w:p>
      <w:pPr>
        <w:spacing w:after="0"/>
        <w:ind w:left="0"/>
        <w:jc w:val="both"/>
      </w:pPr>
      <w:r>
        <w:rPr>
          <w:rFonts w:ascii="Times New Roman"/>
          <w:b w:val="false"/>
          <w:i w:val="false"/>
          <w:color w:val="000000"/>
          <w:sz w:val="28"/>
        </w:rPr>
        <w:t>
      86,1 %</w:t>
      </w:r>
    </w:p>
    <w:bookmarkEnd w:id="847"/>
    <w:bookmarkStart w:name="z867" w:id="848"/>
    <w:p>
      <w:pPr>
        <w:spacing w:after="0"/>
        <w:ind w:left="0"/>
        <w:jc w:val="both"/>
      </w:pPr>
      <w:r>
        <w:rPr>
          <w:rFonts w:ascii="Times New Roman"/>
          <w:b w:val="false"/>
          <w:i w:val="false"/>
          <w:color w:val="000000"/>
          <w:sz w:val="28"/>
        </w:rPr>
        <w:t>
      6.4.6. Қалдықтарды басқаруда есеп және мониторинг жүйесін жетілдіру</w:t>
      </w:r>
    </w:p>
    <w:bookmarkEnd w:id="848"/>
    <w:bookmarkStart w:name="z868" w:id="849"/>
    <w:p>
      <w:pPr>
        <w:spacing w:after="0"/>
        <w:ind w:left="0"/>
        <w:jc w:val="both"/>
      </w:pPr>
      <w:r>
        <w:rPr>
          <w:rFonts w:ascii="Times New Roman"/>
          <w:b w:val="false"/>
          <w:i w:val="false"/>
          <w:color w:val="000000"/>
          <w:sz w:val="28"/>
        </w:rPr>
        <w:t>
      Қалдықтарды қалыптастыру, жинау, қайта өңдеу және көму туралы бірыңғай ақпараттық базаны құру;</w:t>
      </w:r>
    </w:p>
    <w:bookmarkEnd w:id="849"/>
    <w:bookmarkStart w:name="z869" w:id="850"/>
    <w:p>
      <w:pPr>
        <w:spacing w:after="0"/>
        <w:ind w:left="0"/>
        <w:jc w:val="both"/>
      </w:pPr>
      <w:r>
        <w:rPr>
          <w:rFonts w:ascii="Times New Roman"/>
          <w:b w:val="false"/>
          <w:i w:val="false"/>
          <w:color w:val="000000"/>
          <w:sz w:val="28"/>
        </w:rPr>
        <w:t>
      Келісімшарттық ұйымдардың есептілігін цифрлық форматқа көшіру;</w:t>
      </w:r>
    </w:p>
    <w:bookmarkEnd w:id="850"/>
    <w:bookmarkStart w:name="z870" w:id="851"/>
    <w:p>
      <w:pPr>
        <w:spacing w:after="0"/>
        <w:ind w:left="0"/>
        <w:jc w:val="both"/>
      </w:pPr>
      <w:r>
        <w:rPr>
          <w:rFonts w:ascii="Times New Roman"/>
          <w:b w:val="false"/>
          <w:i w:val="false"/>
          <w:color w:val="000000"/>
          <w:sz w:val="28"/>
        </w:rPr>
        <w:t>
      Полигондар мен қайта өңдеу объектілерін онлайн мониторинг жүйесін енгізу;</w:t>
      </w:r>
    </w:p>
    <w:bookmarkEnd w:id="851"/>
    <w:bookmarkStart w:name="z871" w:id="852"/>
    <w:p>
      <w:pPr>
        <w:spacing w:after="0"/>
        <w:ind w:left="0"/>
        <w:jc w:val="both"/>
      </w:pPr>
      <w:r>
        <w:rPr>
          <w:rFonts w:ascii="Times New Roman"/>
          <w:b w:val="false"/>
          <w:i w:val="false"/>
          <w:color w:val="000000"/>
          <w:sz w:val="28"/>
        </w:rPr>
        <w:t>
      Экологиялық деректерді Жамбыл облысы әкімдігінің және өкілетті министрліктің экоплатформасына интеграциялау.</w:t>
      </w:r>
    </w:p>
    <w:bookmarkEnd w:id="852"/>
    <w:bookmarkStart w:name="z872" w:id="853"/>
    <w:p>
      <w:pPr>
        <w:spacing w:after="0"/>
        <w:ind w:left="0"/>
        <w:jc w:val="both"/>
      </w:pPr>
      <w:r>
        <w:rPr>
          <w:rFonts w:ascii="Times New Roman"/>
          <w:b w:val="false"/>
          <w:i w:val="false"/>
          <w:color w:val="000000"/>
          <w:sz w:val="28"/>
        </w:rPr>
        <w:t>
      6.4.7. Қаржыландыру және экономикалық механизмдер</w:t>
      </w:r>
    </w:p>
    <w:bookmarkEnd w:id="853"/>
    <w:bookmarkStart w:name="z873" w:id="854"/>
    <w:p>
      <w:pPr>
        <w:spacing w:after="0"/>
        <w:ind w:left="0"/>
        <w:jc w:val="both"/>
      </w:pPr>
      <w:r>
        <w:rPr>
          <w:rFonts w:ascii="Times New Roman"/>
          <w:b w:val="false"/>
          <w:i w:val="false"/>
          <w:color w:val="000000"/>
          <w:sz w:val="28"/>
        </w:rPr>
        <w:t>
      Жергілікті және республикалық бюджеттен қалдықтарды басқару іс-шараларына қаражат бөлу;</w:t>
      </w:r>
    </w:p>
    <w:bookmarkEnd w:id="854"/>
    <w:bookmarkStart w:name="z874" w:id="855"/>
    <w:p>
      <w:pPr>
        <w:spacing w:after="0"/>
        <w:ind w:left="0"/>
        <w:jc w:val="both"/>
      </w:pPr>
      <w:r>
        <w:rPr>
          <w:rFonts w:ascii="Times New Roman"/>
          <w:b w:val="false"/>
          <w:i w:val="false"/>
          <w:color w:val="000000"/>
          <w:sz w:val="28"/>
        </w:rPr>
        <w:t>
      Мемлекеттік-жеке әріптестік (МЖӘ) механизмін қолдану;</w:t>
      </w:r>
    </w:p>
    <w:bookmarkEnd w:id="855"/>
    <w:bookmarkStart w:name="z875" w:id="856"/>
    <w:p>
      <w:pPr>
        <w:spacing w:after="0"/>
        <w:ind w:left="0"/>
        <w:jc w:val="both"/>
      </w:pPr>
      <w:r>
        <w:rPr>
          <w:rFonts w:ascii="Times New Roman"/>
          <w:b w:val="false"/>
          <w:i w:val="false"/>
          <w:color w:val="000000"/>
          <w:sz w:val="28"/>
        </w:rPr>
        <w:t>
      Қалдықтарды қайта өңдейтін кәсіпорындарға салық және инвестициялық жеңілдіктер беру;</w:t>
      </w:r>
    </w:p>
    <w:bookmarkEnd w:id="856"/>
    <w:bookmarkStart w:name="z876" w:id="857"/>
    <w:p>
      <w:pPr>
        <w:spacing w:after="0"/>
        <w:ind w:left="0"/>
        <w:jc w:val="both"/>
      </w:pPr>
      <w:r>
        <w:rPr>
          <w:rFonts w:ascii="Times New Roman"/>
          <w:b w:val="false"/>
          <w:i w:val="false"/>
          <w:color w:val="000000"/>
          <w:sz w:val="28"/>
        </w:rPr>
        <w:t>
      Экологиялық төлемдердің бір бөлігін инфрақұрылымды дамытуға бағыттау;</w:t>
      </w:r>
    </w:p>
    <w:bookmarkEnd w:id="857"/>
    <w:bookmarkStart w:name="z877" w:id="858"/>
    <w:p>
      <w:pPr>
        <w:spacing w:after="0"/>
        <w:ind w:left="0"/>
        <w:jc w:val="both"/>
      </w:pPr>
      <w:r>
        <w:rPr>
          <w:rFonts w:ascii="Times New Roman"/>
          <w:b w:val="false"/>
          <w:i w:val="false"/>
          <w:color w:val="000000"/>
          <w:sz w:val="28"/>
        </w:rPr>
        <w:t>
      Экологиялық жобаларды іске асыруға халықаралық ұйымдардың гранттары мен қаражатын тарту.</w:t>
      </w:r>
    </w:p>
    <w:bookmarkEnd w:id="858"/>
    <w:bookmarkStart w:name="z878" w:id="859"/>
    <w:p>
      <w:pPr>
        <w:spacing w:after="0"/>
        <w:ind w:left="0"/>
        <w:jc w:val="both"/>
      </w:pPr>
      <w:r>
        <w:rPr>
          <w:rFonts w:ascii="Times New Roman"/>
          <w:b w:val="false"/>
          <w:i w:val="false"/>
          <w:color w:val="000000"/>
          <w:sz w:val="28"/>
        </w:rPr>
        <w:t>
      6.4.8. Бағдарламаны жүзеге асыру кезеңдері (6 кесте).</w:t>
      </w:r>
    </w:p>
    <w:bookmarkEnd w:id="859"/>
    <w:bookmarkStart w:name="z879" w:id="860"/>
    <w:p>
      <w:pPr>
        <w:spacing w:after="0"/>
        <w:ind w:left="0"/>
        <w:jc w:val="both"/>
      </w:pPr>
      <w:r>
        <w:rPr>
          <w:rFonts w:ascii="Times New Roman"/>
          <w:b w:val="false"/>
          <w:i w:val="false"/>
          <w:color w:val="000000"/>
          <w:sz w:val="28"/>
        </w:rPr>
        <w:t>
      6 кесте.</w:t>
      </w:r>
    </w:p>
    <w:bookmarkEnd w:id="860"/>
    <w:bookmarkStart w:name="z880" w:id="861"/>
    <w:p>
      <w:pPr>
        <w:spacing w:after="0"/>
        <w:ind w:left="0"/>
        <w:jc w:val="both"/>
      </w:pPr>
      <w:r>
        <w:rPr>
          <w:rFonts w:ascii="Times New Roman"/>
          <w:b w:val="false"/>
          <w:i w:val="false"/>
          <w:color w:val="000000"/>
          <w:sz w:val="28"/>
        </w:rPr>
        <w:t>
      Кезең</w:t>
      </w:r>
    </w:p>
    <w:bookmarkEnd w:id="861"/>
    <w:bookmarkStart w:name="z881" w:id="862"/>
    <w:p>
      <w:pPr>
        <w:spacing w:after="0"/>
        <w:ind w:left="0"/>
        <w:jc w:val="both"/>
      </w:pPr>
      <w:r>
        <w:rPr>
          <w:rFonts w:ascii="Times New Roman"/>
          <w:b w:val="false"/>
          <w:i w:val="false"/>
          <w:color w:val="000000"/>
          <w:sz w:val="28"/>
        </w:rPr>
        <w:t>
      Уақыты</w:t>
      </w:r>
    </w:p>
    <w:bookmarkEnd w:id="862"/>
    <w:bookmarkStart w:name="z882" w:id="863"/>
    <w:p>
      <w:pPr>
        <w:spacing w:after="0"/>
        <w:ind w:left="0"/>
        <w:jc w:val="both"/>
      </w:pPr>
      <w:r>
        <w:rPr>
          <w:rFonts w:ascii="Times New Roman"/>
          <w:b w:val="false"/>
          <w:i w:val="false"/>
          <w:color w:val="000000"/>
          <w:sz w:val="28"/>
        </w:rPr>
        <w:t>
      Негізгі бағыттар</w:t>
      </w:r>
    </w:p>
    <w:bookmarkEnd w:id="863"/>
    <w:bookmarkStart w:name="z883" w:id="864"/>
    <w:p>
      <w:pPr>
        <w:spacing w:after="0"/>
        <w:ind w:left="0"/>
        <w:jc w:val="both"/>
      </w:pPr>
      <w:r>
        <w:rPr>
          <w:rFonts w:ascii="Times New Roman"/>
          <w:b w:val="false"/>
          <w:i w:val="false"/>
          <w:color w:val="000000"/>
          <w:sz w:val="28"/>
        </w:rPr>
        <w:t>
      I кезең</w:t>
      </w:r>
    </w:p>
    <w:bookmarkEnd w:id="864"/>
    <w:bookmarkStart w:name="z884" w:id="865"/>
    <w:p>
      <w:pPr>
        <w:spacing w:after="0"/>
        <w:ind w:left="0"/>
        <w:jc w:val="both"/>
      </w:pPr>
      <w:r>
        <w:rPr>
          <w:rFonts w:ascii="Times New Roman"/>
          <w:b w:val="false"/>
          <w:i w:val="false"/>
          <w:color w:val="000000"/>
          <w:sz w:val="28"/>
        </w:rPr>
        <w:t>
      2025–2026 жж. (Қысқа мерзімді)</w:t>
      </w:r>
    </w:p>
    <w:bookmarkEnd w:id="865"/>
    <w:bookmarkStart w:name="z885" w:id="866"/>
    <w:p>
      <w:pPr>
        <w:spacing w:after="0"/>
        <w:ind w:left="0"/>
        <w:jc w:val="both"/>
      </w:pPr>
      <w:r>
        <w:rPr>
          <w:rFonts w:ascii="Times New Roman"/>
          <w:b w:val="false"/>
          <w:i w:val="false"/>
          <w:color w:val="000000"/>
          <w:sz w:val="28"/>
        </w:rPr>
        <w:t>
      Контейнер алаңдарын жаңғырту; пилоттық ауылдық округтерде қалдықтарды бөлек жинау жүйесін енгізу; полигондарды инвентаризациялау және кадастрлау; халықты экологиялық ағарту.</w:t>
      </w:r>
    </w:p>
    <w:bookmarkEnd w:id="866"/>
    <w:bookmarkStart w:name="z886" w:id="867"/>
    <w:p>
      <w:pPr>
        <w:spacing w:after="0"/>
        <w:ind w:left="0"/>
        <w:jc w:val="both"/>
      </w:pPr>
      <w:r>
        <w:rPr>
          <w:rFonts w:ascii="Times New Roman"/>
          <w:b w:val="false"/>
          <w:i w:val="false"/>
          <w:color w:val="000000"/>
          <w:sz w:val="28"/>
        </w:rPr>
        <w:t>
      II кезең</w:t>
      </w:r>
    </w:p>
    <w:bookmarkEnd w:id="867"/>
    <w:bookmarkStart w:name="z887" w:id="868"/>
    <w:p>
      <w:pPr>
        <w:spacing w:after="0"/>
        <w:ind w:left="0"/>
        <w:jc w:val="both"/>
      </w:pPr>
      <w:r>
        <w:rPr>
          <w:rFonts w:ascii="Times New Roman"/>
          <w:b w:val="false"/>
          <w:i w:val="false"/>
          <w:color w:val="000000"/>
          <w:sz w:val="28"/>
        </w:rPr>
        <w:t>
      2027–2028 жж. (Орта мерзімді)</w:t>
      </w:r>
    </w:p>
    <w:bookmarkEnd w:id="868"/>
    <w:bookmarkStart w:name="z888" w:id="869"/>
    <w:p>
      <w:pPr>
        <w:spacing w:after="0"/>
        <w:ind w:left="0"/>
        <w:jc w:val="both"/>
      </w:pPr>
      <w:r>
        <w:rPr>
          <w:rFonts w:ascii="Times New Roman"/>
          <w:b w:val="false"/>
          <w:i w:val="false"/>
          <w:color w:val="000000"/>
          <w:sz w:val="28"/>
        </w:rPr>
        <w:t>
      Қалдықтарды сұрыптау және қайта өңдеу желілерін орнату; биоыдырайтын қалдықтарды компосттау алаңдарын ұйымдастыру; электрондық және қауіпті қалдықтарды қабылдау пункттерін ашу; МЖӘ жобаларын іске асыру.</w:t>
      </w:r>
    </w:p>
    <w:bookmarkEnd w:id="869"/>
    <w:bookmarkStart w:name="z889" w:id="870"/>
    <w:p>
      <w:pPr>
        <w:spacing w:after="0"/>
        <w:ind w:left="0"/>
        <w:jc w:val="both"/>
      </w:pPr>
      <w:r>
        <w:rPr>
          <w:rFonts w:ascii="Times New Roman"/>
          <w:b w:val="false"/>
          <w:i w:val="false"/>
          <w:color w:val="000000"/>
          <w:sz w:val="28"/>
        </w:rPr>
        <w:t>
      III кезең</w:t>
      </w:r>
    </w:p>
    <w:bookmarkEnd w:id="870"/>
    <w:bookmarkStart w:name="z890" w:id="871"/>
    <w:p>
      <w:pPr>
        <w:spacing w:after="0"/>
        <w:ind w:left="0"/>
        <w:jc w:val="both"/>
      </w:pPr>
      <w:r>
        <w:rPr>
          <w:rFonts w:ascii="Times New Roman"/>
          <w:b w:val="false"/>
          <w:i w:val="false"/>
          <w:color w:val="000000"/>
          <w:sz w:val="28"/>
        </w:rPr>
        <w:t>
      2029 ж. (Қорытынды)</w:t>
      </w:r>
    </w:p>
    <w:bookmarkEnd w:id="871"/>
    <w:bookmarkStart w:name="z891" w:id="872"/>
    <w:p>
      <w:pPr>
        <w:spacing w:after="0"/>
        <w:ind w:left="0"/>
        <w:jc w:val="both"/>
      </w:pPr>
      <w:r>
        <w:rPr>
          <w:rFonts w:ascii="Times New Roman"/>
          <w:b w:val="false"/>
          <w:i w:val="false"/>
          <w:color w:val="000000"/>
          <w:sz w:val="28"/>
        </w:rPr>
        <w:t>
      Программаны іске асыру нәтижесін бағалау; қайта өңдеу үлесін 15% деңгейіне жеткізу; экологиялық әсерді азайту және халықтың қатысуын арттыру.</w:t>
      </w:r>
    </w:p>
    <w:bookmarkEnd w:id="872"/>
    <w:bookmarkStart w:name="z892" w:id="873"/>
    <w:p>
      <w:pPr>
        <w:spacing w:after="0"/>
        <w:ind w:left="0"/>
        <w:jc w:val="both"/>
      </w:pPr>
      <w:r>
        <w:rPr>
          <w:rFonts w:ascii="Times New Roman"/>
          <w:b w:val="false"/>
          <w:i w:val="false"/>
          <w:color w:val="000000"/>
          <w:sz w:val="28"/>
        </w:rPr>
        <w:t>
      6.4.9. Программаны жүзеге асыру нәтижелерін мониторингтеу</w:t>
      </w:r>
    </w:p>
    <w:bookmarkEnd w:id="873"/>
    <w:bookmarkStart w:name="z893" w:id="874"/>
    <w:p>
      <w:pPr>
        <w:spacing w:after="0"/>
        <w:ind w:left="0"/>
        <w:jc w:val="both"/>
      </w:pPr>
      <w:r>
        <w:rPr>
          <w:rFonts w:ascii="Times New Roman"/>
          <w:b w:val="false"/>
          <w:i w:val="false"/>
          <w:color w:val="000000"/>
          <w:sz w:val="28"/>
        </w:rPr>
        <w:t>
      Программа іске асырылатын кезеңде жыл сайын аудан әкімдігі мен мәслихатына есеп дайындалады. Мониторингке мыналар кіреді:</w:t>
      </w:r>
    </w:p>
    <w:bookmarkEnd w:id="874"/>
    <w:bookmarkStart w:name="z894" w:id="875"/>
    <w:p>
      <w:pPr>
        <w:spacing w:after="0"/>
        <w:ind w:left="0"/>
        <w:jc w:val="both"/>
      </w:pPr>
      <w:r>
        <w:rPr>
          <w:rFonts w:ascii="Times New Roman"/>
          <w:b w:val="false"/>
          <w:i w:val="false"/>
          <w:color w:val="000000"/>
          <w:sz w:val="28"/>
        </w:rPr>
        <w:t>
      Жүргізілген іс-шаралар мен нәтижелерді талдау;</w:t>
      </w:r>
    </w:p>
    <w:bookmarkEnd w:id="875"/>
    <w:bookmarkStart w:name="z895" w:id="876"/>
    <w:p>
      <w:pPr>
        <w:spacing w:after="0"/>
        <w:ind w:left="0"/>
        <w:jc w:val="both"/>
      </w:pPr>
      <w:r>
        <w:rPr>
          <w:rFonts w:ascii="Times New Roman"/>
          <w:b w:val="false"/>
          <w:i w:val="false"/>
          <w:color w:val="000000"/>
          <w:sz w:val="28"/>
        </w:rPr>
        <w:t>
      Қалдық көлеміндегі өзгерістер және қайта өңдеу үлесін бағалау;</w:t>
      </w:r>
    </w:p>
    <w:bookmarkEnd w:id="876"/>
    <w:bookmarkStart w:name="z896" w:id="877"/>
    <w:p>
      <w:pPr>
        <w:spacing w:after="0"/>
        <w:ind w:left="0"/>
        <w:jc w:val="both"/>
      </w:pPr>
      <w:r>
        <w:rPr>
          <w:rFonts w:ascii="Times New Roman"/>
          <w:b w:val="false"/>
          <w:i w:val="false"/>
          <w:color w:val="000000"/>
          <w:sz w:val="28"/>
        </w:rPr>
        <w:t>
      Экологиялық көрсеткіштерді бақылау (ауа, топырақ, су);</w:t>
      </w:r>
    </w:p>
    <w:bookmarkEnd w:id="877"/>
    <w:bookmarkStart w:name="z897" w:id="878"/>
    <w:p>
      <w:pPr>
        <w:spacing w:after="0"/>
        <w:ind w:left="0"/>
        <w:jc w:val="both"/>
      </w:pPr>
      <w:r>
        <w:rPr>
          <w:rFonts w:ascii="Times New Roman"/>
          <w:b w:val="false"/>
          <w:i w:val="false"/>
          <w:color w:val="000000"/>
          <w:sz w:val="28"/>
        </w:rPr>
        <w:t>
      Қаржылық шығындар мен тиімділік көрсеткіштерін салыстыру.</w:t>
      </w:r>
    </w:p>
    <w:bookmarkEnd w:id="878"/>
    <w:bookmarkStart w:name="z898" w:id="879"/>
    <w:p>
      <w:pPr>
        <w:spacing w:after="0"/>
        <w:ind w:left="0"/>
        <w:jc w:val="both"/>
      </w:pPr>
      <w:r>
        <w:rPr>
          <w:rFonts w:ascii="Times New Roman"/>
          <w:b w:val="false"/>
          <w:i w:val="false"/>
          <w:color w:val="000000"/>
          <w:sz w:val="28"/>
        </w:rPr>
        <w:t>
      Программаны іске асыру тиімділігін келесі негізгі индикаторлар бойынша бағалайды:</w:t>
      </w:r>
    </w:p>
    <w:bookmarkEnd w:id="879"/>
    <w:bookmarkStart w:name="z899" w:id="880"/>
    <w:p>
      <w:pPr>
        <w:spacing w:after="0"/>
        <w:ind w:left="0"/>
        <w:jc w:val="both"/>
      </w:pPr>
      <w:r>
        <w:rPr>
          <w:rFonts w:ascii="Times New Roman"/>
          <w:b w:val="false"/>
          <w:i w:val="false"/>
          <w:color w:val="000000"/>
          <w:sz w:val="28"/>
        </w:rPr>
        <w:t>
      Қалдықтарды қайта өңдеу үлесі (%);</w:t>
      </w:r>
    </w:p>
    <w:bookmarkEnd w:id="880"/>
    <w:bookmarkStart w:name="z900" w:id="881"/>
    <w:p>
      <w:pPr>
        <w:spacing w:after="0"/>
        <w:ind w:left="0"/>
        <w:jc w:val="both"/>
      </w:pPr>
      <w:r>
        <w:rPr>
          <w:rFonts w:ascii="Times New Roman"/>
          <w:b w:val="false"/>
          <w:i w:val="false"/>
          <w:color w:val="000000"/>
          <w:sz w:val="28"/>
        </w:rPr>
        <w:t>
      Халықтың қызметтерге қамтылу деңгейі (%);</w:t>
      </w:r>
    </w:p>
    <w:bookmarkEnd w:id="881"/>
    <w:bookmarkStart w:name="z901" w:id="882"/>
    <w:p>
      <w:pPr>
        <w:spacing w:after="0"/>
        <w:ind w:left="0"/>
        <w:jc w:val="both"/>
      </w:pPr>
      <w:r>
        <w:rPr>
          <w:rFonts w:ascii="Times New Roman"/>
          <w:b w:val="false"/>
          <w:i w:val="false"/>
          <w:color w:val="000000"/>
          <w:sz w:val="28"/>
        </w:rPr>
        <w:t>
      Контейнерлер мен алаңдардың саны (бірлік);</w:t>
      </w:r>
    </w:p>
    <w:bookmarkEnd w:id="882"/>
    <w:bookmarkStart w:name="z902" w:id="883"/>
    <w:p>
      <w:pPr>
        <w:spacing w:after="0"/>
        <w:ind w:left="0"/>
        <w:jc w:val="both"/>
      </w:pPr>
      <w:r>
        <w:rPr>
          <w:rFonts w:ascii="Times New Roman"/>
          <w:b w:val="false"/>
          <w:i w:val="false"/>
          <w:color w:val="000000"/>
          <w:sz w:val="28"/>
        </w:rPr>
        <w:t>
      Заңсыз төгістер санының азаюы (бірлік);</w:t>
      </w:r>
    </w:p>
    <w:bookmarkEnd w:id="883"/>
    <w:bookmarkStart w:name="z903" w:id="884"/>
    <w:p>
      <w:pPr>
        <w:spacing w:after="0"/>
        <w:ind w:left="0"/>
        <w:jc w:val="both"/>
      </w:pPr>
      <w:r>
        <w:rPr>
          <w:rFonts w:ascii="Times New Roman"/>
          <w:b w:val="false"/>
          <w:i w:val="false"/>
          <w:color w:val="000000"/>
          <w:sz w:val="28"/>
        </w:rPr>
        <w:t>
      Полигондардың экологиялық сәйкестігі (%).</w:t>
      </w:r>
    </w:p>
    <w:bookmarkEnd w:id="884"/>
    <w:bookmarkStart w:name="z904" w:id="885"/>
    <w:p>
      <w:pPr>
        <w:spacing w:after="0"/>
        <w:ind w:left="0"/>
        <w:jc w:val="both"/>
      </w:pPr>
      <w:r>
        <w:rPr>
          <w:rFonts w:ascii="Times New Roman"/>
          <w:b w:val="false"/>
          <w:i w:val="false"/>
          <w:color w:val="000000"/>
          <w:sz w:val="28"/>
        </w:rPr>
        <w:t>
      6.5. Программаны қорытынды бөлігі</w:t>
      </w:r>
    </w:p>
    <w:bookmarkEnd w:id="885"/>
    <w:bookmarkStart w:name="z905" w:id="886"/>
    <w:p>
      <w:pPr>
        <w:spacing w:after="0"/>
        <w:ind w:left="0"/>
        <w:jc w:val="both"/>
      </w:pPr>
      <w:r>
        <w:rPr>
          <w:rFonts w:ascii="Times New Roman"/>
          <w:b w:val="false"/>
          <w:i w:val="false"/>
          <w:color w:val="000000"/>
          <w:sz w:val="28"/>
        </w:rPr>
        <w:t>
      Ағымдағы Программа Сарысу ауданында коммуналдық қалдықтарды басқару жүйесін жаңғырту және жетілдіруге бағытталған негізгі стратегиялық құжат болып табылады.</w:t>
      </w:r>
    </w:p>
    <w:bookmarkEnd w:id="886"/>
    <w:bookmarkStart w:name="z906" w:id="887"/>
    <w:p>
      <w:pPr>
        <w:spacing w:after="0"/>
        <w:ind w:left="0"/>
        <w:jc w:val="both"/>
      </w:pPr>
      <w:r>
        <w:rPr>
          <w:rFonts w:ascii="Times New Roman"/>
          <w:b w:val="false"/>
          <w:i w:val="false"/>
          <w:color w:val="000000"/>
          <w:sz w:val="28"/>
        </w:rPr>
        <w:t>
      Программаны толық іске асыру нәтижесінде:</w:t>
      </w:r>
    </w:p>
    <w:bookmarkEnd w:id="887"/>
    <w:bookmarkStart w:name="z907" w:id="888"/>
    <w:p>
      <w:pPr>
        <w:spacing w:after="0"/>
        <w:ind w:left="0"/>
        <w:jc w:val="both"/>
      </w:pPr>
      <w:r>
        <w:rPr>
          <w:rFonts w:ascii="Times New Roman"/>
          <w:b w:val="false"/>
          <w:i w:val="false"/>
          <w:color w:val="000000"/>
          <w:sz w:val="28"/>
        </w:rPr>
        <w:t>
      Барлық ауылдық округтерде қалдықтарды бөлек жинау жүйесі енгізіледі;</w:t>
      </w:r>
    </w:p>
    <w:bookmarkEnd w:id="888"/>
    <w:bookmarkStart w:name="z908" w:id="889"/>
    <w:p>
      <w:pPr>
        <w:spacing w:after="0"/>
        <w:ind w:left="0"/>
        <w:jc w:val="both"/>
      </w:pPr>
      <w:r>
        <w:rPr>
          <w:rFonts w:ascii="Times New Roman"/>
          <w:b w:val="false"/>
          <w:i w:val="false"/>
          <w:color w:val="000000"/>
          <w:sz w:val="28"/>
        </w:rPr>
        <w:t>
      Қалдықтарды қайта өңдеу және компосттау инфрақұрылымы дамиды;</w:t>
      </w:r>
    </w:p>
    <w:bookmarkEnd w:id="889"/>
    <w:bookmarkStart w:name="z909" w:id="890"/>
    <w:p>
      <w:pPr>
        <w:spacing w:after="0"/>
        <w:ind w:left="0"/>
        <w:jc w:val="both"/>
      </w:pPr>
      <w:r>
        <w:rPr>
          <w:rFonts w:ascii="Times New Roman"/>
          <w:b w:val="false"/>
          <w:i w:val="false"/>
          <w:color w:val="000000"/>
          <w:sz w:val="28"/>
        </w:rPr>
        <w:t>
      Полигондар экологиялық және санитарлық талаптарға сәйкестендіріледі;</w:t>
      </w:r>
    </w:p>
    <w:bookmarkEnd w:id="890"/>
    <w:bookmarkStart w:name="z910" w:id="891"/>
    <w:p>
      <w:pPr>
        <w:spacing w:after="0"/>
        <w:ind w:left="0"/>
        <w:jc w:val="both"/>
      </w:pPr>
      <w:r>
        <w:rPr>
          <w:rFonts w:ascii="Times New Roman"/>
          <w:b w:val="false"/>
          <w:i w:val="false"/>
          <w:color w:val="000000"/>
          <w:sz w:val="28"/>
        </w:rPr>
        <w:t>
      Халықтың экологиялық мәдениеті артады;</w:t>
      </w:r>
    </w:p>
    <w:bookmarkEnd w:id="891"/>
    <w:bookmarkStart w:name="z911" w:id="892"/>
    <w:p>
      <w:pPr>
        <w:spacing w:after="0"/>
        <w:ind w:left="0"/>
        <w:jc w:val="both"/>
      </w:pPr>
      <w:r>
        <w:rPr>
          <w:rFonts w:ascii="Times New Roman"/>
          <w:b w:val="false"/>
          <w:i w:val="false"/>
          <w:color w:val="000000"/>
          <w:sz w:val="28"/>
        </w:rPr>
        <w:t>
      Қоршаған ортаға теріс әсер азайып, ауданның экологиялық жағдайы жақсарады.</w:t>
      </w:r>
    </w:p>
    <w:bookmarkEnd w:id="892"/>
    <w:bookmarkStart w:name="z912" w:id="893"/>
    <w:p>
      <w:pPr>
        <w:spacing w:after="0"/>
        <w:ind w:left="0"/>
        <w:jc w:val="left"/>
      </w:pPr>
      <w:r>
        <w:rPr>
          <w:rFonts w:ascii="Times New Roman"/>
          <w:b/>
          <w:i w:val="false"/>
          <w:color w:val="000000"/>
        </w:rPr>
        <w:t xml:space="preserve"> 7. ЖОБАНЫ ЖҮЗЕГЕ АСЫРУДЫҢ НЕГІЗГІ БАҒЫТТАРЫ, ҚОЙЫЛҒАН МАҚСАТҚА ЖЕТУ ЖОЛДАРЫ ЖӘНЕ ҚАТЫСТЫ ІС-ШАРАЛАР</w:t>
      </w:r>
    </w:p>
    <w:bookmarkEnd w:id="893"/>
    <w:bookmarkStart w:name="z913" w:id="894"/>
    <w:p>
      <w:pPr>
        <w:spacing w:after="0"/>
        <w:ind w:left="0"/>
        <w:jc w:val="both"/>
      </w:pPr>
      <w:r>
        <w:rPr>
          <w:rFonts w:ascii="Times New Roman"/>
          <w:b w:val="false"/>
          <w:i w:val="false"/>
          <w:color w:val="000000"/>
          <w:sz w:val="28"/>
        </w:rPr>
        <w:t>
      7.1. Коммуналдық қалдықтарды жинау және тасымалдау жүйесін дамыту шаралары</w:t>
      </w:r>
    </w:p>
    <w:bookmarkEnd w:id="894"/>
    <w:bookmarkStart w:name="z914" w:id="895"/>
    <w:p>
      <w:pPr>
        <w:spacing w:after="0"/>
        <w:ind w:left="0"/>
        <w:jc w:val="both"/>
      </w:pPr>
      <w:r>
        <w:rPr>
          <w:rFonts w:ascii="Times New Roman"/>
          <w:b w:val="false"/>
          <w:i w:val="false"/>
          <w:color w:val="000000"/>
          <w:sz w:val="28"/>
        </w:rPr>
        <w:t>
      Аудан тұрғындарының коммуналдық қалдықтарды жинау және шығару қызметтерімен толық қамтылуын қамтамасыз ету үшін келесі іс-шаралар жүзеге асырылуы қажет:</w:t>
      </w:r>
    </w:p>
    <w:bookmarkEnd w:id="895"/>
    <w:bookmarkStart w:name="z915" w:id="896"/>
    <w:p>
      <w:pPr>
        <w:spacing w:after="0"/>
        <w:ind w:left="0"/>
        <w:jc w:val="both"/>
      </w:pPr>
      <w:r>
        <w:rPr>
          <w:rFonts w:ascii="Times New Roman"/>
          <w:b w:val="false"/>
          <w:i w:val="false"/>
          <w:color w:val="000000"/>
          <w:sz w:val="28"/>
        </w:rPr>
        <w:t>
      Аудан тұрғындарын коммуналдық қалдықтарды жинау және шығару қызметтерімен толық қамтамасыз ету;</w:t>
      </w:r>
    </w:p>
    <w:bookmarkEnd w:id="896"/>
    <w:bookmarkStart w:name="z916" w:id="897"/>
    <w:p>
      <w:pPr>
        <w:spacing w:after="0"/>
        <w:ind w:left="0"/>
        <w:jc w:val="both"/>
      </w:pPr>
      <w:r>
        <w:rPr>
          <w:rFonts w:ascii="Times New Roman"/>
          <w:b w:val="false"/>
          <w:i w:val="false"/>
          <w:color w:val="000000"/>
          <w:sz w:val="28"/>
        </w:rPr>
        <w:t>
      Ұзақ мерзімді келісімшарттар жасау және конкурс өткізу;</w:t>
      </w:r>
    </w:p>
    <w:bookmarkEnd w:id="897"/>
    <w:bookmarkStart w:name="z917" w:id="898"/>
    <w:p>
      <w:pPr>
        <w:spacing w:after="0"/>
        <w:ind w:left="0"/>
        <w:jc w:val="both"/>
      </w:pPr>
      <w:r>
        <w:rPr>
          <w:rFonts w:ascii="Times New Roman"/>
          <w:b w:val="false"/>
          <w:i w:val="false"/>
          <w:color w:val="000000"/>
          <w:sz w:val="28"/>
        </w:rPr>
        <w:t>
      Экономикалық тұрғыдан негізделген тарифтерді бекіту;</w:t>
      </w:r>
    </w:p>
    <w:bookmarkEnd w:id="898"/>
    <w:bookmarkStart w:name="z918" w:id="899"/>
    <w:p>
      <w:pPr>
        <w:spacing w:after="0"/>
        <w:ind w:left="0"/>
        <w:jc w:val="both"/>
      </w:pPr>
      <w:r>
        <w:rPr>
          <w:rFonts w:ascii="Times New Roman"/>
          <w:b w:val="false"/>
          <w:i w:val="false"/>
          <w:color w:val="000000"/>
          <w:sz w:val="28"/>
        </w:rPr>
        <w:t>
      Қалдықтарды жинау, шығару, қайта өңдеу және көму тарифтерін жинау деңгейін арттыру;</w:t>
      </w:r>
    </w:p>
    <w:bookmarkEnd w:id="899"/>
    <w:bookmarkStart w:name="z919" w:id="900"/>
    <w:p>
      <w:pPr>
        <w:spacing w:after="0"/>
        <w:ind w:left="0"/>
        <w:jc w:val="both"/>
      </w:pPr>
      <w:r>
        <w:rPr>
          <w:rFonts w:ascii="Times New Roman"/>
          <w:b w:val="false"/>
          <w:i w:val="false"/>
          <w:color w:val="000000"/>
          <w:sz w:val="28"/>
        </w:rPr>
        <w:t>
      Контейнер алаңдарын санитарлық нормаларға сәйкес келтіру, жаңа контейнерлерді орнату;</w:t>
      </w:r>
    </w:p>
    <w:bookmarkEnd w:id="900"/>
    <w:bookmarkStart w:name="z920" w:id="901"/>
    <w:p>
      <w:pPr>
        <w:spacing w:after="0"/>
        <w:ind w:left="0"/>
        <w:jc w:val="both"/>
      </w:pPr>
      <w:r>
        <w:rPr>
          <w:rFonts w:ascii="Times New Roman"/>
          <w:b w:val="false"/>
          <w:i w:val="false"/>
          <w:color w:val="000000"/>
          <w:sz w:val="28"/>
        </w:rPr>
        <w:t>
      Мусоровоздар мен басқа қажетті техниканы жаңарту.</w:t>
      </w:r>
    </w:p>
    <w:bookmarkEnd w:id="901"/>
    <w:bookmarkStart w:name="z921" w:id="902"/>
    <w:p>
      <w:pPr>
        <w:spacing w:after="0"/>
        <w:ind w:left="0"/>
        <w:jc w:val="both"/>
      </w:pPr>
      <w:r>
        <w:rPr>
          <w:rFonts w:ascii="Times New Roman"/>
          <w:b w:val="false"/>
          <w:i w:val="false"/>
          <w:color w:val="000000"/>
          <w:sz w:val="28"/>
        </w:rPr>
        <w:t>
      Тұрғындарды қызметпен қамту: Қызмет көрсету толық көлемде жеке және заңды тұлғалар үшін қамтамасыз етілуі тиіс. Заңды тұлғалармен түсіндіру жұмысы жүргізіліп, МВО-мен келісімшартқа отырып, ауданның қызмет көрсету аумақтарын қамту қамтамасыз етіледі.</w:t>
      </w:r>
    </w:p>
    <w:bookmarkEnd w:id="902"/>
    <w:bookmarkStart w:name="z922" w:id="903"/>
    <w:p>
      <w:pPr>
        <w:spacing w:after="0"/>
        <w:ind w:left="0"/>
        <w:jc w:val="both"/>
      </w:pPr>
      <w:r>
        <w:rPr>
          <w:rFonts w:ascii="Times New Roman"/>
          <w:b w:val="false"/>
          <w:i w:val="false"/>
          <w:color w:val="000000"/>
          <w:sz w:val="28"/>
        </w:rPr>
        <w:t>
      Ұзақ мерзімді келісімшарттар және конкурс өткізу: Коммуналдық қалдықтарды басқару сапасын арттыру үшін ұзақ мерзімді келісімшарттар бәсекелестік негізде жасалады. МИО МВО-ларға талаптарды ЭК РК және Қалдықтарды басқару ережелеріне сәйкес қояды:</w:t>
      </w:r>
    </w:p>
    <w:bookmarkEnd w:id="903"/>
    <w:bookmarkStart w:name="z923" w:id="904"/>
    <w:p>
      <w:pPr>
        <w:spacing w:after="0"/>
        <w:ind w:left="0"/>
        <w:jc w:val="both"/>
      </w:pPr>
      <w:r>
        <w:rPr>
          <w:rFonts w:ascii="Times New Roman"/>
          <w:b w:val="false"/>
          <w:i w:val="false"/>
          <w:color w:val="000000"/>
          <w:sz w:val="28"/>
        </w:rPr>
        <w:t>
      МВО МЭГиПР РК тізілімінде тіркелген болуы тиіс;</w:t>
      </w:r>
    </w:p>
    <w:bookmarkEnd w:id="904"/>
    <w:bookmarkStart w:name="z924" w:id="905"/>
    <w:p>
      <w:pPr>
        <w:spacing w:after="0"/>
        <w:ind w:left="0"/>
        <w:jc w:val="both"/>
      </w:pPr>
      <w:r>
        <w:rPr>
          <w:rFonts w:ascii="Times New Roman"/>
          <w:b w:val="false"/>
          <w:i w:val="false"/>
          <w:color w:val="000000"/>
          <w:sz w:val="28"/>
        </w:rPr>
        <w:t>
      Қауіпті қалдықтармен жұмыс үшін лицензия қажет;</w:t>
      </w:r>
    </w:p>
    <w:bookmarkEnd w:id="905"/>
    <w:bookmarkStart w:name="z925" w:id="906"/>
    <w:p>
      <w:pPr>
        <w:spacing w:after="0"/>
        <w:ind w:left="0"/>
        <w:jc w:val="both"/>
      </w:pPr>
      <w:r>
        <w:rPr>
          <w:rFonts w:ascii="Times New Roman"/>
          <w:b w:val="false"/>
          <w:i w:val="false"/>
          <w:color w:val="000000"/>
          <w:sz w:val="28"/>
        </w:rPr>
        <w:t>
      Талаптарға сай келмейтін компаниялар конкурстан шығарылуы тиіс.</w:t>
      </w:r>
    </w:p>
    <w:bookmarkEnd w:id="906"/>
    <w:bookmarkStart w:name="z926" w:id="907"/>
    <w:p>
      <w:pPr>
        <w:spacing w:after="0"/>
        <w:ind w:left="0"/>
        <w:jc w:val="both"/>
      </w:pPr>
      <w:r>
        <w:rPr>
          <w:rFonts w:ascii="Times New Roman"/>
          <w:b w:val="false"/>
          <w:i w:val="false"/>
          <w:color w:val="000000"/>
          <w:sz w:val="28"/>
        </w:rPr>
        <w:t>
      Экономикалық негізделген тарифтер: Тарифтер қалдықтарды жинау, тасымалдау, сұрыптау және көму шығындарын, сондай-ақ инфляцияны ескере отырып бекітіледі. Тарифтерді жүйелі қайта қарау МВО жұмысының тұрақтылығын және ауданның экологиялық жағдайын жақсартады.</w:t>
      </w:r>
    </w:p>
    <w:bookmarkEnd w:id="907"/>
    <w:bookmarkStart w:name="z927" w:id="908"/>
    <w:p>
      <w:pPr>
        <w:spacing w:after="0"/>
        <w:ind w:left="0"/>
        <w:jc w:val="both"/>
      </w:pPr>
      <w:r>
        <w:rPr>
          <w:rFonts w:ascii="Times New Roman"/>
          <w:b w:val="false"/>
          <w:i w:val="false"/>
          <w:color w:val="000000"/>
          <w:sz w:val="28"/>
        </w:rPr>
        <w:t>
      Тарифтерді жинау деңгейін арттыру: МИО МВО-ларға мекенжай бойынша тіркелген азаматтар туралы деректерді (жеке деректерді бермей) ұсынуы тиіс, бұл қызмет үшін төлемдерді дұрыс есептеуге мүмкіндік береді.</w:t>
      </w:r>
    </w:p>
    <w:bookmarkEnd w:id="908"/>
    <w:bookmarkStart w:name="z928" w:id="909"/>
    <w:p>
      <w:pPr>
        <w:spacing w:after="0"/>
        <w:ind w:left="0"/>
        <w:jc w:val="both"/>
      </w:pPr>
      <w:r>
        <w:rPr>
          <w:rFonts w:ascii="Times New Roman"/>
          <w:b w:val="false"/>
          <w:i w:val="false"/>
          <w:color w:val="000000"/>
          <w:sz w:val="28"/>
        </w:rPr>
        <w:t>
      7.2. Қалдықтарды бөлек жинау жүйесін жетілдіру шаралары</w:t>
      </w:r>
    </w:p>
    <w:bookmarkEnd w:id="909"/>
    <w:bookmarkStart w:name="z929" w:id="910"/>
    <w:p>
      <w:pPr>
        <w:spacing w:after="0"/>
        <w:ind w:left="0"/>
        <w:jc w:val="both"/>
      </w:pPr>
      <w:r>
        <w:rPr>
          <w:rFonts w:ascii="Times New Roman"/>
          <w:b w:val="false"/>
          <w:i w:val="false"/>
          <w:color w:val="000000"/>
          <w:sz w:val="28"/>
        </w:rPr>
        <w:t>
      Негізгі іс-шаралар:</w:t>
      </w:r>
    </w:p>
    <w:bookmarkEnd w:id="910"/>
    <w:bookmarkStart w:name="z930" w:id="911"/>
    <w:p>
      <w:pPr>
        <w:spacing w:after="0"/>
        <w:ind w:left="0"/>
        <w:jc w:val="both"/>
      </w:pPr>
      <w:r>
        <w:rPr>
          <w:rFonts w:ascii="Times New Roman"/>
          <w:b w:val="false"/>
          <w:i w:val="false"/>
          <w:color w:val="000000"/>
          <w:sz w:val="28"/>
        </w:rPr>
        <w:t>
      Контейнерлерді барлық КП-де құрғақ фракцияны бөлек жинау үшін орнату;</w:t>
      </w:r>
    </w:p>
    <w:bookmarkEnd w:id="911"/>
    <w:bookmarkStart w:name="z931" w:id="912"/>
    <w:p>
      <w:pPr>
        <w:spacing w:after="0"/>
        <w:ind w:left="0"/>
        <w:jc w:val="both"/>
      </w:pPr>
      <w:r>
        <w:rPr>
          <w:rFonts w:ascii="Times New Roman"/>
          <w:b w:val="false"/>
          <w:i w:val="false"/>
          <w:color w:val="000000"/>
          <w:sz w:val="28"/>
        </w:rPr>
        <w:t>
      Қайта өңдеуге арналған қалдықтарды бөлек шығару;</w:t>
      </w:r>
    </w:p>
    <w:bookmarkEnd w:id="912"/>
    <w:bookmarkStart w:name="z932" w:id="913"/>
    <w:p>
      <w:pPr>
        <w:spacing w:after="0"/>
        <w:ind w:left="0"/>
        <w:jc w:val="both"/>
      </w:pPr>
      <w:r>
        <w:rPr>
          <w:rFonts w:ascii="Times New Roman"/>
          <w:b w:val="false"/>
          <w:i w:val="false"/>
          <w:color w:val="000000"/>
          <w:sz w:val="28"/>
        </w:rPr>
        <w:t>
      Қауіпті компоненттерді жинау және қалпына келтіру жүйесін ұйымдастыру;</w:t>
      </w:r>
    </w:p>
    <w:bookmarkEnd w:id="913"/>
    <w:bookmarkStart w:name="z933" w:id="914"/>
    <w:p>
      <w:pPr>
        <w:spacing w:after="0"/>
        <w:ind w:left="0"/>
        <w:jc w:val="both"/>
      </w:pPr>
      <w:r>
        <w:rPr>
          <w:rFonts w:ascii="Times New Roman"/>
          <w:b w:val="false"/>
          <w:i w:val="false"/>
          <w:color w:val="000000"/>
          <w:sz w:val="28"/>
        </w:rPr>
        <w:t>
      КГО және құрылыс қалдықтарын қабылдайтын арнайы орындар ұйымдастыру, тасымалдау үшін мамандандырылған компания таңдау.</w:t>
      </w:r>
    </w:p>
    <w:bookmarkEnd w:id="914"/>
    <w:bookmarkStart w:name="z934" w:id="915"/>
    <w:p>
      <w:pPr>
        <w:spacing w:after="0"/>
        <w:ind w:left="0"/>
        <w:jc w:val="both"/>
      </w:pPr>
      <w:r>
        <w:rPr>
          <w:rFonts w:ascii="Times New Roman"/>
          <w:b w:val="false"/>
          <w:i w:val="false"/>
          <w:color w:val="000000"/>
          <w:sz w:val="28"/>
        </w:rPr>
        <w:t>
      Құрғақ фракцияны бөлек жинау:</w:t>
      </w:r>
    </w:p>
    <w:bookmarkEnd w:id="915"/>
    <w:bookmarkStart w:name="z935" w:id="916"/>
    <w:p>
      <w:pPr>
        <w:spacing w:after="0"/>
        <w:ind w:left="0"/>
        <w:jc w:val="both"/>
      </w:pPr>
      <w:r>
        <w:rPr>
          <w:rFonts w:ascii="Times New Roman"/>
          <w:b w:val="false"/>
          <w:i w:val="false"/>
          <w:color w:val="000000"/>
          <w:sz w:val="28"/>
        </w:rPr>
        <w:t>
      Құрғақ фракция: қағаз, картон, металл, пластик, шыны;</w:t>
      </w:r>
    </w:p>
    <w:bookmarkEnd w:id="916"/>
    <w:bookmarkStart w:name="z936" w:id="917"/>
    <w:p>
      <w:pPr>
        <w:spacing w:after="0"/>
        <w:ind w:left="0"/>
        <w:jc w:val="both"/>
      </w:pPr>
      <w:r>
        <w:rPr>
          <w:rFonts w:ascii="Times New Roman"/>
          <w:b w:val="false"/>
          <w:i w:val="false"/>
          <w:color w:val="000000"/>
          <w:sz w:val="28"/>
        </w:rPr>
        <w:t>
      Ылғалды фракция: тағамдық және органикалық қалдықтар;</w:t>
      </w:r>
    </w:p>
    <w:bookmarkEnd w:id="917"/>
    <w:bookmarkStart w:name="z937" w:id="918"/>
    <w:p>
      <w:pPr>
        <w:spacing w:after="0"/>
        <w:ind w:left="0"/>
        <w:jc w:val="both"/>
      </w:pPr>
      <w:r>
        <w:rPr>
          <w:rFonts w:ascii="Times New Roman"/>
          <w:b w:val="false"/>
          <w:i w:val="false"/>
          <w:color w:val="000000"/>
          <w:sz w:val="28"/>
        </w:rPr>
        <w:t>
      Контейнерлер қазақ және орыс тілінде белгіленеді, меншік иесі мен қызмет көрсетуші ұйым туралы ақпарат көрсетіледі;</w:t>
      </w:r>
    </w:p>
    <w:bookmarkEnd w:id="918"/>
    <w:bookmarkStart w:name="z938" w:id="919"/>
    <w:p>
      <w:pPr>
        <w:spacing w:after="0"/>
        <w:ind w:left="0"/>
        <w:jc w:val="both"/>
      </w:pPr>
      <w:r>
        <w:rPr>
          <w:rFonts w:ascii="Times New Roman"/>
          <w:b w:val="false"/>
          <w:i w:val="false"/>
          <w:color w:val="000000"/>
          <w:sz w:val="28"/>
        </w:rPr>
        <w:t>
      Әр категория қалдықтар үшін шығару кезеңі анықталады;</w:t>
      </w:r>
    </w:p>
    <w:bookmarkEnd w:id="919"/>
    <w:bookmarkStart w:name="z939" w:id="920"/>
    <w:p>
      <w:pPr>
        <w:spacing w:after="0"/>
        <w:ind w:left="0"/>
        <w:jc w:val="both"/>
      </w:pPr>
      <w:r>
        <w:rPr>
          <w:rFonts w:ascii="Times New Roman"/>
          <w:b w:val="false"/>
          <w:i w:val="false"/>
          <w:color w:val="000000"/>
          <w:sz w:val="28"/>
        </w:rPr>
        <w:t>
      МВО-мен келісімшартта қайта өңдеуге арналған қалдықтарды бөлек шығару талаптары көрсетіледі.</w:t>
      </w:r>
    </w:p>
    <w:bookmarkEnd w:id="920"/>
    <w:bookmarkStart w:name="z940" w:id="921"/>
    <w:p>
      <w:pPr>
        <w:spacing w:after="0"/>
        <w:ind w:left="0"/>
        <w:jc w:val="both"/>
      </w:pPr>
      <w:r>
        <w:rPr>
          <w:rFonts w:ascii="Times New Roman"/>
          <w:b w:val="false"/>
          <w:i w:val="false"/>
          <w:color w:val="000000"/>
          <w:sz w:val="28"/>
        </w:rPr>
        <w:t>
      Қауіпті компоненттерді жинау және қалпына келтіру:</w:t>
      </w:r>
    </w:p>
    <w:bookmarkEnd w:id="921"/>
    <w:bookmarkStart w:name="z941" w:id="922"/>
    <w:p>
      <w:pPr>
        <w:spacing w:after="0"/>
        <w:ind w:left="0"/>
        <w:jc w:val="both"/>
      </w:pPr>
      <w:r>
        <w:rPr>
          <w:rFonts w:ascii="Times New Roman"/>
          <w:b w:val="false"/>
          <w:i w:val="false"/>
          <w:color w:val="000000"/>
          <w:sz w:val="28"/>
        </w:rPr>
        <w:t>
      РСО, ОЭЭО, химиялық қуат көздері мен аккумуляторларды жинау, тасымалдау және қайта өңдеу үшін конкурстық ұйымдастыру;</w:t>
      </w:r>
    </w:p>
    <w:bookmarkEnd w:id="922"/>
    <w:bookmarkStart w:name="z942" w:id="923"/>
    <w:p>
      <w:pPr>
        <w:spacing w:after="0"/>
        <w:ind w:left="0"/>
        <w:jc w:val="both"/>
      </w:pPr>
      <w:r>
        <w:rPr>
          <w:rFonts w:ascii="Times New Roman"/>
          <w:b w:val="false"/>
          <w:i w:val="false"/>
          <w:color w:val="000000"/>
          <w:sz w:val="28"/>
        </w:rPr>
        <w:t>
      Қауіпті қалдықтарды қабылдайтын стационарлық және жылжымалы пункттерді ұйымдастыру;</w:t>
      </w:r>
    </w:p>
    <w:bookmarkEnd w:id="923"/>
    <w:bookmarkStart w:name="z943" w:id="924"/>
    <w:p>
      <w:pPr>
        <w:spacing w:after="0"/>
        <w:ind w:left="0"/>
        <w:jc w:val="both"/>
      </w:pPr>
      <w:r>
        <w:rPr>
          <w:rFonts w:ascii="Times New Roman"/>
          <w:b w:val="false"/>
          <w:i w:val="false"/>
          <w:color w:val="000000"/>
          <w:sz w:val="28"/>
        </w:rPr>
        <w:t>
      "Жасыл Даму" АҚ-пен бірлесіп утилизация шығындарының бір бөлігін жабу;</w:t>
      </w:r>
    </w:p>
    <w:bookmarkEnd w:id="924"/>
    <w:bookmarkStart w:name="z944" w:id="925"/>
    <w:p>
      <w:pPr>
        <w:spacing w:after="0"/>
        <w:ind w:left="0"/>
        <w:jc w:val="both"/>
      </w:pPr>
      <w:r>
        <w:rPr>
          <w:rFonts w:ascii="Times New Roman"/>
          <w:b w:val="false"/>
          <w:i w:val="false"/>
          <w:color w:val="000000"/>
          <w:sz w:val="28"/>
        </w:rPr>
        <w:t>
      Халыққа және заңды тұлғаларға қалдықтарды қауіпсіз өңдеу туралы ақпарат тарату.</w:t>
      </w:r>
    </w:p>
    <w:bookmarkEnd w:id="925"/>
    <w:bookmarkStart w:name="z945" w:id="926"/>
    <w:p>
      <w:pPr>
        <w:spacing w:after="0"/>
        <w:ind w:left="0"/>
        <w:jc w:val="both"/>
      </w:pPr>
      <w:r>
        <w:rPr>
          <w:rFonts w:ascii="Times New Roman"/>
          <w:b w:val="false"/>
          <w:i w:val="false"/>
          <w:color w:val="000000"/>
          <w:sz w:val="28"/>
        </w:rPr>
        <w:t>
      Ірі габаритті және құрылыс қалдықтары:</w:t>
      </w:r>
    </w:p>
    <w:bookmarkEnd w:id="926"/>
    <w:bookmarkStart w:name="z946" w:id="927"/>
    <w:p>
      <w:pPr>
        <w:spacing w:after="0"/>
        <w:ind w:left="0"/>
        <w:jc w:val="both"/>
      </w:pPr>
      <w:r>
        <w:rPr>
          <w:rFonts w:ascii="Times New Roman"/>
          <w:b w:val="false"/>
          <w:i w:val="false"/>
          <w:color w:val="000000"/>
          <w:sz w:val="28"/>
        </w:rPr>
        <w:t>
      КГО және құрылыс қалдықтарын жинау үшін арнайы орындар (кемінде 12 м², жабық және қоршалған) ұйымдастыру;</w:t>
      </w:r>
    </w:p>
    <w:bookmarkEnd w:id="927"/>
    <w:bookmarkStart w:name="z947" w:id="928"/>
    <w:p>
      <w:pPr>
        <w:spacing w:after="0"/>
        <w:ind w:left="0"/>
        <w:jc w:val="both"/>
      </w:pPr>
      <w:r>
        <w:rPr>
          <w:rFonts w:ascii="Times New Roman"/>
          <w:b w:val="false"/>
          <w:i w:val="false"/>
          <w:color w:val="000000"/>
          <w:sz w:val="28"/>
        </w:rPr>
        <w:t>
      Тасымалдау үшін мамандандырылған компания таңдау конкурсын өткізу;</w:t>
      </w:r>
    </w:p>
    <w:bookmarkEnd w:id="928"/>
    <w:bookmarkStart w:name="z948" w:id="929"/>
    <w:p>
      <w:pPr>
        <w:spacing w:after="0"/>
        <w:ind w:left="0"/>
        <w:jc w:val="both"/>
      </w:pPr>
      <w:r>
        <w:rPr>
          <w:rFonts w:ascii="Times New Roman"/>
          <w:b w:val="false"/>
          <w:i w:val="false"/>
          <w:color w:val="000000"/>
          <w:sz w:val="28"/>
        </w:rPr>
        <w:t>
      Қалдықтарды тип бойынша сұрыптау: ағаш, металл, минералдық қалдықтар, қауіпті компоненттер;</w:t>
      </w:r>
    </w:p>
    <w:bookmarkEnd w:id="929"/>
    <w:bookmarkStart w:name="z949" w:id="930"/>
    <w:p>
      <w:pPr>
        <w:spacing w:after="0"/>
        <w:ind w:left="0"/>
        <w:jc w:val="both"/>
      </w:pPr>
      <w:r>
        <w:rPr>
          <w:rFonts w:ascii="Times New Roman"/>
          <w:b w:val="false"/>
          <w:i w:val="false"/>
          <w:color w:val="000000"/>
          <w:sz w:val="28"/>
        </w:rPr>
        <w:t>
      Қауіпті құрылыс қалдықтары мамандандырылған ұйымдарға қайта өңдеуге немесе утилизациялауға беріледі.</w:t>
      </w:r>
    </w:p>
    <w:bookmarkEnd w:id="930"/>
    <w:bookmarkStart w:name="z950" w:id="931"/>
    <w:p>
      <w:pPr>
        <w:spacing w:after="0"/>
        <w:ind w:left="0"/>
        <w:jc w:val="both"/>
      </w:pPr>
      <w:r>
        <w:rPr>
          <w:rFonts w:ascii="Times New Roman"/>
          <w:b w:val="false"/>
          <w:i w:val="false"/>
          <w:color w:val="000000"/>
          <w:sz w:val="28"/>
        </w:rPr>
        <w:t>
      7.3. Коммуналдық қалдықтарды қайта өңдеу және утилизациялау жүйесін дамыту шаралары</w:t>
      </w:r>
    </w:p>
    <w:bookmarkEnd w:id="931"/>
    <w:bookmarkStart w:name="z951" w:id="932"/>
    <w:p>
      <w:pPr>
        <w:spacing w:after="0"/>
        <w:ind w:left="0"/>
        <w:jc w:val="both"/>
      </w:pPr>
      <w:r>
        <w:rPr>
          <w:rFonts w:ascii="Times New Roman"/>
          <w:b w:val="false"/>
          <w:i w:val="false"/>
          <w:color w:val="000000"/>
          <w:sz w:val="28"/>
        </w:rPr>
        <w:t>
      Халық пен заңды тұлғалардан қайта өңдеуге арналған қалдықтарды (пластик, қағаз, шыны) жинауды арттыру;</w:t>
      </w:r>
    </w:p>
    <w:bookmarkEnd w:id="932"/>
    <w:bookmarkStart w:name="z952" w:id="933"/>
    <w:p>
      <w:pPr>
        <w:spacing w:after="0"/>
        <w:ind w:left="0"/>
        <w:jc w:val="both"/>
      </w:pPr>
      <w:r>
        <w:rPr>
          <w:rFonts w:ascii="Times New Roman"/>
          <w:b w:val="false"/>
          <w:i w:val="false"/>
          <w:color w:val="000000"/>
          <w:sz w:val="28"/>
        </w:rPr>
        <w:t>
      Мусор сұрыптау кешенін салу және сорттау желісін іске қосу;</w:t>
      </w:r>
    </w:p>
    <w:bookmarkEnd w:id="933"/>
    <w:bookmarkStart w:name="z953" w:id="934"/>
    <w:p>
      <w:pPr>
        <w:spacing w:after="0"/>
        <w:ind w:left="0"/>
        <w:jc w:val="both"/>
      </w:pPr>
      <w:r>
        <w:rPr>
          <w:rFonts w:ascii="Times New Roman"/>
          <w:b w:val="false"/>
          <w:i w:val="false"/>
          <w:color w:val="000000"/>
          <w:sz w:val="28"/>
        </w:rPr>
        <w:t>
      Сұрыпталған қалдықтарды қайта өңдеуге мамандандырылған кәсіпорындарға тапсыру;</w:t>
      </w:r>
    </w:p>
    <w:bookmarkEnd w:id="934"/>
    <w:bookmarkStart w:name="z954" w:id="935"/>
    <w:p>
      <w:pPr>
        <w:spacing w:after="0"/>
        <w:ind w:left="0"/>
        <w:jc w:val="both"/>
      </w:pPr>
      <w:r>
        <w:rPr>
          <w:rFonts w:ascii="Times New Roman"/>
          <w:b w:val="false"/>
          <w:i w:val="false"/>
          <w:color w:val="000000"/>
          <w:sz w:val="28"/>
        </w:rPr>
        <w:t>
      Тағамдық қалдықтарды компосттау немесе биогаз алу арқылы өңдеу;</w:t>
      </w:r>
    </w:p>
    <w:bookmarkEnd w:id="935"/>
    <w:bookmarkStart w:name="z955" w:id="936"/>
    <w:p>
      <w:pPr>
        <w:spacing w:after="0"/>
        <w:ind w:left="0"/>
        <w:jc w:val="both"/>
      </w:pPr>
      <w:r>
        <w:rPr>
          <w:rFonts w:ascii="Times New Roman"/>
          <w:b w:val="false"/>
          <w:i w:val="false"/>
          <w:color w:val="000000"/>
          <w:sz w:val="28"/>
        </w:rPr>
        <w:t>
      Крупногабариттік және құрылыс қалдықтарын қайта өңдеу, қауіпті компоненттерді бөліп алу;</w:t>
      </w:r>
    </w:p>
    <w:bookmarkEnd w:id="936"/>
    <w:bookmarkStart w:name="z956" w:id="937"/>
    <w:p>
      <w:pPr>
        <w:spacing w:after="0"/>
        <w:ind w:left="0"/>
        <w:jc w:val="both"/>
      </w:pPr>
      <w:r>
        <w:rPr>
          <w:rFonts w:ascii="Times New Roman"/>
          <w:b w:val="false"/>
          <w:i w:val="false"/>
          <w:color w:val="000000"/>
          <w:sz w:val="28"/>
        </w:rPr>
        <w:t>
      Қауіпті компоненттерді қауіпсіз утилизациялау үшін мамандандырылған кәсіпорындарға жіберу.</w:t>
      </w:r>
    </w:p>
    <w:bookmarkEnd w:id="937"/>
    <w:bookmarkStart w:name="z957" w:id="938"/>
    <w:p>
      <w:pPr>
        <w:spacing w:after="0"/>
        <w:ind w:left="0"/>
        <w:jc w:val="both"/>
      </w:pPr>
      <w:r>
        <w:rPr>
          <w:rFonts w:ascii="Times New Roman"/>
          <w:b w:val="false"/>
          <w:i w:val="false"/>
          <w:color w:val="000000"/>
          <w:sz w:val="28"/>
        </w:rPr>
        <w:t>
      7.4. Коммуналдық қалдықтарды қауіпсіз көму шаралары</w:t>
      </w:r>
    </w:p>
    <w:bookmarkEnd w:id="938"/>
    <w:bookmarkStart w:name="z958" w:id="939"/>
    <w:p>
      <w:pPr>
        <w:spacing w:after="0"/>
        <w:ind w:left="0"/>
        <w:jc w:val="both"/>
      </w:pPr>
      <w:r>
        <w:rPr>
          <w:rFonts w:ascii="Times New Roman"/>
          <w:b w:val="false"/>
          <w:i w:val="false"/>
          <w:color w:val="000000"/>
          <w:sz w:val="28"/>
        </w:rPr>
        <w:t>
      Рұқсатсыз қоқыс алаңдарын анықтау және жою;</w:t>
      </w:r>
    </w:p>
    <w:bookmarkEnd w:id="939"/>
    <w:bookmarkStart w:name="z959" w:id="940"/>
    <w:p>
      <w:pPr>
        <w:spacing w:after="0"/>
        <w:ind w:left="0"/>
        <w:jc w:val="both"/>
      </w:pPr>
      <w:r>
        <w:rPr>
          <w:rFonts w:ascii="Times New Roman"/>
          <w:b w:val="false"/>
          <w:i w:val="false"/>
          <w:color w:val="000000"/>
          <w:sz w:val="28"/>
        </w:rPr>
        <w:t>
      Тек сұрыпталған және қайта өңдеуге жатпайтын қалдықтарды көму;</w:t>
      </w:r>
    </w:p>
    <w:bookmarkEnd w:id="940"/>
    <w:bookmarkStart w:name="z960" w:id="941"/>
    <w:p>
      <w:pPr>
        <w:spacing w:after="0"/>
        <w:ind w:left="0"/>
        <w:jc w:val="both"/>
      </w:pPr>
      <w:r>
        <w:rPr>
          <w:rFonts w:ascii="Times New Roman"/>
          <w:b w:val="false"/>
          <w:i w:val="false"/>
          <w:color w:val="000000"/>
          <w:sz w:val="28"/>
        </w:rPr>
        <w:t>
      Территорияның функционалды мақсатын ескере отырып рекультивация технологиясын әзірлеу;</w:t>
      </w:r>
    </w:p>
    <w:bookmarkEnd w:id="941"/>
    <w:bookmarkStart w:name="z961" w:id="942"/>
    <w:p>
      <w:pPr>
        <w:spacing w:after="0"/>
        <w:ind w:left="0"/>
        <w:jc w:val="both"/>
      </w:pPr>
      <w:r>
        <w:rPr>
          <w:rFonts w:ascii="Times New Roman"/>
          <w:b w:val="false"/>
          <w:i w:val="false"/>
          <w:color w:val="000000"/>
          <w:sz w:val="28"/>
        </w:rPr>
        <w:t>
      Жаңа қоқыс алаңдарының пайда болуына жол бермеу үшін тұрғындарды қызметпен толық қамту және бизнесті алдын алу жұмыстары жүргізу.</w:t>
      </w:r>
    </w:p>
    <w:bookmarkEnd w:id="942"/>
    <w:bookmarkStart w:name="z962" w:id="943"/>
    <w:p>
      <w:pPr>
        <w:spacing w:after="0"/>
        <w:ind w:left="0"/>
        <w:jc w:val="both"/>
      </w:pPr>
      <w:r>
        <w:rPr>
          <w:rFonts w:ascii="Times New Roman"/>
          <w:b w:val="false"/>
          <w:i w:val="false"/>
          <w:color w:val="000000"/>
          <w:sz w:val="28"/>
        </w:rPr>
        <w:t>
      7.5. Халықты ақпараттандыру және мүдделі тараптармен өзара әрекет</w:t>
      </w:r>
    </w:p>
    <w:bookmarkEnd w:id="943"/>
    <w:bookmarkStart w:name="z963" w:id="944"/>
    <w:p>
      <w:pPr>
        <w:spacing w:after="0"/>
        <w:ind w:left="0"/>
        <w:jc w:val="both"/>
      </w:pPr>
      <w:r>
        <w:rPr>
          <w:rFonts w:ascii="Times New Roman"/>
          <w:b w:val="false"/>
          <w:i w:val="false"/>
          <w:color w:val="000000"/>
          <w:sz w:val="28"/>
        </w:rPr>
        <w:t>
      Тұрақты ақпараттық жұмыс жүргізу;</w:t>
      </w:r>
    </w:p>
    <w:bookmarkEnd w:id="944"/>
    <w:bookmarkStart w:name="z964" w:id="945"/>
    <w:p>
      <w:pPr>
        <w:spacing w:after="0"/>
        <w:ind w:left="0"/>
        <w:jc w:val="both"/>
      </w:pPr>
      <w:r>
        <w:rPr>
          <w:rFonts w:ascii="Times New Roman"/>
          <w:b w:val="false"/>
          <w:i w:val="false"/>
          <w:color w:val="000000"/>
          <w:sz w:val="28"/>
        </w:rPr>
        <w:t>
      БАҚ-та, әлеуметтік желілерде қалдықтарды бөлек жинау, компосттау және қайта өңдеу туралы ақпарат тарату;</w:t>
      </w:r>
    </w:p>
    <w:bookmarkEnd w:id="945"/>
    <w:bookmarkStart w:name="z965" w:id="946"/>
    <w:p>
      <w:pPr>
        <w:spacing w:after="0"/>
        <w:ind w:left="0"/>
        <w:jc w:val="both"/>
      </w:pPr>
      <w:r>
        <w:rPr>
          <w:rFonts w:ascii="Times New Roman"/>
          <w:b w:val="false"/>
          <w:i w:val="false"/>
          <w:color w:val="000000"/>
          <w:sz w:val="28"/>
        </w:rPr>
        <w:t>
      Экологиялық акциялар, лекциялар және экскурсиялар ұйымдастыру;</w:t>
      </w:r>
    </w:p>
    <w:bookmarkEnd w:id="946"/>
    <w:bookmarkStart w:name="z966" w:id="947"/>
    <w:p>
      <w:pPr>
        <w:spacing w:after="0"/>
        <w:ind w:left="0"/>
        <w:jc w:val="both"/>
      </w:pPr>
      <w:r>
        <w:rPr>
          <w:rFonts w:ascii="Times New Roman"/>
          <w:b w:val="false"/>
          <w:i w:val="false"/>
          <w:color w:val="000000"/>
          <w:sz w:val="28"/>
        </w:rPr>
        <w:t>
      Негізгі топтарды хабардар ету: халық, еріктілер, мұғалімдер, белсенділер және ҚБ;</w:t>
      </w:r>
    </w:p>
    <w:bookmarkEnd w:id="947"/>
    <w:bookmarkStart w:name="z967" w:id="948"/>
    <w:p>
      <w:pPr>
        <w:spacing w:after="0"/>
        <w:ind w:left="0"/>
        <w:jc w:val="both"/>
      </w:pPr>
      <w:r>
        <w:rPr>
          <w:rFonts w:ascii="Times New Roman"/>
          <w:b w:val="false"/>
          <w:i w:val="false"/>
          <w:color w:val="000000"/>
          <w:sz w:val="28"/>
        </w:rPr>
        <w:t>
      Бизнесті және МИО-ны тарту арқылы дөңгелек үстелдер ұйымдастыру, қабылдау пункттері мен қайта өңдеуге арналған қалдықтарды талқылау.</w:t>
      </w:r>
    </w:p>
    <w:bookmarkEnd w:id="948"/>
    <w:bookmarkStart w:name="z968" w:id="949"/>
    <w:p>
      <w:pPr>
        <w:spacing w:after="0"/>
        <w:ind w:left="0"/>
        <w:jc w:val="left"/>
      </w:pPr>
      <w:r>
        <w:rPr>
          <w:rFonts w:ascii="Times New Roman"/>
          <w:b/>
          <w:i w:val="false"/>
          <w:color w:val="000000"/>
        </w:rPr>
        <w:t xml:space="preserve"> 8. Сарысу ауданының коммуналдық қалдықтарды басқару бағдарламасын мониторингілеу</w:t>
      </w:r>
    </w:p>
    <w:bookmarkEnd w:id="949"/>
    <w:bookmarkStart w:name="z969" w:id="950"/>
    <w:p>
      <w:pPr>
        <w:spacing w:after="0"/>
        <w:ind w:left="0"/>
        <w:jc w:val="both"/>
      </w:pPr>
      <w:r>
        <w:rPr>
          <w:rFonts w:ascii="Times New Roman"/>
          <w:b w:val="false"/>
          <w:i w:val="false"/>
          <w:color w:val="000000"/>
          <w:sz w:val="28"/>
        </w:rPr>
        <w:t>
      Мониторинг жоспарланған іс-шаралардың орындалуын, мақсат көрсеткіштерін және бағдарламаның мақсаттарына жетуді бақылауға мүмкіндік береді.</w:t>
      </w:r>
    </w:p>
    <w:bookmarkEnd w:id="950"/>
    <w:bookmarkStart w:name="z970" w:id="951"/>
    <w:p>
      <w:pPr>
        <w:spacing w:after="0"/>
        <w:ind w:left="0"/>
        <w:jc w:val="both"/>
      </w:pPr>
      <w:r>
        <w:rPr>
          <w:rFonts w:ascii="Times New Roman"/>
          <w:b w:val="false"/>
          <w:i w:val="false"/>
          <w:color w:val="000000"/>
          <w:sz w:val="28"/>
        </w:rPr>
        <w:t>
      8.1. Мониторинг мақсаттары:</w:t>
      </w:r>
    </w:p>
    <w:bookmarkEnd w:id="951"/>
    <w:bookmarkStart w:name="z971" w:id="952"/>
    <w:p>
      <w:pPr>
        <w:spacing w:after="0"/>
        <w:ind w:left="0"/>
        <w:jc w:val="both"/>
      </w:pPr>
      <w:r>
        <w:rPr>
          <w:rFonts w:ascii="Times New Roman"/>
          <w:b w:val="false"/>
          <w:i w:val="false"/>
          <w:color w:val="000000"/>
          <w:sz w:val="28"/>
        </w:rPr>
        <w:t>
      1.Инфрақұрылым, бөлек жинау, қайта өңдеу және утилизация іс-шараларының орындалуын бағалау;</w:t>
      </w:r>
    </w:p>
    <w:bookmarkEnd w:id="952"/>
    <w:bookmarkStart w:name="z972" w:id="953"/>
    <w:p>
      <w:pPr>
        <w:spacing w:after="0"/>
        <w:ind w:left="0"/>
        <w:jc w:val="both"/>
      </w:pPr>
      <w:r>
        <w:rPr>
          <w:rFonts w:ascii="Times New Roman"/>
          <w:b w:val="false"/>
          <w:i w:val="false"/>
          <w:color w:val="000000"/>
          <w:sz w:val="28"/>
        </w:rPr>
        <w:t>
      2.Контейнер алаңдары мен полигондардың санитарлық және экологиялық нормаларды сақтауын бақылау;</w:t>
      </w:r>
    </w:p>
    <w:bookmarkEnd w:id="953"/>
    <w:bookmarkStart w:name="z973" w:id="954"/>
    <w:p>
      <w:pPr>
        <w:spacing w:after="0"/>
        <w:ind w:left="0"/>
        <w:jc w:val="both"/>
      </w:pPr>
      <w:r>
        <w:rPr>
          <w:rFonts w:ascii="Times New Roman"/>
          <w:b w:val="false"/>
          <w:i w:val="false"/>
          <w:color w:val="000000"/>
          <w:sz w:val="28"/>
        </w:rPr>
        <w:t>
      3.Халықтың бөлек жинауға қатысуын және экологиялық мәдениетін өлшеу;</w:t>
      </w:r>
    </w:p>
    <w:bookmarkEnd w:id="954"/>
    <w:bookmarkStart w:name="z974" w:id="955"/>
    <w:p>
      <w:pPr>
        <w:spacing w:after="0"/>
        <w:ind w:left="0"/>
        <w:jc w:val="both"/>
      </w:pPr>
      <w:r>
        <w:rPr>
          <w:rFonts w:ascii="Times New Roman"/>
          <w:b w:val="false"/>
          <w:i w:val="false"/>
          <w:color w:val="000000"/>
          <w:sz w:val="28"/>
        </w:rPr>
        <w:t>
      4.Бағдарламаның тиімділігін анықтау және проблемалық жерлерді табу.</w:t>
      </w:r>
    </w:p>
    <w:bookmarkEnd w:id="955"/>
    <w:bookmarkStart w:name="z975" w:id="956"/>
    <w:p>
      <w:pPr>
        <w:spacing w:after="0"/>
        <w:ind w:left="0"/>
        <w:jc w:val="both"/>
      </w:pPr>
      <w:r>
        <w:rPr>
          <w:rFonts w:ascii="Times New Roman"/>
          <w:b w:val="false"/>
          <w:i w:val="false"/>
          <w:color w:val="000000"/>
          <w:sz w:val="28"/>
        </w:rPr>
        <w:t>
      8.2. Негізгі көрсеткіштер:</w:t>
      </w:r>
    </w:p>
    <w:bookmarkEnd w:id="956"/>
    <w:bookmarkStart w:name="z976" w:id="957"/>
    <w:p>
      <w:pPr>
        <w:spacing w:after="0"/>
        <w:ind w:left="0"/>
        <w:jc w:val="both"/>
      </w:pPr>
      <w:r>
        <w:rPr>
          <w:rFonts w:ascii="Times New Roman"/>
          <w:b w:val="false"/>
          <w:i w:val="false"/>
          <w:color w:val="000000"/>
          <w:sz w:val="28"/>
        </w:rPr>
        <w:t>
      №</w:t>
      </w:r>
    </w:p>
    <w:bookmarkEnd w:id="957"/>
    <w:bookmarkStart w:name="z977" w:id="958"/>
    <w:p>
      <w:pPr>
        <w:spacing w:after="0"/>
        <w:ind w:left="0"/>
        <w:jc w:val="both"/>
      </w:pPr>
      <w:r>
        <w:rPr>
          <w:rFonts w:ascii="Times New Roman"/>
          <w:b w:val="false"/>
          <w:i w:val="false"/>
          <w:color w:val="000000"/>
          <w:sz w:val="28"/>
        </w:rPr>
        <w:t>
      Көрсеткіш</w:t>
      </w:r>
    </w:p>
    <w:bookmarkEnd w:id="958"/>
    <w:bookmarkStart w:name="z978" w:id="959"/>
    <w:p>
      <w:pPr>
        <w:spacing w:after="0"/>
        <w:ind w:left="0"/>
        <w:jc w:val="both"/>
      </w:pPr>
      <w:r>
        <w:rPr>
          <w:rFonts w:ascii="Times New Roman"/>
          <w:b w:val="false"/>
          <w:i w:val="false"/>
          <w:color w:val="000000"/>
          <w:sz w:val="28"/>
        </w:rPr>
        <w:t>
      Өлшеу әдісі</w:t>
      </w:r>
    </w:p>
    <w:bookmarkEnd w:id="959"/>
    <w:bookmarkStart w:name="z979" w:id="960"/>
    <w:p>
      <w:pPr>
        <w:spacing w:after="0"/>
        <w:ind w:left="0"/>
        <w:jc w:val="both"/>
      </w:pPr>
      <w:r>
        <w:rPr>
          <w:rFonts w:ascii="Times New Roman"/>
          <w:b w:val="false"/>
          <w:i w:val="false"/>
          <w:color w:val="000000"/>
          <w:sz w:val="28"/>
        </w:rPr>
        <w:t>
      Жиілігі</w:t>
      </w:r>
    </w:p>
    <w:bookmarkEnd w:id="960"/>
    <w:bookmarkStart w:name="z980" w:id="961"/>
    <w:p>
      <w:pPr>
        <w:spacing w:after="0"/>
        <w:ind w:left="0"/>
        <w:jc w:val="both"/>
      </w:pPr>
      <w:r>
        <w:rPr>
          <w:rFonts w:ascii="Times New Roman"/>
          <w:b w:val="false"/>
          <w:i w:val="false"/>
          <w:color w:val="000000"/>
          <w:sz w:val="28"/>
        </w:rPr>
        <w:t>
      1</w:t>
      </w:r>
    </w:p>
    <w:bookmarkEnd w:id="961"/>
    <w:bookmarkStart w:name="z981" w:id="962"/>
    <w:p>
      <w:pPr>
        <w:spacing w:after="0"/>
        <w:ind w:left="0"/>
        <w:jc w:val="both"/>
      </w:pPr>
      <w:r>
        <w:rPr>
          <w:rFonts w:ascii="Times New Roman"/>
          <w:b w:val="false"/>
          <w:i w:val="false"/>
          <w:color w:val="000000"/>
          <w:sz w:val="28"/>
        </w:rPr>
        <w:t>
      Тұрғындардың ТБО жинау және шығару қызметтерін қамтуы</w:t>
      </w:r>
    </w:p>
    <w:bookmarkEnd w:id="962"/>
    <w:bookmarkStart w:name="z982" w:id="963"/>
    <w:p>
      <w:pPr>
        <w:spacing w:after="0"/>
        <w:ind w:left="0"/>
        <w:jc w:val="both"/>
      </w:pPr>
      <w:r>
        <w:rPr>
          <w:rFonts w:ascii="Times New Roman"/>
          <w:b w:val="false"/>
          <w:i w:val="false"/>
          <w:color w:val="000000"/>
          <w:sz w:val="28"/>
        </w:rPr>
        <w:t>
      Коммуналдық қызметтер және әкімдік мәліметтері</w:t>
      </w:r>
    </w:p>
    <w:bookmarkEnd w:id="963"/>
    <w:bookmarkStart w:name="z983" w:id="964"/>
    <w:p>
      <w:pPr>
        <w:spacing w:after="0"/>
        <w:ind w:left="0"/>
        <w:jc w:val="both"/>
      </w:pPr>
      <w:r>
        <w:rPr>
          <w:rFonts w:ascii="Times New Roman"/>
          <w:b w:val="false"/>
          <w:i w:val="false"/>
          <w:color w:val="000000"/>
          <w:sz w:val="28"/>
        </w:rPr>
        <w:t>
      Төрт ай сайын</w:t>
      </w:r>
    </w:p>
    <w:bookmarkEnd w:id="964"/>
    <w:bookmarkStart w:name="z984" w:id="965"/>
    <w:p>
      <w:pPr>
        <w:spacing w:after="0"/>
        <w:ind w:left="0"/>
        <w:jc w:val="both"/>
      </w:pPr>
      <w:r>
        <w:rPr>
          <w:rFonts w:ascii="Times New Roman"/>
          <w:b w:val="false"/>
          <w:i w:val="false"/>
          <w:color w:val="000000"/>
          <w:sz w:val="28"/>
        </w:rPr>
        <w:t>
      2</w:t>
      </w:r>
    </w:p>
    <w:bookmarkEnd w:id="965"/>
    <w:bookmarkStart w:name="z985" w:id="966"/>
    <w:p>
      <w:pPr>
        <w:spacing w:after="0"/>
        <w:ind w:left="0"/>
        <w:jc w:val="both"/>
      </w:pPr>
      <w:r>
        <w:rPr>
          <w:rFonts w:ascii="Times New Roman"/>
          <w:b w:val="false"/>
          <w:i w:val="false"/>
          <w:color w:val="000000"/>
          <w:sz w:val="28"/>
        </w:rPr>
        <w:t>
      Бөлек жинау қамтуы (құрғақ/ылғалды, қауіпті қалдықтар)</w:t>
      </w:r>
    </w:p>
    <w:bookmarkEnd w:id="966"/>
    <w:bookmarkStart w:name="z986" w:id="967"/>
    <w:p>
      <w:pPr>
        <w:spacing w:after="0"/>
        <w:ind w:left="0"/>
        <w:jc w:val="both"/>
      </w:pPr>
      <w:r>
        <w:rPr>
          <w:rFonts w:ascii="Times New Roman"/>
          <w:b w:val="false"/>
          <w:i w:val="false"/>
          <w:color w:val="000000"/>
          <w:sz w:val="28"/>
        </w:rPr>
        <w:t>
      Контейнерлер мен қабылдау пункттері есебі, халыққа сауалнама</w:t>
      </w:r>
    </w:p>
    <w:bookmarkEnd w:id="967"/>
    <w:bookmarkStart w:name="z987" w:id="968"/>
    <w:p>
      <w:pPr>
        <w:spacing w:after="0"/>
        <w:ind w:left="0"/>
        <w:jc w:val="both"/>
      </w:pPr>
      <w:r>
        <w:rPr>
          <w:rFonts w:ascii="Times New Roman"/>
          <w:b w:val="false"/>
          <w:i w:val="false"/>
          <w:color w:val="000000"/>
          <w:sz w:val="28"/>
        </w:rPr>
        <w:t>
      Жыл сайын</w:t>
      </w:r>
    </w:p>
    <w:bookmarkEnd w:id="968"/>
    <w:bookmarkStart w:name="z988" w:id="969"/>
    <w:p>
      <w:pPr>
        <w:spacing w:after="0"/>
        <w:ind w:left="0"/>
        <w:jc w:val="both"/>
      </w:pPr>
      <w:r>
        <w:rPr>
          <w:rFonts w:ascii="Times New Roman"/>
          <w:b w:val="false"/>
          <w:i w:val="false"/>
          <w:color w:val="000000"/>
          <w:sz w:val="28"/>
        </w:rPr>
        <w:t>
      3</w:t>
      </w:r>
    </w:p>
    <w:bookmarkEnd w:id="969"/>
    <w:bookmarkStart w:name="z989" w:id="970"/>
    <w:p>
      <w:pPr>
        <w:spacing w:after="0"/>
        <w:ind w:left="0"/>
        <w:jc w:val="both"/>
      </w:pPr>
      <w:r>
        <w:rPr>
          <w:rFonts w:ascii="Times New Roman"/>
          <w:b w:val="false"/>
          <w:i w:val="false"/>
          <w:color w:val="000000"/>
          <w:sz w:val="28"/>
        </w:rPr>
        <w:t>
      Қайта өңдеу және утилизация үлесі</w:t>
      </w:r>
    </w:p>
    <w:bookmarkEnd w:id="970"/>
    <w:bookmarkStart w:name="z990" w:id="971"/>
    <w:p>
      <w:pPr>
        <w:spacing w:after="0"/>
        <w:ind w:left="0"/>
        <w:jc w:val="both"/>
      </w:pPr>
      <w:r>
        <w:rPr>
          <w:rFonts w:ascii="Times New Roman"/>
          <w:b w:val="false"/>
          <w:i w:val="false"/>
          <w:color w:val="000000"/>
          <w:sz w:val="28"/>
        </w:rPr>
        <w:t>
      Полигондар мен кәсіпорындардың статистикасы</w:t>
      </w:r>
    </w:p>
    <w:bookmarkEnd w:id="971"/>
    <w:bookmarkStart w:name="z991" w:id="972"/>
    <w:p>
      <w:pPr>
        <w:spacing w:after="0"/>
        <w:ind w:left="0"/>
        <w:jc w:val="both"/>
      </w:pPr>
      <w:r>
        <w:rPr>
          <w:rFonts w:ascii="Times New Roman"/>
          <w:b w:val="false"/>
          <w:i w:val="false"/>
          <w:color w:val="000000"/>
          <w:sz w:val="28"/>
        </w:rPr>
        <w:t>
      Жыл сайын</w:t>
      </w:r>
    </w:p>
    <w:bookmarkEnd w:id="972"/>
    <w:bookmarkStart w:name="z992" w:id="973"/>
    <w:p>
      <w:pPr>
        <w:spacing w:after="0"/>
        <w:ind w:left="0"/>
        <w:jc w:val="both"/>
      </w:pPr>
      <w:r>
        <w:rPr>
          <w:rFonts w:ascii="Times New Roman"/>
          <w:b w:val="false"/>
          <w:i w:val="false"/>
          <w:color w:val="000000"/>
          <w:sz w:val="28"/>
        </w:rPr>
        <w:t>
      4</w:t>
      </w:r>
    </w:p>
    <w:bookmarkEnd w:id="973"/>
    <w:bookmarkStart w:name="z993" w:id="974"/>
    <w:p>
      <w:pPr>
        <w:spacing w:after="0"/>
        <w:ind w:left="0"/>
        <w:jc w:val="both"/>
      </w:pPr>
      <w:r>
        <w:rPr>
          <w:rFonts w:ascii="Times New Roman"/>
          <w:b w:val="false"/>
          <w:i w:val="false"/>
          <w:color w:val="000000"/>
          <w:sz w:val="28"/>
        </w:rPr>
        <w:t>
      Полигондар мен контейнер алаңдарының жағдайы</w:t>
      </w:r>
    </w:p>
    <w:bookmarkEnd w:id="974"/>
    <w:bookmarkStart w:name="z994" w:id="975"/>
    <w:p>
      <w:pPr>
        <w:spacing w:after="0"/>
        <w:ind w:left="0"/>
        <w:jc w:val="both"/>
      </w:pPr>
      <w:r>
        <w:rPr>
          <w:rFonts w:ascii="Times New Roman"/>
          <w:b w:val="false"/>
          <w:i w:val="false"/>
          <w:color w:val="000000"/>
          <w:sz w:val="28"/>
        </w:rPr>
        <w:t>
      Көрнекі тексеру, санитарлық аудит</w:t>
      </w:r>
    </w:p>
    <w:bookmarkEnd w:id="975"/>
    <w:bookmarkStart w:name="z995" w:id="976"/>
    <w:p>
      <w:pPr>
        <w:spacing w:after="0"/>
        <w:ind w:left="0"/>
        <w:jc w:val="both"/>
      </w:pPr>
      <w:r>
        <w:rPr>
          <w:rFonts w:ascii="Times New Roman"/>
          <w:b w:val="false"/>
          <w:i w:val="false"/>
          <w:color w:val="000000"/>
          <w:sz w:val="28"/>
        </w:rPr>
        <w:t>
      Жартыжыл сайын</w:t>
      </w:r>
    </w:p>
    <w:bookmarkEnd w:id="976"/>
    <w:bookmarkStart w:name="z996" w:id="977"/>
    <w:p>
      <w:pPr>
        <w:spacing w:after="0"/>
        <w:ind w:left="0"/>
        <w:jc w:val="both"/>
      </w:pPr>
      <w:r>
        <w:rPr>
          <w:rFonts w:ascii="Times New Roman"/>
          <w:b w:val="false"/>
          <w:i w:val="false"/>
          <w:color w:val="000000"/>
          <w:sz w:val="28"/>
        </w:rPr>
        <w:t>
      5</w:t>
      </w:r>
    </w:p>
    <w:bookmarkEnd w:id="977"/>
    <w:bookmarkStart w:name="z997" w:id="978"/>
    <w:p>
      <w:pPr>
        <w:spacing w:after="0"/>
        <w:ind w:left="0"/>
        <w:jc w:val="both"/>
      </w:pPr>
      <w:r>
        <w:rPr>
          <w:rFonts w:ascii="Times New Roman"/>
          <w:b w:val="false"/>
          <w:i w:val="false"/>
          <w:color w:val="000000"/>
          <w:sz w:val="28"/>
        </w:rPr>
        <w:t>
      Халықтың экологиялық қанағаттануы</w:t>
      </w:r>
    </w:p>
    <w:bookmarkEnd w:id="978"/>
    <w:bookmarkStart w:name="z998" w:id="979"/>
    <w:p>
      <w:pPr>
        <w:spacing w:after="0"/>
        <w:ind w:left="0"/>
        <w:jc w:val="both"/>
      </w:pPr>
      <w:r>
        <w:rPr>
          <w:rFonts w:ascii="Times New Roman"/>
          <w:b w:val="false"/>
          <w:i w:val="false"/>
          <w:color w:val="000000"/>
          <w:sz w:val="28"/>
        </w:rPr>
        <w:t>
      Социологиялық сауалнама</w:t>
      </w:r>
    </w:p>
    <w:bookmarkEnd w:id="979"/>
    <w:bookmarkStart w:name="z999" w:id="980"/>
    <w:p>
      <w:pPr>
        <w:spacing w:after="0"/>
        <w:ind w:left="0"/>
        <w:jc w:val="both"/>
      </w:pPr>
      <w:r>
        <w:rPr>
          <w:rFonts w:ascii="Times New Roman"/>
          <w:b w:val="false"/>
          <w:i w:val="false"/>
          <w:color w:val="000000"/>
          <w:sz w:val="28"/>
        </w:rPr>
        <w:t>
      Жыл сайын</w:t>
      </w:r>
    </w:p>
    <w:bookmarkEnd w:id="980"/>
    <w:bookmarkStart w:name="z1000" w:id="981"/>
    <w:p>
      <w:pPr>
        <w:spacing w:after="0"/>
        <w:ind w:left="0"/>
        <w:jc w:val="both"/>
      </w:pPr>
      <w:r>
        <w:rPr>
          <w:rFonts w:ascii="Times New Roman"/>
          <w:b w:val="false"/>
          <w:i w:val="false"/>
          <w:color w:val="000000"/>
          <w:sz w:val="28"/>
        </w:rPr>
        <w:t>
      6</w:t>
      </w:r>
    </w:p>
    <w:bookmarkEnd w:id="981"/>
    <w:bookmarkStart w:name="z1001" w:id="982"/>
    <w:p>
      <w:pPr>
        <w:spacing w:after="0"/>
        <w:ind w:left="0"/>
        <w:jc w:val="both"/>
      </w:pPr>
      <w:r>
        <w:rPr>
          <w:rFonts w:ascii="Times New Roman"/>
          <w:b w:val="false"/>
          <w:i w:val="false"/>
          <w:color w:val="000000"/>
          <w:sz w:val="28"/>
        </w:rPr>
        <w:t>
      Бағдарламаның жоспарланған іс-шараларының орындалуы</w:t>
      </w:r>
    </w:p>
    <w:bookmarkEnd w:id="982"/>
    <w:bookmarkStart w:name="z1002" w:id="983"/>
    <w:p>
      <w:pPr>
        <w:spacing w:after="0"/>
        <w:ind w:left="0"/>
        <w:jc w:val="both"/>
      </w:pPr>
      <w:r>
        <w:rPr>
          <w:rFonts w:ascii="Times New Roman"/>
          <w:b w:val="false"/>
          <w:i w:val="false"/>
          <w:color w:val="000000"/>
          <w:sz w:val="28"/>
        </w:rPr>
        <w:t>
      Бағдарлама кезеңдері бойынша қорытынды</w:t>
      </w:r>
    </w:p>
    <w:bookmarkEnd w:id="983"/>
    <w:bookmarkStart w:name="z1003" w:id="984"/>
    <w:p>
      <w:pPr>
        <w:spacing w:after="0"/>
        <w:ind w:left="0"/>
        <w:jc w:val="both"/>
      </w:pPr>
      <w:r>
        <w:rPr>
          <w:rFonts w:ascii="Times New Roman"/>
          <w:b w:val="false"/>
          <w:i w:val="false"/>
          <w:color w:val="000000"/>
          <w:sz w:val="28"/>
        </w:rPr>
        <w:t>
      Жыл сайын</w:t>
      </w:r>
    </w:p>
    <w:bookmarkEnd w:id="984"/>
    <w:bookmarkStart w:name="z1004" w:id="985"/>
    <w:p>
      <w:pPr>
        <w:spacing w:after="0"/>
        <w:ind w:left="0"/>
        <w:jc w:val="both"/>
      </w:pPr>
      <w:r>
        <w:rPr>
          <w:rFonts w:ascii="Times New Roman"/>
          <w:b w:val="false"/>
          <w:i w:val="false"/>
          <w:color w:val="000000"/>
          <w:sz w:val="28"/>
        </w:rPr>
        <w:t>
      8.3. Мониторинг әдістері:</w:t>
      </w:r>
    </w:p>
    <w:bookmarkEnd w:id="985"/>
    <w:bookmarkStart w:name="z1005" w:id="986"/>
    <w:p>
      <w:pPr>
        <w:spacing w:after="0"/>
        <w:ind w:left="0"/>
        <w:jc w:val="both"/>
      </w:pPr>
      <w:r>
        <w:rPr>
          <w:rFonts w:ascii="Times New Roman"/>
          <w:b w:val="false"/>
          <w:i w:val="false"/>
          <w:color w:val="000000"/>
          <w:sz w:val="28"/>
        </w:rPr>
        <w:t>
      Статистикалық деректер жинау;</w:t>
      </w:r>
    </w:p>
    <w:bookmarkEnd w:id="986"/>
    <w:bookmarkStart w:name="z1006" w:id="987"/>
    <w:p>
      <w:pPr>
        <w:spacing w:after="0"/>
        <w:ind w:left="0"/>
        <w:jc w:val="both"/>
      </w:pPr>
      <w:r>
        <w:rPr>
          <w:rFonts w:ascii="Times New Roman"/>
          <w:b w:val="false"/>
          <w:i w:val="false"/>
          <w:color w:val="000000"/>
          <w:sz w:val="28"/>
        </w:rPr>
        <w:t>
      Полевой бақылау;</w:t>
      </w:r>
    </w:p>
    <w:bookmarkEnd w:id="987"/>
    <w:bookmarkStart w:name="z1007" w:id="988"/>
    <w:p>
      <w:pPr>
        <w:spacing w:after="0"/>
        <w:ind w:left="0"/>
        <w:jc w:val="both"/>
      </w:pPr>
      <w:r>
        <w:rPr>
          <w:rFonts w:ascii="Times New Roman"/>
          <w:b w:val="false"/>
          <w:i w:val="false"/>
          <w:color w:val="000000"/>
          <w:sz w:val="28"/>
        </w:rPr>
        <w:t>
      Халыққа сауалнама жүргізу;</w:t>
      </w:r>
    </w:p>
    <w:bookmarkEnd w:id="988"/>
    <w:bookmarkStart w:name="z1008" w:id="989"/>
    <w:p>
      <w:pPr>
        <w:spacing w:after="0"/>
        <w:ind w:left="0"/>
        <w:jc w:val="both"/>
      </w:pPr>
      <w:r>
        <w:rPr>
          <w:rFonts w:ascii="Times New Roman"/>
          <w:b w:val="false"/>
          <w:i w:val="false"/>
          <w:color w:val="000000"/>
          <w:sz w:val="28"/>
        </w:rPr>
        <w:t>
      Коммуналдық қызметтердің есептерін талдау;</w:t>
      </w:r>
    </w:p>
    <w:bookmarkEnd w:id="989"/>
    <w:bookmarkStart w:name="z1009" w:id="990"/>
    <w:p>
      <w:pPr>
        <w:spacing w:after="0"/>
        <w:ind w:left="0"/>
        <w:jc w:val="both"/>
      </w:pPr>
      <w:r>
        <w:rPr>
          <w:rFonts w:ascii="Times New Roman"/>
          <w:b w:val="false"/>
          <w:i w:val="false"/>
          <w:color w:val="000000"/>
          <w:sz w:val="28"/>
        </w:rPr>
        <w:t>
      Экологиялық аудит және бақылау.</w:t>
      </w:r>
    </w:p>
    <w:bookmarkEnd w:id="990"/>
    <w:bookmarkStart w:name="z1010" w:id="991"/>
    <w:p>
      <w:pPr>
        <w:spacing w:after="0"/>
        <w:ind w:left="0"/>
        <w:jc w:val="both"/>
      </w:pPr>
      <w:r>
        <w:rPr>
          <w:rFonts w:ascii="Times New Roman"/>
          <w:b w:val="false"/>
          <w:i w:val="false"/>
          <w:color w:val="000000"/>
          <w:sz w:val="28"/>
        </w:rPr>
        <w:t>
      8.4. Мониторинг кезеңдері:</w:t>
      </w:r>
    </w:p>
    <w:bookmarkEnd w:id="991"/>
    <w:bookmarkStart w:name="z1011" w:id="992"/>
    <w:p>
      <w:pPr>
        <w:spacing w:after="0"/>
        <w:ind w:left="0"/>
        <w:jc w:val="both"/>
      </w:pPr>
      <w:r>
        <w:rPr>
          <w:rFonts w:ascii="Times New Roman"/>
          <w:b w:val="false"/>
          <w:i w:val="false"/>
          <w:color w:val="000000"/>
          <w:sz w:val="28"/>
        </w:rPr>
        <w:t>
      Кезең</w:t>
      </w:r>
    </w:p>
    <w:bookmarkEnd w:id="992"/>
    <w:bookmarkStart w:name="z1012" w:id="993"/>
    <w:p>
      <w:pPr>
        <w:spacing w:after="0"/>
        <w:ind w:left="0"/>
        <w:jc w:val="both"/>
      </w:pPr>
      <w:r>
        <w:rPr>
          <w:rFonts w:ascii="Times New Roman"/>
          <w:b w:val="false"/>
          <w:i w:val="false"/>
          <w:color w:val="000000"/>
          <w:sz w:val="28"/>
        </w:rPr>
        <w:t>
      Уақыты</w:t>
      </w:r>
    </w:p>
    <w:bookmarkEnd w:id="993"/>
    <w:bookmarkStart w:name="z1013" w:id="994"/>
    <w:p>
      <w:pPr>
        <w:spacing w:after="0"/>
        <w:ind w:left="0"/>
        <w:jc w:val="both"/>
      </w:pPr>
      <w:r>
        <w:rPr>
          <w:rFonts w:ascii="Times New Roman"/>
          <w:b w:val="false"/>
          <w:i w:val="false"/>
          <w:color w:val="000000"/>
          <w:sz w:val="28"/>
        </w:rPr>
        <w:t>
      Іс-шаралар</w:t>
      </w:r>
    </w:p>
    <w:bookmarkEnd w:id="994"/>
    <w:bookmarkStart w:name="z1014" w:id="995"/>
    <w:p>
      <w:pPr>
        <w:spacing w:after="0"/>
        <w:ind w:left="0"/>
        <w:jc w:val="both"/>
      </w:pPr>
      <w:r>
        <w:rPr>
          <w:rFonts w:ascii="Times New Roman"/>
          <w:b w:val="false"/>
          <w:i w:val="false"/>
          <w:color w:val="000000"/>
          <w:sz w:val="28"/>
        </w:rPr>
        <w:t>
      I</w:t>
      </w:r>
    </w:p>
    <w:bookmarkEnd w:id="995"/>
    <w:bookmarkStart w:name="z1015" w:id="996"/>
    <w:p>
      <w:pPr>
        <w:spacing w:after="0"/>
        <w:ind w:left="0"/>
        <w:jc w:val="both"/>
      </w:pPr>
      <w:r>
        <w:rPr>
          <w:rFonts w:ascii="Times New Roman"/>
          <w:b w:val="false"/>
          <w:i w:val="false"/>
          <w:color w:val="000000"/>
          <w:sz w:val="28"/>
        </w:rPr>
        <w:t>
      2025–2026</w:t>
      </w:r>
    </w:p>
    <w:bookmarkEnd w:id="996"/>
    <w:bookmarkStart w:name="z1016" w:id="997"/>
    <w:p>
      <w:pPr>
        <w:spacing w:after="0"/>
        <w:ind w:left="0"/>
        <w:jc w:val="both"/>
      </w:pPr>
      <w:r>
        <w:rPr>
          <w:rFonts w:ascii="Times New Roman"/>
          <w:b w:val="false"/>
          <w:i w:val="false"/>
          <w:color w:val="000000"/>
          <w:sz w:val="28"/>
        </w:rPr>
        <w:t>
      Контейнер алаңдарын, пилоттық бөлек жинау аумақтарын, полигондарды инвентаризациялау</w:t>
      </w:r>
    </w:p>
    <w:bookmarkEnd w:id="997"/>
    <w:bookmarkStart w:name="z1017" w:id="998"/>
    <w:p>
      <w:pPr>
        <w:spacing w:after="0"/>
        <w:ind w:left="0"/>
        <w:jc w:val="both"/>
      </w:pPr>
      <w:r>
        <w:rPr>
          <w:rFonts w:ascii="Times New Roman"/>
          <w:b w:val="false"/>
          <w:i w:val="false"/>
          <w:color w:val="000000"/>
          <w:sz w:val="28"/>
        </w:rPr>
        <w:t>
      II</w:t>
      </w:r>
    </w:p>
    <w:bookmarkEnd w:id="998"/>
    <w:bookmarkStart w:name="z1018" w:id="999"/>
    <w:p>
      <w:pPr>
        <w:spacing w:after="0"/>
        <w:ind w:left="0"/>
        <w:jc w:val="both"/>
      </w:pPr>
      <w:r>
        <w:rPr>
          <w:rFonts w:ascii="Times New Roman"/>
          <w:b w:val="false"/>
          <w:i w:val="false"/>
          <w:color w:val="000000"/>
          <w:sz w:val="28"/>
        </w:rPr>
        <w:t>
      2027–2028</w:t>
      </w:r>
    </w:p>
    <w:bookmarkEnd w:id="999"/>
    <w:bookmarkStart w:name="z1019" w:id="1000"/>
    <w:p>
      <w:pPr>
        <w:spacing w:after="0"/>
        <w:ind w:left="0"/>
        <w:jc w:val="both"/>
      </w:pPr>
      <w:r>
        <w:rPr>
          <w:rFonts w:ascii="Times New Roman"/>
          <w:b w:val="false"/>
          <w:i w:val="false"/>
          <w:color w:val="000000"/>
          <w:sz w:val="28"/>
        </w:rPr>
        <w:t>
      Сорттау және қайта өңдеу желісін бақылау, қауіпті қалдық қабылдау пункттерін кеңейту</w:t>
      </w:r>
    </w:p>
    <w:bookmarkEnd w:id="1000"/>
    <w:bookmarkStart w:name="z1020" w:id="1001"/>
    <w:p>
      <w:pPr>
        <w:spacing w:after="0"/>
        <w:ind w:left="0"/>
        <w:jc w:val="both"/>
      </w:pPr>
      <w:r>
        <w:rPr>
          <w:rFonts w:ascii="Times New Roman"/>
          <w:b w:val="false"/>
          <w:i w:val="false"/>
          <w:color w:val="000000"/>
          <w:sz w:val="28"/>
        </w:rPr>
        <w:t>
      III</w:t>
      </w:r>
    </w:p>
    <w:bookmarkEnd w:id="1001"/>
    <w:bookmarkStart w:name="z1021" w:id="1002"/>
    <w:p>
      <w:pPr>
        <w:spacing w:after="0"/>
        <w:ind w:left="0"/>
        <w:jc w:val="both"/>
      </w:pPr>
      <w:r>
        <w:rPr>
          <w:rFonts w:ascii="Times New Roman"/>
          <w:b w:val="false"/>
          <w:i w:val="false"/>
          <w:color w:val="000000"/>
          <w:sz w:val="28"/>
        </w:rPr>
        <w:t>
      2029</w:t>
      </w:r>
    </w:p>
    <w:bookmarkEnd w:id="1002"/>
    <w:bookmarkStart w:name="z1022" w:id="1003"/>
    <w:p>
      <w:pPr>
        <w:spacing w:after="0"/>
        <w:ind w:left="0"/>
        <w:jc w:val="both"/>
      </w:pPr>
      <w:r>
        <w:rPr>
          <w:rFonts w:ascii="Times New Roman"/>
          <w:b w:val="false"/>
          <w:i w:val="false"/>
          <w:color w:val="000000"/>
          <w:sz w:val="28"/>
        </w:rPr>
        <w:t>
      Бағдарламаның қорытындысын бағалау, социологиялық сауалнама, есеп дайындау</w:t>
      </w:r>
    </w:p>
    <w:bookmarkEnd w:id="1003"/>
    <w:bookmarkStart w:name="z1023" w:id="1004"/>
    <w:p>
      <w:pPr>
        <w:spacing w:after="0"/>
        <w:ind w:left="0"/>
        <w:jc w:val="both"/>
      </w:pPr>
      <w:r>
        <w:rPr>
          <w:rFonts w:ascii="Times New Roman"/>
          <w:b w:val="false"/>
          <w:i w:val="false"/>
          <w:color w:val="000000"/>
          <w:sz w:val="28"/>
        </w:rPr>
        <w:t>
      8.5. Мониторинг нәтижелерін пайдалану:</w:t>
      </w:r>
    </w:p>
    <w:bookmarkEnd w:id="1004"/>
    <w:bookmarkStart w:name="z1024" w:id="1005"/>
    <w:p>
      <w:pPr>
        <w:spacing w:after="0"/>
        <w:ind w:left="0"/>
        <w:jc w:val="both"/>
      </w:pPr>
      <w:r>
        <w:rPr>
          <w:rFonts w:ascii="Times New Roman"/>
          <w:b w:val="false"/>
          <w:i w:val="false"/>
          <w:color w:val="000000"/>
          <w:sz w:val="28"/>
        </w:rPr>
        <w:t>
      Бағдарламаны түзету;</w:t>
      </w:r>
    </w:p>
    <w:bookmarkEnd w:id="1005"/>
    <w:bookmarkStart w:name="z1025" w:id="1006"/>
    <w:p>
      <w:pPr>
        <w:spacing w:after="0"/>
        <w:ind w:left="0"/>
        <w:jc w:val="both"/>
      </w:pPr>
      <w:r>
        <w:rPr>
          <w:rFonts w:ascii="Times New Roman"/>
          <w:b w:val="false"/>
          <w:i w:val="false"/>
          <w:color w:val="000000"/>
          <w:sz w:val="28"/>
        </w:rPr>
        <w:t>
      Келесі даму кезеңдерін жоспарлау;</w:t>
      </w:r>
    </w:p>
    <w:bookmarkEnd w:id="1006"/>
    <w:bookmarkStart w:name="z1026" w:id="1007"/>
    <w:p>
      <w:pPr>
        <w:spacing w:after="0"/>
        <w:ind w:left="0"/>
        <w:jc w:val="both"/>
      </w:pPr>
      <w:r>
        <w:rPr>
          <w:rFonts w:ascii="Times New Roman"/>
          <w:b w:val="false"/>
          <w:i w:val="false"/>
          <w:color w:val="000000"/>
          <w:sz w:val="28"/>
        </w:rPr>
        <w:t>
      Халықты ақпараттандыру;</w:t>
      </w:r>
    </w:p>
    <w:bookmarkEnd w:id="1007"/>
    <w:bookmarkStart w:name="z1027" w:id="1008"/>
    <w:p>
      <w:pPr>
        <w:spacing w:after="0"/>
        <w:ind w:left="0"/>
        <w:jc w:val="both"/>
      </w:pPr>
      <w:r>
        <w:rPr>
          <w:rFonts w:ascii="Times New Roman"/>
          <w:b w:val="false"/>
          <w:i w:val="false"/>
          <w:color w:val="000000"/>
          <w:sz w:val="28"/>
        </w:rPr>
        <w:t>
      Ресурстар мен инвестицияларды тиімді бөлу.</w:t>
      </w:r>
    </w:p>
    <w:bookmarkEnd w:id="1008"/>
    <w:bookmarkStart w:name="z1028" w:id="1009"/>
    <w:p>
      <w:pPr>
        <w:spacing w:after="0"/>
        <w:ind w:left="0"/>
        <w:jc w:val="left"/>
      </w:pPr>
      <w:r>
        <w:rPr>
          <w:rFonts w:ascii="Times New Roman"/>
          <w:b/>
          <w:i w:val="false"/>
          <w:color w:val="000000"/>
        </w:rPr>
        <w:t xml:space="preserve"> 9. Бағдарламаны жүзеге асыруға қажетті ресурстар</w:t>
      </w:r>
    </w:p>
    <w:bookmarkEnd w:id="1009"/>
    <w:bookmarkStart w:name="z1029" w:id="1010"/>
    <w:p>
      <w:pPr>
        <w:spacing w:after="0"/>
        <w:ind w:left="0"/>
        <w:jc w:val="both"/>
      </w:pPr>
      <w:r>
        <w:rPr>
          <w:rFonts w:ascii="Times New Roman"/>
          <w:b w:val="false"/>
          <w:i w:val="false"/>
          <w:color w:val="000000"/>
          <w:sz w:val="28"/>
        </w:rPr>
        <w:t>
      1. Қаржылық ресурстар:</w:t>
      </w:r>
    </w:p>
    <w:bookmarkEnd w:id="1010"/>
    <w:bookmarkStart w:name="z1030" w:id="1011"/>
    <w:p>
      <w:pPr>
        <w:spacing w:after="0"/>
        <w:ind w:left="0"/>
        <w:jc w:val="both"/>
      </w:pPr>
      <w:r>
        <w:rPr>
          <w:rFonts w:ascii="Times New Roman"/>
          <w:b w:val="false"/>
          <w:i w:val="false"/>
          <w:color w:val="000000"/>
          <w:sz w:val="28"/>
        </w:rPr>
        <w:t>
      Контейнер алаңдарын, полигондарды, сорттау және қайта өңдеу желілерін жаңғыртуға аудан бюджетінен қаржыландыру;</w:t>
      </w:r>
    </w:p>
    <w:bookmarkEnd w:id="1011"/>
    <w:bookmarkStart w:name="z1031" w:id="1012"/>
    <w:p>
      <w:pPr>
        <w:spacing w:after="0"/>
        <w:ind w:left="0"/>
        <w:jc w:val="both"/>
      </w:pPr>
      <w:r>
        <w:rPr>
          <w:rFonts w:ascii="Times New Roman"/>
          <w:b w:val="false"/>
          <w:i w:val="false"/>
          <w:color w:val="000000"/>
          <w:sz w:val="28"/>
        </w:rPr>
        <w:t>
      Техниканы және құрал-жабдықтарды сатып алу;</w:t>
      </w:r>
    </w:p>
    <w:bookmarkEnd w:id="1012"/>
    <w:bookmarkStart w:name="z1032" w:id="1013"/>
    <w:p>
      <w:pPr>
        <w:spacing w:after="0"/>
        <w:ind w:left="0"/>
        <w:jc w:val="both"/>
      </w:pPr>
      <w:r>
        <w:rPr>
          <w:rFonts w:ascii="Times New Roman"/>
          <w:b w:val="false"/>
          <w:i w:val="false"/>
          <w:color w:val="000000"/>
          <w:sz w:val="28"/>
        </w:rPr>
        <w:t>
      Ақпараттық және білім беру бағдарламаларын қаржыландыру;</w:t>
      </w:r>
    </w:p>
    <w:bookmarkEnd w:id="1013"/>
    <w:bookmarkStart w:name="z1033" w:id="1014"/>
    <w:p>
      <w:pPr>
        <w:spacing w:after="0"/>
        <w:ind w:left="0"/>
        <w:jc w:val="both"/>
      </w:pPr>
      <w:r>
        <w:rPr>
          <w:rFonts w:ascii="Times New Roman"/>
          <w:b w:val="false"/>
          <w:i w:val="false"/>
          <w:color w:val="000000"/>
          <w:sz w:val="28"/>
        </w:rPr>
        <w:t>
      Күтпеген шығындар мен төтенше жағдайларға резерв.</w:t>
      </w:r>
    </w:p>
    <w:bookmarkEnd w:id="1014"/>
    <w:bookmarkStart w:name="z1034" w:id="1015"/>
    <w:p>
      <w:pPr>
        <w:spacing w:after="0"/>
        <w:ind w:left="0"/>
        <w:jc w:val="both"/>
      </w:pPr>
      <w:r>
        <w:rPr>
          <w:rFonts w:ascii="Times New Roman"/>
          <w:b w:val="false"/>
          <w:i w:val="false"/>
          <w:color w:val="000000"/>
          <w:sz w:val="28"/>
        </w:rPr>
        <w:t>
      2. Материалдық-техникалық ресурстар:</w:t>
      </w:r>
    </w:p>
    <w:bookmarkEnd w:id="1015"/>
    <w:bookmarkStart w:name="z1035" w:id="1016"/>
    <w:p>
      <w:pPr>
        <w:spacing w:after="0"/>
        <w:ind w:left="0"/>
        <w:jc w:val="both"/>
      </w:pPr>
      <w:r>
        <w:rPr>
          <w:rFonts w:ascii="Times New Roman"/>
          <w:b w:val="false"/>
          <w:i w:val="false"/>
          <w:color w:val="000000"/>
          <w:sz w:val="28"/>
        </w:rPr>
        <w:t>
      ТБО жинау контейнерлері;</w:t>
      </w:r>
    </w:p>
    <w:bookmarkEnd w:id="1016"/>
    <w:bookmarkStart w:name="z1036" w:id="1017"/>
    <w:p>
      <w:pPr>
        <w:spacing w:after="0"/>
        <w:ind w:left="0"/>
        <w:jc w:val="both"/>
      </w:pPr>
      <w:r>
        <w:rPr>
          <w:rFonts w:ascii="Times New Roman"/>
          <w:b w:val="false"/>
          <w:i w:val="false"/>
          <w:color w:val="000000"/>
          <w:sz w:val="28"/>
        </w:rPr>
        <w:t>
      Мусоровоздар және қауіпті қалдықтарды тасымалдау техникасы;</w:t>
      </w:r>
    </w:p>
    <w:bookmarkEnd w:id="1017"/>
    <w:bookmarkStart w:name="z1037" w:id="1018"/>
    <w:p>
      <w:pPr>
        <w:spacing w:after="0"/>
        <w:ind w:left="0"/>
        <w:jc w:val="both"/>
      </w:pPr>
      <w:r>
        <w:rPr>
          <w:rFonts w:ascii="Times New Roman"/>
          <w:b w:val="false"/>
          <w:i w:val="false"/>
          <w:color w:val="000000"/>
          <w:sz w:val="28"/>
        </w:rPr>
        <w:t>
      Сорттау және қайта өңдеу желілері;</w:t>
      </w:r>
    </w:p>
    <w:bookmarkEnd w:id="1018"/>
    <w:bookmarkStart w:name="z1038" w:id="1019"/>
    <w:p>
      <w:pPr>
        <w:spacing w:after="0"/>
        <w:ind w:left="0"/>
        <w:jc w:val="both"/>
      </w:pPr>
      <w:r>
        <w:rPr>
          <w:rFonts w:ascii="Times New Roman"/>
          <w:b w:val="false"/>
          <w:i w:val="false"/>
          <w:color w:val="000000"/>
          <w:sz w:val="28"/>
        </w:rPr>
        <w:t>
      Компосттау жабдықтары;</w:t>
      </w:r>
    </w:p>
    <w:bookmarkEnd w:id="1019"/>
    <w:bookmarkStart w:name="z1039" w:id="1020"/>
    <w:p>
      <w:pPr>
        <w:spacing w:after="0"/>
        <w:ind w:left="0"/>
        <w:jc w:val="both"/>
      </w:pPr>
      <w:r>
        <w:rPr>
          <w:rFonts w:ascii="Times New Roman"/>
          <w:b w:val="false"/>
          <w:i w:val="false"/>
          <w:color w:val="000000"/>
          <w:sz w:val="28"/>
        </w:rPr>
        <w:t>
      Қызметкерлердің жеке қорғаныс құралдары;</w:t>
      </w:r>
    </w:p>
    <w:bookmarkEnd w:id="1020"/>
    <w:bookmarkStart w:name="z1040" w:id="1021"/>
    <w:p>
      <w:pPr>
        <w:spacing w:after="0"/>
        <w:ind w:left="0"/>
        <w:jc w:val="both"/>
      </w:pPr>
      <w:r>
        <w:rPr>
          <w:rFonts w:ascii="Times New Roman"/>
          <w:b w:val="false"/>
          <w:i w:val="false"/>
          <w:color w:val="000000"/>
          <w:sz w:val="28"/>
        </w:rPr>
        <w:t>
      Қауіпті және электрондық қалдықтарды қабылдау пункттері.</w:t>
      </w:r>
    </w:p>
    <w:bookmarkEnd w:id="1021"/>
    <w:bookmarkStart w:name="z1041" w:id="1022"/>
    <w:p>
      <w:pPr>
        <w:spacing w:after="0"/>
        <w:ind w:left="0"/>
        <w:jc w:val="both"/>
      </w:pPr>
      <w:r>
        <w:rPr>
          <w:rFonts w:ascii="Times New Roman"/>
          <w:b w:val="false"/>
          <w:i w:val="false"/>
          <w:color w:val="000000"/>
          <w:sz w:val="28"/>
        </w:rPr>
        <w:t>
      3. Кадрлық ресурстар:</w:t>
      </w:r>
    </w:p>
    <w:bookmarkEnd w:id="1022"/>
    <w:bookmarkStart w:name="z1042" w:id="1023"/>
    <w:p>
      <w:pPr>
        <w:spacing w:after="0"/>
        <w:ind w:left="0"/>
        <w:jc w:val="both"/>
      </w:pPr>
      <w:r>
        <w:rPr>
          <w:rFonts w:ascii="Times New Roman"/>
          <w:b w:val="false"/>
          <w:i w:val="false"/>
          <w:color w:val="000000"/>
          <w:sz w:val="28"/>
        </w:rPr>
        <w:t>
      Экологтар, қалдықтарды басқару мамандары;</w:t>
      </w:r>
    </w:p>
    <w:bookmarkEnd w:id="1023"/>
    <w:bookmarkStart w:name="z1043" w:id="1024"/>
    <w:p>
      <w:pPr>
        <w:spacing w:after="0"/>
        <w:ind w:left="0"/>
        <w:jc w:val="both"/>
      </w:pPr>
      <w:r>
        <w:rPr>
          <w:rFonts w:ascii="Times New Roman"/>
          <w:b w:val="false"/>
          <w:i w:val="false"/>
          <w:color w:val="000000"/>
          <w:sz w:val="28"/>
        </w:rPr>
        <w:t>
      Коммуналдық қызметкерлер, жүргізушілер, операторлар;</w:t>
      </w:r>
    </w:p>
    <w:bookmarkEnd w:id="1024"/>
    <w:bookmarkStart w:name="z1044" w:id="1025"/>
    <w:p>
      <w:pPr>
        <w:spacing w:after="0"/>
        <w:ind w:left="0"/>
        <w:jc w:val="both"/>
      </w:pPr>
      <w:r>
        <w:rPr>
          <w:rFonts w:ascii="Times New Roman"/>
          <w:b w:val="false"/>
          <w:i w:val="false"/>
          <w:color w:val="000000"/>
          <w:sz w:val="28"/>
        </w:rPr>
        <w:t>
      Ақпараттық жұмыстар мамандары;</w:t>
      </w:r>
    </w:p>
    <w:bookmarkEnd w:id="1025"/>
    <w:bookmarkStart w:name="z1045" w:id="1026"/>
    <w:p>
      <w:pPr>
        <w:spacing w:after="0"/>
        <w:ind w:left="0"/>
        <w:jc w:val="both"/>
      </w:pPr>
      <w:r>
        <w:rPr>
          <w:rFonts w:ascii="Times New Roman"/>
          <w:b w:val="false"/>
          <w:i w:val="false"/>
          <w:color w:val="000000"/>
          <w:sz w:val="28"/>
        </w:rPr>
        <w:t>
      Әкімшілік персонал;</w:t>
      </w:r>
    </w:p>
    <w:bookmarkEnd w:id="1026"/>
    <w:bookmarkStart w:name="z1046" w:id="1027"/>
    <w:p>
      <w:pPr>
        <w:spacing w:after="0"/>
        <w:ind w:left="0"/>
        <w:jc w:val="both"/>
      </w:pPr>
      <w:r>
        <w:rPr>
          <w:rFonts w:ascii="Times New Roman"/>
          <w:b w:val="false"/>
          <w:i w:val="false"/>
          <w:color w:val="000000"/>
          <w:sz w:val="28"/>
        </w:rPr>
        <w:t>
      Еріктілер мен қоғамдық инспекторлар.</w:t>
      </w:r>
    </w:p>
    <w:bookmarkEnd w:id="1027"/>
    <w:bookmarkStart w:name="z1047" w:id="1028"/>
    <w:p>
      <w:pPr>
        <w:spacing w:after="0"/>
        <w:ind w:left="0"/>
        <w:jc w:val="both"/>
      </w:pPr>
      <w:r>
        <w:rPr>
          <w:rFonts w:ascii="Times New Roman"/>
          <w:b w:val="false"/>
          <w:i w:val="false"/>
          <w:color w:val="000000"/>
          <w:sz w:val="28"/>
        </w:rPr>
        <w:t>
      4. Ұйымдастырушылық және әдістемелік ресурстар:</w:t>
      </w:r>
    </w:p>
    <w:bookmarkEnd w:id="1028"/>
    <w:bookmarkStart w:name="z1048" w:id="1029"/>
    <w:p>
      <w:pPr>
        <w:spacing w:after="0"/>
        <w:ind w:left="0"/>
        <w:jc w:val="both"/>
      </w:pPr>
      <w:r>
        <w:rPr>
          <w:rFonts w:ascii="Times New Roman"/>
          <w:b w:val="false"/>
          <w:i w:val="false"/>
          <w:color w:val="000000"/>
          <w:sz w:val="28"/>
        </w:rPr>
        <w:t>
      Аймақтық бағдарламалар мен нұсқаулықтар;</w:t>
      </w:r>
    </w:p>
    <w:bookmarkEnd w:id="1029"/>
    <w:bookmarkStart w:name="z1049" w:id="1030"/>
    <w:p>
      <w:pPr>
        <w:spacing w:after="0"/>
        <w:ind w:left="0"/>
        <w:jc w:val="both"/>
      </w:pPr>
      <w:r>
        <w:rPr>
          <w:rFonts w:ascii="Times New Roman"/>
          <w:b w:val="false"/>
          <w:i w:val="false"/>
          <w:color w:val="000000"/>
          <w:sz w:val="28"/>
        </w:rPr>
        <w:t>
      Қалдықтарды шығару және сұрыптау кестелері;</w:t>
      </w:r>
    </w:p>
    <w:bookmarkEnd w:id="1030"/>
    <w:bookmarkStart w:name="z1050" w:id="1031"/>
    <w:p>
      <w:pPr>
        <w:spacing w:after="0"/>
        <w:ind w:left="0"/>
        <w:jc w:val="both"/>
      </w:pPr>
      <w:r>
        <w:rPr>
          <w:rFonts w:ascii="Times New Roman"/>
          <w:b w:val="false"/>
          <w:i w:val="false"/>
          <w:color w:val="000000"/>
          <w:sz w:val="28"/>
        </w:rPr>
        <w:t>
      Мониторинг және есеп жүйелері;</w:t>
      </w:r>
    </w:p>
    <w:bookmarkEnd w:id="1031"/>
    <w:bookmarkStart w:name="z1051" w:id="1032"/>
    <w:p>
      <w:pPr>
        <w:spacing w:after="0"/>
        <w:ind w:left="0"/>
        <w:jc w:val="both"/>
      </w:pPr>
      <w:r>
        <w:rPr>
          <w:rFonts w:ascii="Times New Roman"/>
          <w:b w:val="false"/>
          <w:i w:val="false"/>
          <w:color w:val="000000"/>
          <w:sz w:val="28"/>
        </w:rPr>
        <w:t>
      Халыққа арналған ақпараттық материалдар;</w:t>
      </w:r>
    </w:p>
    <w:bookmarkEnd w:id="1032"/>
    <w:bookmarkStart w:name="z1052" w:id="1033"/>
    <w:p>
      <w:pPr>
        <w:spacing w:after="0"/>
        <w:ind w:left="0"/>
        <w:jc w:val="both"/>
      </w:pPr>
      <w:r>
        <w:rPr>
          <w:rFonts w:ascii="Times New Roman"/>
          <w:b w:val="false"/>
          <w:i w:val="false"/>
          <w:color w:val="000000"/>
          <w:sz w:val="28"/>
        </w:rPr>
        <w:t>
      Акимат, коммуналдық қызметтер, мердігерлер және халық арасындағы координация механизмдері.</w:t>
      </w:r>
    </w:p>
    <w:bookmarkEnd w:id="1033"/>
    <w:bookmarkStart w:name="z1053" w:id="1034"/>
    <w:p>
      <w:pPr>
        <w:spacing w:after="0"/>
        <w:ind w:left="0"/>
        <w:jc w:val="both"/>
      </w:pPr>
      <w:r>
        <w:rPr>
          <w:rFonts w:ascii="Times New Roman"/>
          <w:b w:val="false"/>
          <w:i w:val="false"/>
          <w:color w:val="000000"/>
          <w:sz w:val="28"/>
        </w:rPr>
        <w:t>
      5. Табиғи ресурстар және жер учаскелері:</w:t>
      </w:r>
    </w:p>
    <w:bookmarkEnd w:id="1034"/>
    <w:bookmarkStart w:name="z1054" w:id="1035"/>
    <w:p>
      <w:pPr>
        <w:spacing w:after="0"/>
        <w:ind w:left="0"/>
        <w:jc w:val="both"/>
      </w:pPr>
      <w:r>
        <w:rPr>
          <w:rFonts w:ascii="Times New Roman"/>
          <w:b w:val="false"/>
          <w:i w:val="false"/>
          <w:color w:val="000000"/>
          <w:sz w:val="28"/>
        </w:rPr>
        <w:t>
      Контейнер алаңдары, полигондар және қайта өңдеу пункттері үшін жер учаскелері;</w:t>
      </w:r>
    </w:p>
    <w:bookmarkEnd w:id="1035"/>
    <w:bookmarkStart w:name="z1055" w:id="1036"/>
    <w:p>
      <w:pPr>
        <w:spacing w:after="0"/>
        <w:ind w:left="0"/>
        <w:jc w:val="both"/>
      </w:pPr>
      <w:r>
        <w:rPr>
          <w:rFonts w:ascii="Times New Roman"/>
          <w:b w:val="false"/>
          <w:i w:val="false"/>
          <w:color w:val="000000"/>
          <w:sz w:val="28"/>
        </w:rPr>
        <w:t>
      Биологиялық ыдырайтын қалдықтарды компосттау алаңдары;</w:t>
      </w:r>
    </w:p>
    <w:bookmarkEnd w:id="1036"/>
    <w:bookmarkStart w:name="z1056" w:id="1037"/>
    <w:p>
      <w:pPr>
        <w:spacing w:after="0"/>
        <w:ind w:left="0"/>
        <w:jc w:val="both"/>
      </w:pPr>
      <w:r>
        <w:rPr>
          <w:rFonts w:ascii="Times New Roman"/>
          <w:b w:val="false"/>
          <w:i w:val="false"/>
          <w:color w:val="000000"/>
          <w:sz w:val="28"/>
        </w:rPr>
        <w:t>
      Қауіпсіз қауіпті және электрондық қалдықтар алаңдары;</w:t>
      </w:r>
    </w:p>
    <w:bookmarkEnd w:id="1037"/>
    <w:bookmarkStart w:name="z1057" w:id="1038"/>
    <w:p>
      <w:pPr>
        <w:spacing w:after="0"/>
        <w:ind w:left="0"/>
        <w:jc w:val="both"/>
      </w:pPr>
      <w:r>
        <w:rPr>
          <w:rFonts w:ascii="Times New Roman"/>
          <w:b w:val="false"/>
          <w:i w:val="false"/>
          <w:color w:val="000000"/>
          <w:sz w:val="28"/>
        </w:rPr>
        <w:t>
      Пилоттық жобаларға арналған жер учаскелері.</w:t>
      </w:r>
    </w:p>
    <w:bookmarkEnd w:id="1038"/>
    <w:bookmarkStart w:name="z1058" w:id="1039"/>
    <w:p>
      <w:pPr>
        <w:spacing w:after="0"/>
        <w:ind w:left="0"/>
        <w:jc w:val="left"/>
      </w:pPr>
      <w:r>
        <w:rPr>
          <w:rFonts w:ascii="Times New Roman"/>
          <w:b/>
          <w:i w:val="false"/>
          <w:color w:val="000000"/>
        </w:rPr>
        <w:t xml:space="preserve"> 11. КҮТІЛЕТІН ӘЛЕУМЕТТІК-ЭКОНОМИКАЛЫҚ ӘСЕР</w:t>
      </w:r>
    </w:p>
    <w:bookmarkEnd w:id="1039"/>
    <w:bookmarkStart w:name="z1059" w:id="1040"/>
    <w:p>
      <w:pPr>
        <w:spacing w:after="0"/>
        <w:ind w:left="0"/>
        <w:jc w:val="both"/>
      </w:pPr>
      <w:r>
        <w:rPr>
          <w:rFonts w:ascii="Times New Roman"/>
          <w:b w:val="false"/>
          <w:i w:val="false"/>
          <w:color w:val="000000"/>
          <w:sz w:val="28"/>
        </w:rPr>
        <w:t>
      1. Әлеуметтік әсер:</w:t>
      </w:r>
    </w:p>
    <w:bookmarkEnd w:id="1040"/>
    <w:bookmarkStart w:name="z1060" w:id="1041"/>
    <w:p>
      <w:pPr>
        <w:spacing w:after="0"/>
        <w:ind w:left="0"/>
        <w:jc w:val="both"/>
      </w:pPr>
      <w:r>
        <w:rPr>
          <w:rFonts w:ascii="Times New Roman"/>
          <w:b w:val="false"/>
          <w:i w:val="false"/>
          <w:color w:val="000000"/>
          <w:sz w:val="28"/>
        </w:rPr>
        <w:t>
      Тұрғындардың өмір сүру сапасын арттыру;</w:t>
      </w:r>
    </w:p>
    <w:bookmarkEnd w:id="1041"/>
    <w:bookmarkStart w:name="z1061" w:id="1042"/>
    <w:p>
      <w:pPr>
        <w:spacing w:after="0"/>
        <w:ind w:left="0"/>
        <w:jc w:val="both"/>
      </w:pPr>
      <w:r>
        <w:rPr>
          <w:rFonts w:ascii="Times New Roman"/>
          <w:b w:val="false"/>
          <w:i w:val="false"/>
          <w:color w:val="000000"/>
          <w:sz w:val="28"/>
        </w:rPr>
        <w:t>
      Бөлек жинау қамтуын ұлғайту, экологиялық мәдениет қалыптастыру;</w:t>
      </w:r>
    </w:p>
    <w:bookmarkEnd w:id="1042"/>
    <w:bookmarkStart w:name="z1062" w:id="1043"/>
    <w:p>
      <w:pPr>
        <w:spacing w:after="0"/>
        <w:ind w:left="0"/>
        <w:jc w:val="both"/>
      </w:pPr>
      <w:r>
        <w:rPr>
          <w:rFonts w:ascii="Times New Roman"/>
          <w:b w:val="false"/>
          <w:i w:val="false"/>
          <w:color w:val="000000"/>
          <w:sz w:val="28"/>
        </w:rPr>
        <w:t>
      Аурулар мен экологиялық проблемаларды азайту;</w:t>
      </w:r>
    </w:p>
    <w:bookmarkEnd w:id="1043"/>
    <w:bookmarkStart w:name="z1063" w:id="1044"/>
    <w:p>
      <w:pPr>
        <w:spacing w:after="0"/>
        <w:ind w:left="0"/>
        <w:jc w:val="both"/>
      </w:pPr>
      <w:r>
        <w:rPr>
          <w:rFonts w:ascii="Times New Roman"/>
          <w:b w:val="false"/>
          <w:i w:val="false"/>
          <w:color w:val="000000"/>
          <w:sz w:val="28"/>
        </w:rPr>
        <w:t>
      Жұмыс орындарын құру;</w:t>
      </w:r>
    </w:p>
    <w:bookmarkEnd w:id="1044"/>
    <w:bookmarkStart w:name="z1064" w:id="1045"/>
    <w:p>
      <w:pPr>
        <w:spacing w:after="0"/>
        <w:ind w:left="0"/>
        <w:jc w:val="both"/>
      </w:pPr>
      <w:r>
        <w:rPr>
          <w:rFonts w:ascii="Times New Roman"/>
          <w:b w:val="false"/>
          <w:i w:val="false"/>
          <w:color w:val="000000"/>
          <w:sz w:val="28"/>
        </w:rPr>
        <w:t>
      Халықтың экологиялық қанағаттануын арттыру (55,3 % → 86,1 %).</w:t>
      </w:r>
    </w:p>
    <w:bookmarkEnd w:id="1045"/>
    <w:bookmarkStart w:name="z1065" w:id="1046"/>
    <w:p>
      <w:pPr>
        <w:spacing w:after="0"/>
        <w:ind w:left="0"/>
        <w:jc w:val="both"/>
      </w:pPr>
      <w:r>
        <w:rPr>
          <w:rFonts w:ascii="Times New Roman"/>
          <w:b w:val="false"/>
          <w:i w:val="false"/>
          <w:color w:val="000000"/>
          <w:sz w:val="28"/>
        </w:rPr>
        <w:t>
      2. Экологиялық әсер:</w:t>
      </w:r>
    </w:p>
    <w:bookmarkEnd w:id="1046"/>
    <w:bookmarkStart w:name="z1066" w:id="1047"/>
    <w:p>
      <w:pPr>
        <w:spacing w:after="0"/>
        <w:ind w:left="0"/>
        <w:jc w:val="both"/>
      </w:pPr>
      <w:r>
        <w:rPr>
          <w:rFonts w:ascii="Times New Roman"/>
          <w:b w:val="false"/>
          <w:i w:val="false"/>
          <w:color w:val="000000"/>
          <w:sz w:val="28"/>
        </w:rPr>
        <w:t>
      Полигонға бағытталатын қалдықтар көлемін 60 % → 30 % азайту;</w:t>
      </w:r>
    </w:p>
    <w:bookmarkEnd w:id="1047"/>
    <w:bookmarkStart w:name="z1067" w:id="1048"/>
    <w:p>
      <w:pPr>
        <w:spacing w:after="0"/>
        <w:ind w:left="0"/>
        <w:jc w:val="both"/>
      </w:pPr>
      <w:r>
        <w:rPr>
          <w:rFonts w:ascii="Times New Roman"/>
          <w:b w:val="false"/>
          <w:i w:val="false"/>
          <w:color w:val="000000"/>
          <w:sz w:val="28"/>
        </w:rPr>
        <w:t>
      Қайта өңдеу үлесін 2 % → 35 % арттыру;</w:t>
      </w:r>
    </w:p>
    <w:bookmarkEnd w:id="1048"/>
    <w:bookmarkStart w:name="z1068" w:id="1049"/>
    <w:p>
      <w:pPr>
        <w:spacing w:after="0"/>
        <w:ind w:left="0"/>
        <w:jc w:val="both"/>
      </w:pPr>
      <w:r>
        <w:rPr>
          <w:rFonts w:ascii="Times New Roman"/>
          <w:b w:val="false"/>
          <w:i w:val="false"/>
          <w:color w:val="000000"/>
          <w:sz w:val="28"/>
        </w:rPr>
        <w:t>
      Топырақ, су және ауа сапасын жақсарту;</w:t>
      </w:r>
    </w:p>
    <w:bookmarkEnd w:id="1049"/>
    <w:bookmarkStart w:name="z1069" w:id="1050"/>
    <w:p>
      <w:pPr>
        <w:spacing w:after="0"/>
        <w:ind w:left="0"/>
        <w:jc w:val="both"/>
      </w:pPr>
      <w:r>
        <w:rPr>
          <w:rFonts w:ascii="Times New Roman"/>
          <w:b w:val="false"/>
          <w:i w:val="false"/>
          <w:color w:val="000000"/>
          <w:sz w:val="28"/>
        </w:rPr>
        <w:t>
      Рұқсатсыз қоқыс алаңдарын азайту.</w:t>
      </w:r>
    </w:p>
    <w:bookmarkEnd w:id="1050"/>
    <w:bookmarkStart w:name="z1070" w:id="1051"/>
    <w:p>
      <w:pPr>
        <w:spacing w:after="0"/>
        <w:ind w:left="0"/>
        <w:jc w:val="both"/>
      </w:pPr>
      <w:r>
        <w:rPr>
          <w:rFonts w:ascii="Times New Roman"/>
          <w:b w:val="false"/>
          <w:i w:val="false"/>
          <w:color w:val="000000"/>
          <w:sz w:val="28"/>
        </w:rPr>
        <w:t>
      3. Экономикалық әсер:</w:t>
      </w:r>
    </w:p>
    <w:bookmarkEnd w:id="1051"/>
    <w:bookmarkStart w:name="z1071" w:id="1052"/>
    <w:p>
      <w:pPr>
        <w:spacing w:after="0"/>
        <w:ind w:left="0"/>
        <w:jc w:val="both"/>
      </w:pPr>
      <w:r>
        <w:rPr>
          <w:rFonts w:ascii="Times New Roman"/>
          <w:b w:val="false"/>
          <w:i w:val="false"/>
          <w:color w:val="000000"/>
          <w:sz w:val="28"/>
        </w:rPr>
        <w:t>
      Бюджет шығындарын оңтайландыру;</w:t>
      </w:r>
    </w:p>
    <w:bookmarkEnd w:id="1052"/>
    <w:bookmarkStart w:name="z1072" w:id="1053"/>
    <w:p>
      <w:pPr>
        <w:spacing w:after="0"/>
        <w:ind w:left="0"/>
        <w:jc w:val="both"/>
      </w:pPr>
      <w:r>
        <w:rPr>
          <w:rFonts w:ascii="Times New Roman"/>
          <w:b w:val="false"/>
          <w:i w:val="false"/>
          <w:color w:val="000000"/>
          <w:sz w:val="28"/>
        </w:rPr>
        <w:t>
      МЖӘ арқылы экономикалық ынталандыру;</w:t>
      </w:r>
    </w:p>
    <w:bookmarkEnd w:id="1053"/>
    <w:bookmarkStart w:name="z1073" w:id="1054"/>
    <w:p>
      <w:pPr>
        <w:spacing w:after="0"/>
        <w:ind w:left="0"/>
        <w:jc w:val="both"/>
      </w:pPr>
      <w:r>
        <w:rPr>
          <w:rFonts w:ascii="Times New Roman"/>
          <w:b w:val="false"/>
          <w:i w:val="false"/>
          <w:color w:val="000000"/>
          <w:sz w:val="28"/>
        </w:rPr>
        <w:t>
      Қайта өңделген ресурстар мен компостты қолдану;</w:t>
      </w:r>
    </w:p>
    <w:bookmarkEnd w:id="1054"/>
    <w:bookmarkStart w:name="z1074" w:id="1055"/>
    <w:p>
      <w:pPr>
        <w:spacing w:after="0"/>
        <w:ind w:left="0"/>
        <w:jc w:val="both"/>
      </w:pPr>
      <w:r>
        <w:rPr>
          <w:rFonts w:ascii="Times New Roman"/>
          <w:b w:val="false"/>
          <w:i w:val="false"/>
          <w:color w:val="000000"/>
          <w:sz w:val="28"/>
        </w:rPr>
        <w:t>
      Коммуналдық қызметтердің тиімділігін арттыру.</w:t>
      </w:r>
    </w:p>
    <w:bookmarkEnd w:id="1055"/>
    <w:bookmarkStart w:name="z1075" w:id="1056"/>
    <w:p>
      <w:pPr>
        <w:spacing w:after="0"/>
        <w:ind w:left="0"/>
        <w:jc w:val="both"/>
      </w:pPr>
      <w:r>
        <w:rPr>
          <w:rFonts w:ascii="Times New Roman"/>
          <w:b w:val="false"/>
          <w:i w:val="false"/>
          <w:color w:val="000000"/>
          <w:sz w:val="28"/>
        </w:rPr>
        <w:t>
      Болжамдау көрсеткіштер (7кесте).</w:t>
      </w:r>
    </w:p>
    <w:bookmarkEnd w:id="1056"/>
    <w:bookmarkStart w:name="z1076" w:id="1057"/>
    <w:p>
      <w:pPr>
        <w:spacing w:after="0"/>
        <w:ind w:left="0"/>
        <w:jc w:val="both"/>
      </w:pPr>
      <w:r>
        <w:rPr>
          <w:rFonts w:ascii="Times New Roman"/>
          <w:b w:val="false"/>
          <w:i w:val="false"/>
          <w:color w:val="000000"/>
          <w:sz w:val="28"/>
        </w:rPr>
        <w:t>
      Көрсеткіш</w:t>
      </w:r>
    </w:p>
    <w:bookmarkEnd w:id="1057"/>
    <w:bookmarkStart w:name="z1077" w:id="1058"/>
    <w:p>
      <w:pPr>
        <w:spacing w:after="0"/>
        <w:ind w:left="0"/>
        <w:jc w:val="both"/>
      </w:pPr>
      <w:r>
        <w:rPr>
          <w:rFonts w:ascii="Times New Roman"/>
          <w:b w:val="false"/>
          <w:i w:val="false"/>
          <w:color w:val="000000"/>
          <w:sz w:val="28"/>
        </w:rPr>
        <w:t>
      2026</w:t>
      </w:r>
    </w:p>
    <w:bookmarkEnd w:id="1058"/>
    <w:bookmarkStart w:name="z1078" w:id="1059"/>
    <w:p>
      <w:pPr>
        <w:spacing w:after="0"/>
        <w:ind w:left="0"/>
        <w:jc w:val="both"/>
      </w:pPr>
      <w:r>
        <w:rPr>
          <w:rFonts w:ascii="Times New Roman"/>
          <w:b w:val="false"/>
          <w:i w:val="false"/>
          <w:color w:val="000000"/>
          <w:sz w:val="28"/>
        </w:rPr>
        <w:t>
      2027</w:t>
      </w:r>
    </w:p>
    <w:bookmarkEnd w:id="1059"/>
    <w:bookmarkStart w:name="z1079" w:id="1060"/>
    <w:p>
      <w:pPr>
        <w:spacing w:after="0"/>
        <w:ind w:left="0"/>
        <w:jc w:val="both"/>
      </w:pPr>
      <w:r>
        <w:rPr>
          <w:rFonts w:ascii="Times New Roman"/>
          <w:b w:val="false"/>
          <w:i w:val="false"/>
          <w:color w:val="000000"/>
          <w:sz w:val="28"/>
        </w:rPr>
        <w:t>
      2028</w:t>
      </w:r>
    </w:p>
    <w:bookmarkEnd w:id="1060"/>
    <w:bookmarkStart w:name="z1080" w:id="1061"/>
    <w:p>
      <w:pPr>
        <w:spacing w:after="0"/>
        <w:ind w:left="0"/>
        <w:jc w:val="both"/>
      </w:pPr>
      <w:r>
        <w:rPr>
          <w:rFonts w:ascii="Times New Roman"/>
          <w:b w:val="false"/>
          <w:i w:val="false"/>
          <w:color w:val="000000"/>
          <w:sz w:val="28"/>
        </w:rPr>
        <w:t>
      2029</w:t>
      </w:r>
    </w:p>
    <w:bookmarkEnd w:id="1061"/>
    <w:bookmarkStart w:name="z1081" w:id="1062"/>
    <w:p>
      <w:pPr>
        <w:spacing w:after="0"/>
        <w:ind w:left="0"/>
        <w:jc w:val="both"/>
      </w:pPr>
      <w:r>
        <w:rPr>
          <w:rFonts w:ascii="Times New Roman"/>
          <w:b w:val="false"/>
          <w:i w:val="false"/>
          <w:color w:val="000000"/>
          <w:sz w:val="28"/>
        </w:rPr>
        <w:t>
      2030</w:t>
      </w:r>
    </w:p>
    <w:bookmarkEnd w:id="1062"/>
    <w:bookmarkStart w:name="z1082" w:id="1063"/>
    <w:p>
      <w:pPr>
        <w:spacing w:after="0"/>
        <w:ind w:left="0"/>
        <w:jc w:val="both"/>
      </w:pPr>
      <w:r>
        <w:rPr>
          <w:rFonts w:ascii="Times New Roman"/>
          <w:b w:val="false"/>
          <w:i w:val="false"/>
          <w:color w:val="000000"/>
          <w:sz w:val="28"/>
        </w:rPr>
        <w:t>
      Қайта өңдеу және утилизация үлесі</w:t>
      </w:r>
    </w:p>
    <w:bookmarkEnd w:id="1063"/>
    <w:bookmarkStart w:name="z1083" w:id="1064"/>
    <w:p>
      <w:pPr>
        <w:spacing w:after="0"/>
        <w:ind w:left="0"/>
        <w:jc w:val="both"/>
      </w:pPr>
      <w:r>
        <w:rPr>
          <w:rFonts w:ascii="Times New Roman"/>
          <w:b w:val="false"/>
          <w:i w:val="false"/>
          <w:color w:val="000000"/>
          <w:sz w:val="28"/>
        </w:rPr>
        <w:t>
      2 %</w:t>
      </w:r>
    </w:p>
    <w:bookmarkEnd w:id="1064"/>
    <w:bookmarkStart w:name="z1084" w:id="1065"/>
    <w:p>
      <w:pPr>
        <w:spacing w:after="0"/>
        <w:ind w:left="0"/>
        <w:jc w:val="both"/>
      </w:pPr>
      <w:r>
        <w:rPr>
          <w:rFonts w:ascii="Times New Roman"/>
          <w:b w:val="false"/>
          <w:i w:val="false"/>
          <w:color w:val="000000"/>
          <w:sz w:val="28"/>
        </w:rPr>
        <w:t>
      20 %</w:t>
      </w:r>
    </w:p>
    <w:bookmarkEnd w:id="1065"/>
    <w:bookmarkStart w:name="z1085" w:id="1066"/>
    <w:p>
      <w:pPr>
        <w:spacing w:after="0"/>
        <w:ind w:left="0"/>
        <w:jc w:val="both"/>
      </w:pPr>
      <w:r>
        <w:rPr>
          <w:rFonts w:ascii="Times New Roman"/>
          <w:b w:val="false"/>
          <w:i w:val="false"/>
          <w:color w:val="000000"/>
          <w:sz w:val="28"/>
        </w:rPr>
        <w:t>
      26 %</w:t>
      </w:r>
    </w:p>
    <w:bookmarkEnd w:id="1066"/>
    <w:bookmarkStart w:name="z1086" w:id="1067"/>
    <w:p>
      <w:pPr>
        <w:spacing w:after="0"/>
        <w:ind w:left="0"/>
        <w:jc w:val="both"/>
      </w:pPr>
      <w:r>
        <w:rPr>
          <w:rFonts w:ascii="Times New Roman"/>
          <w:b w:val="false"/>
          <w:i w:val="false"/>
          <w:color w:val="000000"/>
          <w:sz w:val="28"/>
        </w:rPr>
        <w:t>
      32 %</w:t>
      </w:r>
    </w:p>
    <w:bookmarkEnd w:id="1067"/>
    <w:bookmarkStart w:name="z1087" w:id="1068"/>
    <w:p>
      <w:pPr>
        <w:spacing w:after="0"/>
        <w:ind w:left="0"/>
        <w:jc w:val="both"/>
      </w:pPr>
      <w:r>
        <w:rPr>
          <w:rFonts w:ascii="Times New Roman"/>
          <w:b w:val="false"/>
          <w:i w:val="false"/>
          <w:color w:val="000000"/>
          <w:sz w:val="28"/>
        </w:rPr>
        <w:t>
      35 %</w:t>
      </w:r>
    </w:p>
    <w:bookmarkEnd w:id="1068"/>
    <w:bookmarkStart w:name="z1088" w:id="1069"/>
    <w:p>
      <w:pPr>
        <w:spacing w:after="0"/>
        <w:ind w:left="0"/>
        <w:jc w:val="both"/>
      </w:pPr>
      <w:r>
        <w:rPr>
          <w:rFonts w:ascii="Times New Roman"/>
          <w:b w:val="false"/>
          <w:i w:val="false"/>
          <w:color w:val="000000"/>
          <w:sz w:val="28"/>
        </w:rPr>
        <w:t>
      Бөлек жинау қамтуы</w:t>
      </w:r>
    </w:p>
    <w:bookmarkEnd w:id="1069"/>
    <w:bookmarkStart w:name="z1089" w:id="1070"/>
    <w:p>
      <w:pPr>
        <w:spacing w:after="0"/>
        <w:ind w:left="0"/>
        <w:jc w:val="both"/>
      </w:pPr>
      <w:r>
        <w:rPr>
          <w:rFonts w:ascii="Times New Roman"/>
          <w:b w:val="false"/>
          <w:i w:val="false"/>
          <w:color w:val="000000"/>
          <w:sz w:val="28"/>
        </w:rPr>
        <w:t>
      5 %</w:t>
      </w:r>
    </w:p>
    <w:bookmarkEnd w:id="1070"/>
    <w:bookmarkStart w:name="z1090" w:id="1071"/>
    <w:p>
      <w:pPr>
        <w:spacing w:after="0"/>
        <w:ind w:left="0"/>
        <w:jc w:val="both"/>
      </w:pPr>
      <w:r>
        <w:rPr>
          <w:rFonts w:ascii="Times New Roman"/>
          <w:b w:val="false"/>
          <w:i w:val="false"/>
          <w:color w:val="000000"/>
          <w:sz w:val="28"/>
        </w:rPr>
        <w:t>
      50 %</w:t>
      </w:r>
    </w:p>
    <w:bookmarkEnd w:id="1071"/>
    <w:bookmarkStart w:name="z1091" w:id="1072"/>
    <w:p>
      <w:pPr>
        <w:spacing w:after="0"/>
        <w:ind w:left="0"/>
        <w:jc w:val="both"/>
      </w:pPr>
      <w:r>
        <w:rPr>
          <w:rFonts w:ascii="Times New Roman"/>
          <w:b w:val="false"/>
          <w:i w:val="false"/>
          <w:color w:val="000000"/>
          <w:sz w:val="28"/>
        </w:rPr>
        <w:t>
      60 %</w:t>
      </w:r>
    </w:p>
    <w:bookmarkEnd w:id="1072"/>
    <w:bookmarkStart w:name="z1092" w:id="1073"/>
    <w:p>
      <w:pPr>
        <w:spacing w:after="0"/>
        <w:ind w:left="0"/>
        <w:jc w:val="both"/>
      </w:pPr>
      <w:r>
        <w:rPr>
          <w:rFonts w:ascii="Times New Roman"/>
          <w:b w:val="false"/>
          <w:i w:val="false"/>
          <w:color w:val="000000"/>
          <w:sz w:val="28"/>
        </w:rPr>
        <w:t>
      70 %</w:t>
      </w:r>
    </w:p>
    <w:bookmarkEnd w:id="1073"/>
    <w:bookmarkStart w:name="z1093" w:id="1074"/>
    <w:p>
      <w:pPr>
        <w:spacing w:after="0"/>
        <w:ind w:left="0"/>
        <w:jc w:val="both"/>
      </w:pPr>
      <w:r>
        <w:rPr>
          <w:rFonts w:ascii="Times New Roman"/>
          <w:b w:val="false"/>
          <w:i w:val="false"/>
          <w:color w:val="000000"/>
          <w:sz w:val="28"/>
        </w:rPr>
        <w:t>
      80 %</w:t>
      </w:r>
    </w:p>
    <w:bookmarkEnd w:id="1074"/>
    <w:bookmarkStart w:name="z1094" w:id="1075"/>
    <w:p>
      <w:pPr>
        <w:spacing w:after="0"/>
        <w:ind w:left="0"/>
        <w:jc w:val="both"/>
      </w:pPr>
      <w:r>
        <w:rPr>
          <w:rFonts w:ascii="Times New Roman"/>
          <w:b w:val="false"/>
          <w:i w:val="false"/>
          <w:color w:val="000000"/>
          <w:sz w:val="28"/>
        </w:rPr>
        <w:t>
      Полигонға бағытталған қалдықтар үлесі</w:t>
      </w:r>
    </w:p>
    <w:bookmarkEnd w:id="1075"/>
    <w:bookmarkStart w:name="z1095" w:id="1076"/>
    <w:p>
      <w:pPr>
        <w:spacing w:after="0"/>
        <w:ind w:left="0"/>
        <w:jc w:val="both"/>
      </w:pPr>
      <w:r>
        <w:rPr>
          <w:rFonts w:ascii="Times New Roman"/>
          <w:b w:val="false"/>
          <w:i w:val="false"/>
          <w:color w:val="000000"/>
          <w:sz w:val="28"/>
        </w:rPr>
        <w:t>
      60 %</w:t>
      </w:r>
    </w:p>
    <w:bookmarkEnd w:id="1076"/>
    <w:bookmarkStart w:name="z1096" w:id="1077"/>
    <w:p>
      <w:pPr>
        <w:spacing w:after="0"/>
        <w:ind w:left="0"/>
        <w:jc w:val="both"/>
      </w:pPr>
      <w:r>
        <w:rPr>
          <w:rFonts w:ascii="Times New Roman"/>
          <w:b w:val="false"/>
          <w:i w:val="false"/>
          <w:color w:val="000000"/>
          <w:sz w:val="28"/>
        </w:rPr>
        <w:t>
      50 %</w:t>
      </w:r>
    </w:p>
    <w:bookmarkEnd w:id="1077"/>
    <w:bookmarkStart w:name="z1097" w:id="1078"/>
    <w:p>
      <w:pPr>
        <w:spacing w:after="0"/>
        <w:ind w:left="0"/>
        <w:jc w:val="both"/>
      </w:pPr>
      <w:r>
        <w:rPr>
          <w:rFonts w:ascii="Times New Roman"/>
          <w:b w:val="false"/>
          <w:i w:val="false"/>
          <w:color w:val="000000"/>
          <w:sz w:val="28"/>
        </w:rPr>
        <w:t>
      45 %</w:t>
      </w:r>
    </w:p>
    <w:bookmarkEnd w:id="1078"/>
    <w:bookmarkStart w:name="z1098" w:id="1079"/>
    <w:p>
      <w:pPr>
        <w:spacing w:after="0"/>
        <w:ind w:left="0"/>
        <w:jc w:val="both"/>
      </w:pPr>
      <w:r>
        <w:rPr>
          <w:rFonts w:ascii="Times New Roman"/>
          <w:b w:val="false"/>
          <w:i w:val="false"/>
          <w:color w:val="000000"/>
          <w:sz w:val="28"/>
        </w:rPr>
        <w:t>
      35 %</w:t>
      </w:r>
    </w:p>
    <w:bookmarkEnd w:id="1079"/>
    <w:bookmarkStart w:name="z1099" w:id="1080"/>
    <w:p>
      <w:pPr>
        <w:spacing w:after="0"/>
        <w:ind w:left="0"/>
        <w:jc w:val="both"/>
      </w:pPr>
      <w:r>
        <w:rPr>
          <w:rFonts w:ascii="Times New Roman"/>
          <w:b w:val="false"/>
          <w:i w:val="false"/>
          <w:color w:val="000000"/>
          <w:sz w:val="28"/>
        </w:rPr>
        <w:t>
      30 %</w:t>
      </w:r>
    </w:p>
    <w:bookmarkEnd w:id="1080"/>
    <w:bookmarkStart w:name="z1100" w:id="1081"/>
    <w:p>
      <w:pPr>
        <w:spacing w:after="0"/>
        <w:ind w:left="0"/>
        <w:jc w:val="both"/>
      </w:pPr>
      <w:r>
        <w:rPr>
          <w:rFonts w:ascii="Times New Roman"/>
          <w:b w:val="false"/>
          <w:i w:val="false"/>
          <w:color w:val="000000"/>
          <w:sz w:val="28"/>
        </w:rPr>
        <w:t>
      Халықтың экологиялық қанағаттануы</w:t>
      </w:r>
    </w:p>
    <w:bookmarkEnd w:id="1081"/>
    <w:bookmarkStart w:name="z1101" w:id="1082"/>
    <w:p>
      <w:pPr>
        <w:spacing w:after="0"/>
        <w:ind w:left="0"/>
        <w:jc w:val="both"/>
      </w:pPr>
      <w:r>
        <w:rPr>
          <w:rFonts w:ascii="Times New Roman"/>
          <w:b w:val="false"/>
          <w:i w:val="false"/>
          <w:color w:val="000000"/>
          <w:sz w:val="28"/>
        </w:rPr>
        <w:t>
      55,3 %</w:t>
      </w:r>
    </w:p>
    <w:bookmarkEnd w:id="1082"/>
    <w:bookmarkStart w:name="z1102" w:id="1083"/>
    <w:p>
      <w:pPr>
        <w:spacing w:after="0"/>
        <w:ind w:left="0"/>
        <w:jc w:val="both"/>
      </w:pPr>
      <w:r>
        <w:rPr>
          <w:rFonts w:ascii="Times New Roman"/>
          <w:b w:val="false"/>
          <w:i w:val="false"/>
          <w:color w:val="000000"/>
          <w:sz w:val="28"/>
        </w:rPr>
        <w:t>
      61,5 %</w:t>
      </w:r>
    </w:p>
    <w:bookmarkEnd w:id="1083"/>
    <w:bookmarkStart w:name="z1103" w:id="1084"/>
    <w:p>
      <w:pPr>
        <w:spacing w:after="0"/>
        <w:ind w:left="0"/>
        <w:jc w:val="both"/>
      </w:pPr>
      <w:r>
        <w:rPr>
          <w:rFonts w:ascii="Times New Roman"/>
          <w:b w:val="false"/>
          <w:i w:val="false"/>
          <w:color w:val="000000"/>
          <w:sz w:val="28"/>
        </w:rPr>
        <w:t>
      73,8 %</w:t>
      </w:r>
    </w:p>
    <w:bookmarkEnd w:id="1084"/>
    <w:bookmarkStart w:name="z1104" w:id="1085"/>
    <w:p>
      <w:pPr>
        <w:spacing w:after="0"/>
        <w:ind w:left="0"/>
        <w:jc w:val="both"/>
      </w:pPr>
      <w:r>
        <w:rPr>
          <w:rFonts w:ascii="Times New Roman"/>
          <w:b w:val="false"/>
          <w:i w:val="false"/>
          <w:color w:val="000000"/>
          <w:sz w:val="28"/>
        </w:rPr>
        <w:t>
      86,1 %</w:t>
      </w:r>
    </w:p>
    <w:bookmarkEnd w:id="1085"/>
    <w:bookmarkStart w:name="z1105" w:id="1086"/>
    <w:p>
      <w:pPr>
        <w:spacing w:after="0"/>
        <w:ind w:left="0"/>
        <w:jc w:val="both"/>
      </w:pPr>
      <w:r>
        <w:rPr>
          <w:rFonts w:ascii="Times New Roman"/>
          <w:b w:val="false"/>
          <w:i w:val="false"/>
          <w:color w:val="000000"/>
          <w:sz w:val="28"/>
        </w:rPr>
        <w:t>
      86,1 %</w:t>
      </w:r>
    </w:p>
    <w:bookmarkEnd w:id="1086"/>
    <w:bookmarkStart w:name="z1106" w:id="1087"/>
    <w:p>
      <w:pPr>
        <w:spacing w:after="0"/>
        <w:ind w:left="0"/>
        <w:jc w:val="both"/>
      </w:pPr>
      <w:r>
        <w:rPr>
          <w:rFonts w:ascii="Times New Roman"/>
          <w:b w:val="false"/>
          <w:i w:val="false"/>
          <w:color w:val="000000"/>
          <w:sz w:val="28"/>
        </w:rPr>
        <w:t>
      Жаңа жұмыс орындары</w:t>
      </w:r>
    </w:p>
    <w:bookmarkEnd w:id="1087"/>
    <w:bookmarkStart w:name="z1107" w:id="1088"/>
    <w:p>
      <w:pPr>
        <w:spacing w:after="0"/>
        <w:ind w:left="0"/>
        <w:jc w:val="both"/>
      </w:pPr>
      <w:r>
        <w:rPr>
          <w:rFonts w:ascii="Times New Roman"/>
          <w:b w:val="false"/>
          <w:i w:val="false"/>
          <w:color w:val="000000"/>
          <w:sz w:val="28"/>
        </w:rPr>
        <w:t>
      –</w:t>
      </w:r>
    </w:p>
    <w:bookmarkEnd w:id="1088"/>
    <w:bookmarkStart w:name="z1108" w:id="1089"/>
    <w:p>
      <w:pPr>
        <w:spacing w:after="0"/>
        <w:ind w:left="0"/>
        <w:jc w:val="both"/>
      </w:pPr>
      <w:r>
        <w:rPr>
          <w:rFonts w:ascii="Times New Roman"/>
          <w:b w:val="false"/>
          <w:i w:val="false"/>
          <w:color w:val="000000"/>
          <w:sz w:val="28"/>
        </w:rPr>
        <w:t>
      10</w:t>
      </w:r>
    </w:p>
    <w:bookmarkEnd w:id="1089"/>
    <w:bookmarkStart w:name="z1109" w:id="1090"/>
    <w:p>
      <w:pPr>
        <w:spacing w:after="0"/>
        <w:ind w:left="0"/>
        <w:jc w:val="both"/>
      </w:pPr>
      <w:r>
        <w:rPr>
          <w:rFonts w:ascii="Times New Roman"/>
          <w:b w:val="false"/>
          <w:i w:val="false"/>
          <w:color w:val="000000"/>
          <w:sz w:val="28"/>
        </w:rPr>
        <w:t>
      20</w:t>
      </w:r>
    </w:p>
    <w:bookmarkEnd w:id="1090"/>
    <w:bookmarkStart w:name="z1110" w:id="1091"/>
    <w:p>
      <w:pPr>
        <w:spacing w:after="0"/>
        <w:ind w:left="0"/>
        <w:jc w:val="both"/>
      </w:pPr>
      <w:r>
        <w:rPr>
          <w:rFonts w:ascii="Times New Roman"/>
          <w:b w:val="false"/>
          <w:i w:val="false"/>
          <w:color w:val="000000"/>
          <w:sz w:val="28"/>
        </w:rPr>
        <w:t>
      30</w:t>
      </w:r>
    </w:p>
    <w:bookmarkEnd w:id="1091"/>
    <w:bookmarkStart w:name="z1111" w:id="1092"/>
    <w:p>
      <w:pPr>
        <w:spacing w:after="0"/>
        <w:ind w:left="0"/>
        <w:jc w:val="both"/>
      </w:pPr>
      <w:r>
        <w:rPr>
          <w:rFonts w:ascii="Times New Roman"/>
          <w:b w:val="false"/>
          <w:i w:val="false"/>
          <w:color w:val="000000"/>
          <w:sz w:val="28"/>
        </w:rPr>
        <w:t>
      40</w:t>
      </w:r>
    </w:p>
    <w:bookmarkEnd w:id="10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1 </w:t>
            </w:r>
          </w:p>
        </w:tc>
      </w:tr>
    </w:tbl>
    <w:bookmarkStart w:name="z1113" w:id="1093"/>
    <w:p>
      <w:pPr>
        <w:spacing w:after="0"/>
        <w:ind w:left="0"/>
        <w:jc w:val="left"/>
      </w:pPr>
      <w:r>
        <w:rPr>
          <w:rFonts w:ascii="Times New Roman"/>
          <w:b/>
          <w:i w:val="false"/>
          <w:color w:val="000000"/>
        </w:rPr>
        <w:t xml:space="preserve"> САРЫСУ АУДАНЫНЫҢ КОММУНАЛДЫҚ ҚАЛДЫҚТАРДЫ БАСҚАРУ БАҒДАРЛАМАСЫ БОЙЫНША КӨРСЕТКІШТЕРДІ АЙҚЫНДАУ ӘДІСТЕМЕСІ (2025–2029 ЖЫЛДАРҒА)</w:t>
      </w:r>
    </w:p>
    <w:bookmarkEnd w:id="1093"/>
    <w:bookmarkStart w:name="z1114" w:id="1094"/>
    <w:p>
      <w:pPr>
        <w:spacing w:after="0"/>
        <w:ind w:left="0"/>
        <w:jc w:val="both"/>
      </w:pPr>
      <w:r>
        <w:rPr>
          <w:rFonts w:ascii="Times New Roman"/>
          <w:b w:val="false"/>
          <w:i w:val="false"/>
          <w:color w:val="000000"/>
          <w:sz w:val="28"/>
        </w:rPr>
        <w:t>
      №</w:t>
      </w:r>
    </w:p>
    <w:bookmarkEnd w:id="1094"/>
    <w:bookmarkStart w:name="z1115" w:id="1095"/>
    <w:p>
      <w:pPr>
        <w:spacing w:after="0"/>
        <w:ind w:left="0"/>
        <w:jc w:val="both"/>
      </w:pPr>
      <w:r>
        <w:rPr>
          <w:rFonts w:ascii="Times New Roman"/>
          <w:b w:val="false"/>
          <w:i w:val="false"/>
          <w:color w:val="000000"/>
          <w:sz w:val="28"/>
        </w:rPr>
        <w:t>
      Нысаналы Көрсеткіштің атауы</w:t>
      </w:r>
    </w:p>
    <w:bookmarkEnd w:id="1095"/>
    <w:bookmarkStart w:name="z1116" w:id="1096"/>
    <w:p>
      <w:pPr>
        <w:spacing w:after="0"/>
        <w:ind w:left="0"/>
        <w:jc w:val="both"/>
      </w:pPr>
      <w:r>
        <w:rPr>
          <w:rFonts w:ascii="Times New Roman"/>
          <w:b w:val="false"/>
          <w:i w:val="false"/>
          <w:color w:val="000000"/>
          <w:sz w:val="28"/>
        </w:rPr>
        <w:t>
      Нысаналы көрсеткіштерді қалыптастыру кезеңділігі мен мерзімдері</w:t>
      </w:r>
    </w:p>
    <w:bookmarkEnd w:id="1096"/>
    <w:bookmarkStart w:name="z1117" w:id="1097"/>
    <w:p>
      <w:pPr>
        <w:spacing w:after="0"/>
        <w:ind w:left="0"/>
        <w:jc w:val="both"/>
      </w:pPr>
      <w:r>
        <w:rPr>
          <w:rFonts w:ascii="Times New Roman"/>
          <w:b w:val="false"/>
          <w:i w:val="false"/>
          <w:color w:val="000000"/>
          <w:sz w:val="28"/>
        </w:rPr>
        <w:t>
      Негіздеме</w:t>
      </w:r>
    </w:p>
    <w:bookmarkEnd w:id="1097"/>
    <w:bookmarkStart w:name="z1118" w:id="1098"/>
    <w:p>
      <w:pPr>
        <w:spacing w:after="0"/>
        <w:ind w:left="0"/>
        <w:jc w:val="both"/>
      </w:pPr>
      <w:r>
        <w:rPr>
          <w:rFonts w:ascii="Times New Roman"/>
          <w:b w:val="false"/>
          <w:i w:val="false"/>
          <w:color w:val="000000"/>
          <w:sz w:val="28"/>
        </w:rPr>
        <w:t>
      Есептеу әдістемесінің сипаттамасы</w:t>
      </w:r>
    </w:p>
    <w:bookmarkEnd w:id="1098"/>
    <w:bookmarkStart w:name="z1119" w:id="1099"/>
    <w:p>
      <w:pPr>
        <w:spacing w:after="0"/>
        <w:ind w:left="0"/>
        <w:jc w:val="both"/>
      </w:pPr>
      <w:r>
        <w:rPr>
          <w:rFonts w:ascii="Times New Roman"/>
          <w:b w:val="false"/>
          <w:i w:val="false"/>
          <w:color w:val="000000"/>
          <w:sz w:val="28"/>
        </w:rPr>
        <w:t>
      1</w:t>
      </w:r>
    </w:p>
    <w:bookmarkEnd w:id="1099"/>
    <w:bookmarkStart w:name="z1120" w:id="1100"/>
    <w:p>
      <w:pPr>
        <w:spacing w:after="0"/>
        <w:ind w:left="0"/>
        <w:jc w:val="both"/>
      </w:pPr>
      <w:r>
        <w:rPr>
          <w:rFonts w:ascii="Times New Roman"/>
          <w:b w:val="false"/>
          <w:i w:val="false"/>
          <w:color w:val="000000"/>
          <w:sz w:val="28"/>
        </w:rPr>
        <w:t>
      Халықты ҚТҚ жинау және әкетумен қамту</w:t>
      </w:r>
    </w:p>
    <w:bookmarkEnd w:id="1100"/>
    <w:bookmarkStart w:name="z1121" w:id="1101"/>
    <w:p>
      <w:pPr>
        <w:spacing w:after="0"/>
        <w:ind w:left="0"/>
        <w:jc w:val="both"/>
      </w:pPr>
      <w:r>
        <w:rPr>
          <w:rFonts w:ascii="Times New Roman"/>
          <w:b w:val="false"/>
          <w:i w:val="false"/>
          <w:color w:val="000000"/>
          <w:sz w:val="28"/>
        </w:rPr>
        <w:t>
      Бағдарлама бекітілген сәттен бастап бір жыл өткен соң.</w:t>
      </w:r>
    </w:p>
    <w:bookmarkEnd w:id="1101"/>
    <w:bookmarkStart w:name="z1122" w:id="1102"/>
    <w:p>
      <w:pPr>
        <w:spacing w:after="0"/>
        <w:ind w:left="0"/>
        <w:jc w:val="both"/>
      </w:pPr>
      <w:r>
        <w:rPr>
          <w:rFonts w:ascii="Times New Roman"/>
          <w:b w:val="false"/>
          <w:i w:val="false"/>
          <w:color w:val="000000"/>
          <w:sz w:val="28"/>
        </w:rPr>
        <w:t>
      Көрсеткіш ҚР-ның "жасыл" экономикаға көшуі жөніндегі Тұжырымдамаға сәйкес келеді және ҚТҚ жинау және әкету жөніндегі қызметтерге қолжетімділігі бар халықтың үлесін айқындау үшін қажет.</w:t>
      </w:r>
    </w:p>
    <w:bookmarkEnd w:id="1102"/>
    <w:bookmarkStart w:name="z1123" w:id="1103"/>
    <w:p>
      <w:pPr>
        <w:spacing w:after="0"/>
        <w:ind w:left="0"/>
        <w:jc w:val="both"/>
      </w:pPr>
      <w:r>
        <w:rPr>
          <w:rFonts w:ascii="Times New Roman"/>
          <w:b w:val="false"/>
          <w:i w:val="false"/>
          <w:color w:val="000000"/>
          <w:sz w:val="28"/>
        </w:rPr>
        <w:t>
      Көрсеткіш қалаға қызмет көрсететін барлық қоқыс шығаратын ұйымдар шарт жасасқан тұрғындардың санын қала халқының жалпы санына бөлу арқылы қалыптасады, нәтижені пайызбен көрсетеді.</w:t>
      </w:r>
    </w:p>
    <w:bookmarkEnd w:id="1103"/>
    <w:bookmarkStart w:name="z1124" w:id="1104"/>
    <w:p>
      <w:pPr>
        <w:spacing w:after="0"/>
        <w:ind w:left="0"/>
        <w:jc w:val="both"/>
      </w:pPr>
      <w:r>
        <w:rPr>
          <w:rFonts w:ascii="Times New Roman"/>
          <w:b w:val="false"/>
          <w:i w:val="false"/>
          <w:color w:val="000000"/>
          <w:sz w:val="28"/>
        </w:rPr>
        <w:t>
      Жария шарттарға көшу кезінде көрсеткішті абоненттер санын (адамдар саны) берілген шоттарға сәйкес қала халқының жалпы санына бөлу арқылы алуға болады.</w:t>
      </w:r>
    </w:p>
    <w:bookmarkEnd w:id="1104"/>
    <w:bookmarkStart w:name="z1125" w:id="1105"/>
    <w:p>
      <w:pPr>
        <w:spacing w:after="0"/>
        <w:ind w:left="0"/>
        <w:jc w:val="both"/>
      </w:pPr>
      <w:r>
        <w:rPr>
          <w:rFonts w:ascii="Times New Roman"/>
          <w:b w:val="false"/>
          <w:i w:val="false"/>
          <w:color w:val="000000"/>
          <w:sz w:val="28"/>
        </w:rPr>
        <w:t>
      2</w:t>
      </w:r>
    </w:p>
    <w:bookmarkEnd w:id="1105"/>
    <w:bookmarkStart w:name="z1126" w:id="1106"/>
    <w:p>
      <w:pPr>
        <w:spacing w:after="0"/>
        <w:ind w:left="0"/>
        <w:jc w:val="both"/>
      </w:pPr>
      <w:r>
        <w:rPr>
          <w:rFonts w:ascii="Times New Roman"/>
          <w:b w:val="false"/>
          <w:i w:val="false"/>
          <w:color w:val="000000"/>
          <w:sz w:val="28"/>
        </w:rPr>
        <w:t>
      Бөлек алыммен қамту (Халық немесе аудан):</w:t>
      </w:r>
    </w:p>
    <w:bookmarkEnd w:id="1106"/>
    <w:bookmarkStart w:name="z1127" w:id="1107"/>
    <w:p>
      <w:pPr>
        <w:spacing w:after="0"/>
        <w:ind w:left="0"/>
        <w:jc w:val="both"/>
      </w:pPr>
      <w:r>
        <w:rPr>
          <w:rFonts w:ascii="Times New Roman"/>
          <w:b w:val="false"/>
          <w:i w:val="false"/>
          <w:color w:val="000000"/>
          <w:sz w:val="28"/>
        </w:rPr>
        <w:t>
      - фракциялар бойынша</w:t>
      </w:r>
    </w:p>
    <w:bookmarkEnd w:id="1107"/>
    <w:bookmarkStart w:name="z1128" w:id="1108"/>
    <w:p>
      <w:pPr>
        <w:spacing w:after="0"/>
        <w:ind w:left="0"/>
        <w:jc w:val="both"/>
      </w:pPr>
      <w:r>
        <w:rPr>
          <w:rFonts w:ascii="Times New Roman"/>
          <w:b w:val="false"/>
          <w:i w:val="false"/>
          <w:color w:val="000000"/>
          <w:sz w:val="28"/>
        </w:rPr>
        <w:t>
      - қалдықтардың жекелеген қауіпті түрлеріне (Медициналық және құрамында сынабы бар, ЭЕҰ)</w:t>
      </w:r>
    </w:p>
    <w:bookmarkEnd w:id="1108"/>
    <w:bookmarkStart w:name="z1129" w:id="1109"/>
    <w:p>
      <w:pPr>
        <w:spacing w:after="0"/>
        <w:ind w:left="0"/>
        <w:jc w:val="both"/>
      </w:pPr>
      <w:r>
        <w:rPr>
          <w:rFonts w:ascii="Times New Roman"/>
          <w:b w:val="false"/>
          <w:i w:val="false"/>
          <w:color w:val="000000"/>
          <w:sz w:val="28"/>
        </w:rPr>
        <w:t>
      Бағдарлама бекітілген сәттен бастап бір жыл өткен соң</w:t>
      </w:r>
    </w:p>
    <w:bookmarkEnd w:id="1109"/>
    <w:bookmarkStart w:name="z1130" w:id="1110"/>
    <w:p>
      <w:pPr>
        <w:spacing w:after="0"/>
        <w:ind w:left="0"/>
        <w:jc w:val="both"/>
      </w:pPr>
      <w:r>
        <w:rPr>
          <w:rFonts w:ascii="Times New Roman"/>
          <w:b w:val="false"/>
          <w:i w:val="false"/>
          <w:color w:val="000000"/>
          <w:sz w:val="28"/>
        </w:rPr>
        <w:t>
      Көрсеткіш "Жасыл Қазақстан" ұлттық жобасына сәйкес келеді.</w:t>
      </w:r>
    </w:p>
    <w:bookmarkEnd w:id="1110"/>
    <w:bookmarkStart w:name="z1131" w:id="1111"/>
    <w:p>
      <w:pPr>
        <w:spacing w:after="0"/>
        <w:ind w:left="0"/>
        <w:jc w:val="both"/>
      </w:pPr>
      <w:r>
        <w:rPr>
          <w:rFonts w:ascii="Times New Roman"/>
          <w:b w:val="false"/>
          <w:i w:val="false"/>
          <w:color w:val="000000"/>
          <w:sz w:val="28"/>
        </w:rPr>
        <w:t>
      Көрсеткіш жеке жиналған ҚТҚ құрғақ фракциясының (пластик, картон және қағаз қалдықтары, шыны, металл банкалар) санын тоннамен ҚТҚ (коммуналдық қалдықтар) түзілуінің жалпы санына тоннамен бөлу арқылы қалыптастырылады, нәтижені пайызбен көрсетеді.</w:t>
      </w:r>
    </w:p>
    <w:bookmarkEnd w:id="1111"/>
    <w:bookmarkStart w:name="z1132" w:id="1112"/>
    <w:p>
      <w:pPr>
        <w:spacing w:after="0"/>
        <w:ind w:left="0"/>
        <w:jc w:val="both"/>
      </w:pPr>
      <w:r>
        <w:rPr>
          <w:rFonts w:ascii="Times New Roman"/>
          <w:b w:val="false"/>
          <w:i w:val="false"/>
          <w:color w:val="000000"/>
          <w:sz w:val="28"/>
        </w:rPr>
        <w:t>
      Қалдықтардың жекелеген қауіпті түрлері бойынша көрсеткіш, сондай-ақ бөлек жиналған қауіпті қалдықтардың (РСО, ЭЭО және медициналық) мөлшерін ҚТҚ морфологиялық құрамын негізге ала отырып , нәтижені пайызбен көрсете отырып, қауіпті қалдықтардың түзілуінің жалпы есептік көлеміне бөлу жолымен қалыптасады.</w:t>
      </w:r>
    </w:p>
    <w:bookmarkEnd w:id="1112"/>
    <w:bookmarkStart w:name="z1133" w:id="1113"/>
    <w:p>
      <w:pPr>
        <w:spacing w:after="0"/>
        <w:ind w:left="0"/>
        <w:jc w:val="both"/>
      </w:pPr>
      <w:r>
        <w:rPr>
          <w:rFonts w:ascii="Times New Roman"/>
          <w:b w:val="false"/>
          <w:i w:val="false"/>
          <w:color w:val="000000"/>
          <w:sz w:val="28"/>
        </w:rPr>
        <w:t>
      3</w:t>
      </w:r>
    </w:p>
    <w:bookmarkEnd w:id="1113"/>
    <w:bookmarkStart w:name="z1134" w:id="1114"/>
    <w:p>
      <w:pPr>
        <w:spacing w:after="0"/>
        <w:ind w:left="0"/>
        <w:jc w:val="both"/>
      </w:pPr>
      <w:r>
        <w:rPr>
          <w:rFonts w:ascii="Times New Roman"/>
          <w:b w:val="false"/>
          <w:i w:val="false"/>
          <w:color w:val="000000"/>
          <w:sz w:val="28"/>
        </w:rPr>
        <w:t>
      ҚТҚ қайта өңдеу және кәдеге жарату үшін (пайда болу көлемінен)</w:t>
      </w:r>
    </w:p>
    <w:bookmarkEnd w:id="1114"/>
    <w:bookmarkStart w:name="z1135" w:id="1115"/>
    <w:p>
      <w:pPr>
        <w:spacing w:after="0"/>
        <w:ind w:left="0"/>
        <w:jc w:val="both"/>
      </w:pPr>
      <w:r>
        <w:rPr>
          <w:rFonts w:ascii="Times New Roman"/>
          <w:b w:val="false"/>
          <w:i w:val="false"/>
          <w:color w:val="000000"/>
          <w:sz w:val="28"/>
        </w:rPr>
        <w:t>
      Бағдарлама бекітілген сәттен бастап бір жыл өткен соң.</w:t>
      </w:r>
    </w:p>
    <w:bookmarkEnd w:id="1115"/>
    <w:bookmarkStart w:name="z1136" w:id="1116"/>
    <w:p>
      <w:pPr>
        <w:spacing w:after="0"/>
        <w:ind w:left="0"/>
        <w:jc w:val="both"/>
      </w:pPr>
      <w:r>
        <w:rPr>
          <w:rFonts w:ascii="Times New Roman"/>
          <w:b w:val="false"/>
          <w:i w:val="false"/>
          <w:color w:val="000000"/>
          <w:sz w:val="28"/>
        </w:rPr>
        <w:t>
      Көрсеткіш ҚР-ның "жасыл" экономикаға көшуі жөніндегі тұжырымдамаға және "Жасыл Қазақстан" ұлттық жобасына сәйкес келеді.</w:t>
      </w:r>
    </w:p>
    <w:bookmarkEnd w:id="1116"/>
    <w:bookmarkStart w:name="z1137" w:id="1117"/>
    <w:p>
      <w:pPr>
        <w:spacing w:after="0"/>
        <w:ind w:left="0"/>
        <w:jc w:val="both"/>
      </w:pPr>
      <w:r>
        <w:rPr>
          <w:rFonts w:ascii="Times New Roman"/>
          <w:b w:val="false"/>
          <w:i w:val="false"/>
          <w:color w:val="000000"/>
          <w:sz w:val="28"/>
        </w:rPr>
        <w:t>
      Көрсеткіш қаланың барлық қайта өңделген және қайталама пайдаланылған қатты тұрмыстық қалдықтарының (коммуналдық қалдықтардың қауіпті құрамдас бөліктерін қоса алғанда), оның ішінде МӘҰ немесе полигонда сұрыпталған бөлек жиналған қалдықтардың және экспортқа бағытталған қайталама ресурстардың санын қалада пайда болған барлық қатты тұрмыстық қалдықтардың (коммуналдық қалдықтардың) жалпы санына бөлу арқылы алынады, нәтижені пайызбен көрсетеді.</w:t>
      </w:r>
    </w:p>
    <w:bookmarkEnd w:id="1117"/>
    <w:bookmarkStart w:name="z1138" w:id="1118"/>
    <w:p>
      <w:pPr>
        <w:spacing w:after="0"/>
        <w:ind w:left="0"/>
        <w:jc w:val="both"/>
      </w:pPr>
      <w:r>
        <w:rPr>
          <w:rFonts w:ascii="Times New Roman"/>
          <w:b w:val="false"/>
          <w:i w:val="false"/>
          <w:color w:val="000000"/>
          <w:sz w:val="28"/>
        </w:rPr>
        <w:t>
      4</w:t>
      </w:r>
    </w:p>
    <w:bookmarkEnd w:id="1118"/>
    <w:bookmarkStart w:name="z1139" w:id="1119"/>
    <w:p>
      <w:pPr>
        <w:spacing w:after="0"/>
        <w:ind w:left="0"/>
        <w:jc w:val="both"/>
      </w:pPr>
      <w:r>
        <w:rPr>
          <w:rFonts w:ascii="Times New Roman"/>
          <w:b w:val="false"/>
          <w:i w:val="false"/>
          <w:color w:val="000000"/>
          <w:sz w:val="28"/>
        </w:rPr>
        <w:t>
      ҚТҚ жинау және әкету жөніндегі қызметтерге халықтың қанағаттану деңгейі (сауалнама)</w:t>
      </w:r>
    </w:p>
    <w:bookmarkEnd w:id="1119"/>
    <w:bookmarkStart w:name="z1140" w:id="1120"/>
    <w:p>
      <w:pPr>
        <w:spacing w:after="0"/>
        <w:ind w:left="0"/>
        <w:jc w:val="both"/>
      </w:pPr>
      <w:r>
        <w:rPr>
          <w:rFonts w:ascii="Times New Roman"/>
          <w:b w:val="false"/>
          <w:i w:val="false"/>
          <w:color w:val="000000"/>
          <w:sz w:val="28"/>
        </w:rPr>
        <w:t>
      Бағдарлама бекітілген сәттен бастап бір жыл өткен соң.</w:t>
      </w:r>
    </w:p>
    <w:bookmarkEnd w:id="1120"/>
    <w:bookmarkStart w:name="z1141" w:id="1121"/>
    <w:p>
      <w:pPr>
        <w:spacing w:after="0"/>
        <w:ind w:left="0"/>
        <w:jc w:val="both"/>
      </w:pPr>
      <w:r>
        <w:rPr>
          <w:rFonts w:ascii="Times New Roman"/>
          <w:b w:val="false"/>
          <w:i w:val="false"/>
          <w:color w:val="000000"/>
          <w:sz w:val="28"/>
        </w:rPr>
        <w:t>
      Көрсеткіш Қазақстан Республикасының 2025 жылға дейінгі ұлттық даму жоспарына сәйкес келеді</w:t>
      </w:r>
    </w:p>
    <w:bookmarkEnd w:id="1121"/>
    <w:bookmarkStart w:name="z1142" w:id="1122"/>
    <w:p>
      <w:pPr>
        <w:spacing w:after="0"/>
        <w:ind w:left="0"/>
        <w:jc w:val="both"/>
      </w:pPr>
      <w:r>
        <w:rPr>
          <w:rFonts w:ascii="Times New Roman"/>
          <w:b w:val="false"/>
          <w:i w:val="false"/>
          <w:color w:val="000000"/>
          <w:sz w:val="28"/>
        </w:rPr>
        <w:t>
      Көрсеткіш тұрғындардың қалада ҚТҚ жинау және әкету жөніндегі қызметтерге қанағаттануы туралы жыл сайынғы әлеуметтік сауалнама (онлайн немесе офлайн) жүргізу нәтижесінде алынады.</w:t>
      </w:r>
    </w:p>
    <w:bookmarkEnd w:id="1122"/>
    <w:bookmarkStart w:name="z1143" w:id="1123"/>
    <w:p>
      <w:pPr>
        <w:spacing w:after="0"/>
        <w:ind w:left="0"/>
        <w:jc w:val="both"/>
      </w:pPr>
      <w:r>
        <w:rPr>
          <w:rFonts w:ascii="Times New Roman"/>
          <w:b w:val="false"/>
          <w:i w:val="false"/>
          <w:color w:val="000000"/>
          <w:sz w:val="28"/>
        </w:rPr>
        <w:t>
      БАҒДАРЛАМАНЫ ІСКЕ АСЫРУ ЖӨНІНДЕГІ ІС-ШАРАЛАР ЖОСПАРЫ</w:t>
      </w:r>
    </w:p>
    <w:bookmarkEnd w:id="1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1145" w:id="1124"/>
    <w:p>
      <w:pPr>
        <w:spacing w:after="0"/>
        <w:ind w:left="0"/>
        <w:jc w:val="both"/>
      </w:pPr>
      <w:r>
        <w:rPr>
          <w:rFonts w:ascii="Times New Roman"/>
          <w:b w:val="false"/>
          <w:i w:val="false"/>
          <w:color w:val="000000"/>
          <w:sz w:val="28"/>
        </w:rPr>
        <w:t>
      № п/п</w:t>
      </w:r>
    </w:p>
    <w:bookmarkEnd w:id="1124"/>
    <w:bookmarkStart w:name="z1146" w:id="1125"/>
    <w:p>
      <w:pPr>
        <w:spacing w:after="0"/>
        <w:ind w:left="0"/>
        <w:jc w:val="both"/>
      </w:pPr>
      <w:r>
        <w:rPr>
          <w:rFonts w:ascii="Times New Roman"/>
          <w:b w:val="false"/>
          <w:i w:val="false"/>
          <w:color w:val="000000"/>
          <w:sz w:val="28"/>
        </w:rPr>
        <w:t>
      Іс-шара атауы</w:t>
      </w:r>
    </w:p>
    <w:bookmarkEnd w:id="1125"/>
    <w:bookmarkStart w:name="z1147" w:id="1126"/>
    <w:p>
      <w:pPr>
        <w:spacing w:after="0"/>
        <w:ind w:left="0"/>
        <w:jc w:val="both"/>
      </w:pPr>
      <w:r>
        <w:rPr>
          <w:rFonts w:ascii="Times New Roman"/>
          <w:b w:val="false"/>
          <w:i w:val="false"/>
          <w:color w:val="000000"/>
          <w:sz w:val="28"/>
        </w:rPr>
        <w:t>
      Аяқтау нысаны</w:t>
      </w:r>
    </w:p>
    <w:bookmarkEnd w:id="1126"/>
    <w:bookmarkStart w:name="z1148" w:id="1127"/>
    <w:p>
      <w:pPr>
        <w:spacing w:after="0"/>
        <w:ind w:left="0"/>
        <w:jc w:val="both"/>
      </w:pPr>
      <w:r>
        <w:rPr>
          <w:rFonts w:ascii="Times New Roman"/>
          <w:b w:val="false"/>
          <w:i w:val="false"/>
          <w:color w:val="000000"/>
          <w:sz w:val="28"/>
        </w:rPr>
        <w:t>
      Орындау мерзімі</w:t>
      </w:r>
    </w:p>
    <w:bookmarkEnd w:id="1127"/>
    <w:bookmarkStart w:name="z1149" w:id="1128"/>
    <w:p>
      <w:pPr>
        <w:spacing w:after="0"/>
        <w:ind w:left="0"/>
        <w:jc w:val="both"/>
      </w:pPr>
      <w:r>
        <w:rPr>
          <w:rFonts w:ascii="Times New Roman"/>
          <w:b w:val="false"/>
          <w:i w:val="false"/>
          <w:color w:val="000000"/>
          <w:sz w:val="28"/>
        </w:rPr>
        <w:t>
      Жауапты орындаушы</w:t>
      </w:r>
    </w:p>
    <w:bookmarkEnd w:id="1128"/>
    <w:bookmarkStart w:name="z1150" w:id="1129"/>
    <w:p>
      <w:pPr>
        <w:spacing w:after="0"/>
        <w:ind w:left="0"/>
        <w:jc w:val="both"/>
      </w:pPr>
      <w:r>
        <w:rPr>
          <w:rFonts w:ascii="Times New Roman"/>
          <w:b w:val="false"/>
          <w:i w:val="false"/>
          <w:color w:val="000000"/>
          <w:sz w:val="28"/>
        </w:rPr>
        <w:t xml:space="preserve">
      Қаржыландыру </w:t>
      </w:r>
    </w:p>
    <w:bookmarkEnd w:id="1129"/>
    <w:bookmarkStart w:name="z1151" w:id="1130"/>
    <w:p>
      <w:pPr>
        <w:spacing w:after="0"/>
        <w:ind w:left="0"/>
        <w:jc w:val="both"/>
      </w:pPr>
      <w:r>
        <w:rPr>
          <w:rFonts w:ascii="Times New Roman"/>
          <w:b w:val="false"/>
          <w:i w:val="false"/>
          <w:color w:val="000000"/>
          <w:sz w:val="28"/>
        </w:rPr>
        <w:t>
      1</w:t>
      </w:r>
    </w:p>
    <w:bookmarkEnd w:id="1130"/>
    <w:bookmarkStart w:name="z1152" w:id="1131"/>
    <w:p>
      <w:pPr>
        <w:spacing w:after="0"/>
        <w:ind w:left="0"/>
        <w:jc w:val="both"/>
      </w:pPr>
      <w:r>
        <w:rPr>
          <w:rFonts w:ascii="Times New Roman"/>
          <w:b w:val="false"/>
          <w:i w:val="false"/>
          <w:color w:val="000000"/>
          <w:sz w:val="28"/>
        </w:rPr>
        <w:t>
      2</w:t>
      </w:r>
    </w:p>
    <w:bookmarkEnd w:id="1131"/>
    <w:bookmarkStart w:name="z1153" w:id="1132"/>
    <w:p>
      <w:pPr>
        <w:spacing w:after="0"/>
        <w:ind w:left="0"/>
        <w:jc w:val="both"/>
      </w:pPr>
      <w:r>
        <w:rPr>
          <w:rFonts w:ascii="Times New Roman"/>
          <w:b w:val="false"/>
          <w:i w:val="false"/>
          <w:color w:val="000000"/>
          <w:sz w:val="28"/>
        </w:rPr>
        <w:t>
      3</w:t>
      </w:r>
    </w:p>
    <w:bookmarkEnd w:id="1132"/>
    <w:bookmarkStart w:name="z1154" w:id="1133"/>
    <w:p>
      <w:pPr>
        <w:spacing w:after="0"/>
        <w:ind w:left="0"/>
        <w:jc w:val="both"/>
      </w:pPr>
      <w:r>
        <w:rPr>
          <w:rFonts w:ascii="Times New Roman"/>
          <w:b w:val="false"/>
          <w:i w:val="false"/>
          <w:color w:val="000000"/>
          <w:sz w:val="28"/>
        </w:rPr>
        <w:t>
      4</w:t>
      </w:r>
    </w:p>
    <w:bookmarkEnd w:id="1133"/>
    <w:bookmarkStart w:name="z1155" w:id="1134"/>
    <w:p>
      <w:pPr>
        <w:spacing w:after="0"/>
        <w:ind w:left="0"/>
        <w:jc w:val="both"/>
      </w:pPr>
      <w:r>
        <w:rPr>
          <w:rFonts w:ascii="Times New Roman"/>
          <w:b w:val="false"/>
          <w:i w:val="false"/>
          <w:color w:val="000000"/>
          <w:sz w:val="28"/>
        </w:rPr>
        <w:t>
      5</w:t>
      </w:r>
    </w:p>
    <w:bookmarkEnd w:id="1134"/>
    <w:bookmarkStart w:name="z1156" w:id="1135"/>
    <w:p>
      <w:pPr>
        <w:spacing w:after="0"/>
        <w:ind w:left="0"/>
        <w:jc w:val="both"/>
      </w:pPr>
      <w:r>
        <w:rPr>
          <w:rFonts w:ascii="Times New Roman"/>
          <w:b w:val="false"/>
          <w:i w:val="false"/>
          <w:color w:val="000000"/>
          <w:sz w:val="28"/>
        </w:rPr>
        <w:t>
      6</w:t>
      </w:r>
    </w:p>
    <w:bookmarkEnd w:id="1135"/>
    <w:bookmarkStart w:name="z1157" w:id="1136"/>
    <w:p>
      <w:pPr>
        <w:spacing w:after="0"/>
        <w:ind w:left="0"/>
        <w:jc w:val="both"/>
      </w:pPr>
      <w:r>
        <w:rPr>
          <w:rFonts w:ascii="Times New Roman"/>
          <w:b w:val="false"/>
          <w:i w:val="false"/>
          <w:color w:val="000000"/>
          <w:sz w:val="28"/>
        </w:rPr>
        <w:t>
      Мақсаты-Қазақстан Республикасының экологиялық заңнамасының талаптарына сәйкес коммуналдық қалдықтарды басқару жүйесін жетілдіру және ауданның тұрғындары үшін қалдықтарды жинау және шығару бойынша көрсетілетін қызметтердің сапасын арттыру</w:t>
      </w:r>
    </w:p>
    <w:bookmarkEnd w:id="1136"/>
    <w:bookmarkStart w:name="z1158" w:id="1137"/>
    <w:p>
      <w:pPr>
        <w:spacing w:after="0"/>
        <w:ind w:left="0"/>
        <w:jc w:val="both"/>
      </w:pPr>
      <w:r>
        <w:rPr>
          <w:rFonts w:ascii="Times New Roman"/>
          <w:b w:val="false"/>
          <w:i w:val="false"/>
          <w:color w:val="000000"/>
          <w:sz w:val="28"/>
        </w:rPr>
        <w:t>
      1-міндет. Аудан тұрғындарын қалдықтарды жинау және шығару жөніндегі қызметтермен толық қамтуды қамтамасыз ету үшін коммуналдық қалдықтарды жинау және тасымалдау жүйесін одан әрі дамыту</w:t>
      </w:r>
    </w:p>
    <w:bookmarkEnd w:id="1137"/>
    <w:bookmarkStart w:name="z1159" w:id="1138"/>
    <w:p>
      <w:pPr>
        <w:spacing w:after="0"/>
        <w:ind w:left="0"/>
        <w:jc w:val="both"/>
      </w:pPr>
      <w:r>
        <w:rPr>
          <w:rFonts w:ascii="Times New Roman"/>
          <w:b w:val="false"/>
          <w:i w:val="false"/>
          <w:color w:val="000000"/>
          <w:sz w:val="28"/>
        </w:rPr>
        <w:t>
      Көрсеткіш 1. Сарысу ауданының тұрғындарын ҚТҚ жинау және әкетумен қамту</w:t>
      </w:r>
    </w:p>
    <w:bookmarkEnd w:id="1138"/>
    <w:bookmarkStart w:name="z1160" w:id="1139"/>
    <w:p>
      <w:pPr>
        <w:spacing w:after="0"/>
        <w:ind w:left="0"/>
        <w:jc w:val="both"/>
      </w:pPr>
      <w:r>
        <w:rPr>
          <w:rFonts w:ascii="Times New Roman"/>
          <w:b w:val="false"/>
          <w:i w:val="false"/>
          <w:color w:val="000000"/>
          <w:sz w:val="28"/>
        </w:rPr>
        <w:t>
      1.1</w:t>
      </w:r>
    </w:p>
    <w:bookmarkEnd w:id="1139"/>
    <w:bookmarkStart w:name="z1161" w:id="1140"/>
    <w:p>
      <w:pPr>
        <w:spacing w:after="0"/>
        <w:ind w:left="0"/>
        <w:jc w:val="both"/>
      </w:pPr>
      <w:r>
        <w:rPr>
          <w:rFonts w:ascii="Times New Roman"/>
          <w:b w:val="false"/>
          <w:i w:val="false"/>
          <w:color w:val="000000"/>
          <w:sz w:val="28"/>
        </w:rPr>
        <w:t>
      Дербес деректерді бермей ҚШМ үшін халықты тіркеу туралы мәліметтерге қол жеткізуді ұсыну</w:t>
      </w:r>
    </w:p>
    <w:bookmarkEnd w:id="1140"/>
    <w:bookmarkStart w:name="z1162" w:id="1141"/>
    <w:p>
      <w:pPr>
        <w:spacing w:after="0"/>
        <w:ind w:left="0"/>
        <w:jc w:val="both"/>
      </w:pPr>
      <w:r>
        <w:rPr>
          <w:rFonts w:ascii="Times New Roman"/>
          <w:b w:val="false"/>
          <w:i w:val="false"/>
          <w:color w:val="000000"/>
          <w:sz w:val="28"/>
        </w:rPr>
        <w:t>
      Ақпарат</w:t>
      </w:r>
    </w:p>
    <w:bookmarkEnd w:id="1141"/>
    <w:bookmarkStart w:name="z1163" w:id="1142"/>
    <w:p>
      <w:pPr>
        <w:spacing w:after="0"/>
        <w:ind w:left="0"/>
        <w:jc w:val="both"/>
      </w:pPr>
      <w:r>
        <w:rPr>
          <w:rFonts w:ascii="Times New Roman"/>
          <w:b w:val="false"/>
          <w:i w:val="false"/>
          <w:color w:val="000000"/>
          <w:sz w:val="28"/>
        </w:rPr>
        <w:t>
      2026</w:t>
      </w:r>
    </w:p>
    <w:bookmarkEnd w:id="1142"/>
    <w:bookmarkStart w:name="z1164" w:id="1143"/>
    <w:p>
      <w:pPr>
        <w:spacing w:after="0"/>
        <w:ind w:left="0"/>
        <w:jc w:val="both"/>
      </w:pPr>
      <w:r>
        <w:rPr>
          <w:rFonts w:ascii="Times New Roman"/>
          <w:b w:val="false"/>
          <w:i w:val="false"/>
          <w:color w:val="000000"/>
          <w:sz w:val="28"/>
        </w:rPr>
        <w:t>
      ІІМ, ӘМ, Ауда әкімшілігі, ҚШМ</w:t>
      </w:r>
    </w:p>
    <w:bookmarkEnd w:id="1143"/>
    <w:bookmarkStart w:name="z1165" w:id="1144"/>
    <w:p>
      <w:pPr>
        <w:spacing w:after="0"/>
        <w:ind w:left="0"/>
        <w:jc w:val="both"/>
      </w:pPr>
      <w:r>
        <w:rPr>
          <w:rFonts w:ascii="Times New Roman"/>
          <w:b w:val="false"/>
          <w:i w:val="false"/>
          <w:color w:val="000000"/>
          <w:sz w:val="28"/>
        </w:rPr>
        <w:t>
      Қажет емес</w:t>
      </w:r>
    </w:p>
    <w:bookmarkEnd w:id="1144"/>
    <w:bookmarkStart w:name="z1166" w:id="1145"/>
    <w:p>
      <w:pPr>
        <w:spacing w:after="0"/>
        <w:ind w:left="0"/>
        <w:jc w:val="both"/>
      </w:pPr>
      <w:r>
        <w:rPr>
          <w:rFonts w:ascii="Times New Roman"/>
          <w:b w:val="false"/>
          <w:i w:val="false"/>
          <w:color w:val="000000"/>
          <w:sz w:val="28"/>
        </w:rPr>
        <w:t>
      1.2</w:t>
      </w:r>
    </w:p>
    <w:bookmarkEnd w:id="1145"/>
    <w:bookmarkStart w:name="z1167" w:id="1146"/>
    <w:p>
      <w:pPr>
        <w:spacing w:after="0"/>
        <w:ind w:left="0"/>
        <w:jc w:val="both"/>
      </w:pPr>
      <w:r>
        <w:rPr>
          <w:rFonts w:ascii="Times New Roman"/>
          <w:b w:val="false"/>
          <w:i w:val="false"/>
          <w:color w:val="000000"/>
          <w:sz w:val="28"/>
        </w:rPr>
        <w:t>
      ҚТҚ шығару қызметтері бойынша халықпен жария шарттар жасасуға көшу</w:t>
      </w:r>
    </w:p>
    <w:bookmarkEnd w:id="1146"/>
    <w:bookmarkStart w:name="z1168" w:id="1147"/>
    <w:p>
      <w:pPr>
        <w:spacing w:after="0"/>
        <w:ind w:left="0"/>
        <w:jc w:val="both"/>
      </w:pPr>
      <w:r>
        <w:rPr>
          <w:rFonts w:ascii="Times New Roman"/>
          <w:b w:val="false"/>
          <w:i w:val="false"/>
          <w:color w:val="000000"/>
          <w:sz w:val="28"/>
        </w:rPr>
        <w:t>
      Ақпарат</w:t>
      </w:r>
    </w:p>
    <w:bookmarkEnd w:id="1147"/>
    <w:bookmarkStart w:name="z1169" w:id="1148"/>
    <w:p>
      <w:pPr>
        <w:spacing w:after="0"/>
        <w:ind w:left="0"/>
        <w:jc w:val="both"/>
      </w:pPr>
      <w:r>
        <w:rPr>
          <w:rFonts w:ascii="Times New Roman"/>
          <w:b w:val="false"/>
          <w:i w:val="false"/>
          <w:color w:val="000000"/>
          <w:sz w:val="28"/>
        </w:rPr>
        <w:t>
      2026</w:t>
      </w:r>
    </w:p>
    <w:bookmarkEnd w:id="1148"/>
    <w:bookmarkStart w:name="z1170" w:id="1149"/>
    <w:p>
      <w:pPr>
        <w:spacing w:after="0"/>
        <w:ind w:left="0"/>
        <w:jc w:val="both"/>
      </w:pPr>
      <w:r>
        <w:rPr>
          <w:rFonts w:ascii="Times New Roman"/>
          <w:b w:val="false"/>
          <w:i w:val="false"/>
          <w:color w:val="000000"/>
          <w:sz w:val="28"/>
        </w:rPr>
        <w:t>
      Аудан әкімшілігі, аудан әкімшілігі, ҚШМ</w:t>
      </w:r>
    </w:p>
    <w:bookmarkEnd w:id="1149"/>
    <w:bookmarkStart w:name="z1171" w:id="1150"/>
    <w:p>
      <w:pPr>
        <w:spacing w:after="0"/>
        <w:ind w:left="0"/>
        <w:jc w:val="both"/>
      </w:pPr>
      <w:r>
        <w:rPr>
          <w:rFonts w:ascii="Times New Roman"/>
          <w:b w:val="false"/>
          <w:i w:val="false"/>
          <w:color w:val="000000"/>
          <w:sz w:val="28"/>
        </w:rPr>
        <w:t>
      Қажет емес</w:t>
      </w:r>
    </w:p>
    <w:bookmarkEnd w:id="1150"/>
    <w:bookmarkStart w:name="z1172" w:id="1151"/>
    <w:p>
      <w:pPr>
        <w:spacing w:after="0"/>
        <w:ind w:left="0"/>
        <w:jc w:val="both"/>
      </w:pPr>
      <w:r>
        <w:rPr>
          <w:rFonts w:ascii="Times New Roman"/>
          <w:b w:val="false"/>
          <w:i w:val="false"/>
          <w:color w:val="000000"/>
          <w:sz w:val="28"/>
        </w:rPr>
        <w:t>
      1.3</w:t>
      </w:r>
    </w:p>
    <w:bookmarkEnd w:id="1151"/>
    <w:bookmarkStart w:name="z1173" w:id="1152"/>
    <w:p>
      <w:pPr>
        <w:spacing w:after="0"/>
        <w:ind w:left="0"/>
        <w:jc w:val="both"/>
      </w:pPr>
      <w:r>
        <w:rPr>
          <w:rFonts w:ascii="Times New Roman"/>
          <w:b w:val="false"/>
          <w:i w:val="false"/>
          <w:color w:val="000000"/>
          <w:sz w:val="28"/>
        </w:rPr>
        <w:t>
      Контейнерлер паркін жаңарту, соның ішінде жеке секторға контейнерлерді орнату.</w:t>
      </w:r>
    </w:p>
    <w:bookmarkEnd w:id="1152"/>
    <w:bookmarkStart w:name="z1174" w:id="1153"/>
    <w:p>
      <w:pPr>
        <w:spacing w:after="0"/>
        <w:ind w:left="0"/>
        <w:jc w:val="both"/>
      </w:pPr>
      <w:r>
        <w:rPr>
          <w:rFonts w:ascii="Times New Roman"/>
          <w:b w:val="false"/>
          <w:i w:val="false"/>
          <w:color w:val="000000"/>
          <w:sz w:val="28"/>
        </w:rPr>
        <w:t>
      Есеп</w:t>
      </w:r>
    </w:p>
    <w:bookmarkEnd w:id="1153"/>
    <w:bookmarkStart w:name="z1175" w:id="1154"/>
    <w:p>
      <w:pPr>
        <w:spacing w:after="0"/>
        <w:ind w:left="0"/>
        <w:jc w:val="both"/>
      </w:pPr>
      <w:r>
        <w:rPr>
          <w:rFonts w:ascii="Times New Roman"/>
          <w:b w:val="false"/>
          <w:i w:val="false"/>
          <w:color w:val="000000"/>
          <w:sz w:val="28"/>
        </w:rPr>
        <w:t>
      Жыл сайын</w:t>
      </w:r>
    </w:p>
    <w:bookmarkEnd w:id="1154"/>
    <w:bookmarkStart w:name="z1176" w:id="1155"/>
    <w:p>
      <w:pPr>
        <w:spacing w:after="0"/>
        <w:ind w:left="0"/>
        <w:jc w:val="both"/>
      </w:pPr>
      <w:r>
        <w:rPr>
          <w:rFonts w:ascii="Times New Roman"/>
          <w:b w:val="false"/>
          <w:i w:val="false"/>
          <w:color w:val="000000"/>
          <w:sz w:val="28"/>
        </w:rPr>
        <w:t>
      Аудан әкімшілігі, ҚШМ</w:t>
      </w:r>
    </w:p>
    <w:bookmarkEnd w:id="1155"/>
    <w:bookmarkStart w:name="z1177" w:id="1156"/>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156"/>
    <w:bookmarkStart w:name="z1178" w:id="1157"/>
    <w:p>
      <w:pPr>
        <w:spacing w:after="0"/>
        <w:ind w:left="0"/>
        <w:jc w:val="both"/>
      </w:pPr>
      <w:r>
        <w:rPr>
          <w:rFonts w:ascii="Times New Roman"/>
          <w:b w:val="false"/>
          <w:i w:val="false"/>
          <w:color w:val="000000"/>
          <w:sz w:val="28"/>
        </w:rPr>
        <w:t>
      1.4</w:t>
      </w:r>
    </w:p>
    <w:bookmarkEnd w:id="1157"/>
    <w:bookmarkStart w:name="z1179" w:id="1158"/>
    <w:p>
      <w:pPr>
        <w:spacing w:after="0"/>
        <w:ind w:left="0"/>
        <w:jc w:val="both"/>
      </w:pPr>
      <w:r>
        <w:rPr>
          <w:rFonts w:ascii="Times New Roman"/>
          <w:b w:val="false"/>
          <w:i w:val="false"/>
          <w:color w:val="000000"/>
          <w:sz w:val="28"/>
        </w:rPr>
        <w:t>
      Контейнерлік алаңдарды жөндеу және оларды санитарлық нормалар мен заңнама талаптарына сәйкестендіру.</w:t>
      </w:r>
    </w:p>
    <w:bookmarkEnd w:id="1158"/>
    <w:bookmarkStart w:name="z1180" w:id="1159"/>
    <w:p>
      <w:pPr>
        <w:spacing w:after="0"/>
        <w:ind w:left="0"/>
        <w:jc w:val="both"/>
      </w:pPr>
      <w:r>
        <w:rPr>
          <w:rFonts w:ascii="Times New Roman"/>
          <w:b w:val="false"/>
          <w:i w:val="false"/>
          <w:color w:val="000000"/>
          <w:sz w:val="28"/>
        </w:rPr>
        <w:t>
      Есеп</w:t>
      </w:r>
    </w:p>
    <w:bookmarkEnd w:id="1159"/>
    <w:bookmarkStart w:name="z1181" w:id="1160"/>
    <w:p>
      <w:pPr>
        <w:spacing w:after="0"/>
        <w:ind w:left="0"/>
        <w:jc w:val="both"/>
      </w:pPr>
      <w:r>
        <w:rPr>
          <w:rFonts w:ascii="Times New Roman"/>
          <w:b w:val="false"/>
          <w:i w:val="false"/>
          <w:color w:val="000000"/>
          <w:sz w:val="28"/>
        </w:rPr>
        <w:t>
      Жыл сайын</w:t>
      </w:r>
    </w:p>
    <w:bookmarkEnd w:id="1160"/>
    <w:bookmarkStart w:name="z1182" w:id="1161"/>
    <w:p>
      <w:pPr>
        <w:spacing w:after="0"/>
        <w:ind w:left="0"/>
        <w:jc w:val="both"/>
      </w:pPr>
      <w:r>
        <w:rPr>
          <w:rFonts w:ascii="Times New Roman"/>
          <w:b w:val="false"/>
          <w:i w:val="false"/>
          <w:color w:val="000000"/>
          <w:sz w:val="28"/>
        </w:rPr>
        <w:t>
      Аудан әкімшілігі</w:t>
      </w:r>
    </w:p>
    <w:bookmarkEnd w:id="1161"/>
    <w:bookmarkStart w:name="z1183" w:id="1162"/>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162"/>
    <w:bookmarkStart w:name="z1184" w:id="1163"/>
    <w:p>
      <w:pPr>
        <w:spacing w:after="0"/>
        <w:ind w:left="0"/>
        <w:jc w:val="both"/>
      </w:pPr>
      <w:r>
        <w:rPr>
          <w:rFonts w:ascii="Times New Roman"/>
          <w:b w:val="false"/>
          <w:i w:val="false"/>
          <w:color w:val="000000"/>
          <w:sz w:val="28"/>
        </w:rPr>
        <w:t>
      1.5</w:t>
      </w:r>
    </w:p>
    <w:bookmarkEnd w:id="1163"/>
    <w:bookmarkStart w:name="z1185" w:id="1164"/>
    <w:p>
      <w:pPr>
        <w:spacing w:after="0"/>
        <w:ind w:left="0"/>
        <w:jc w:val="both"/>
      </w:pPr>
      <w:r>
        <w:rPr>
          <w:rFonts w:ascii="Times New Roman"/>
          <w:b w:val="false"/>
          <w:i w:val="false"/>
          <w:color w:val="000000"/>
          <w:sz w:val="28"/>
        </w:rPr>
        <w:t>
      Контейнерлік алаңдарды бейнебақылау камераларымен толық жарақтандыру</w:t>
      </w:r>
    </w:p>
    <w:bookmarkEnd w:id="1164"/>
    <w:bookmarkStart w:name="z1186" w:id="1165"/>
    <w:p>
      <w:pPr>
        <w:spacing w:after="0"/>
        <w:ind w:left="0"/>
        <w:jc w:val="both"/>
      </w:pPr>
      <w:r>
        <w:rPr>
          <w:rFonts w:ascii="Times New Roman"/>
          <w:b w:val="false"/>
          <w:i w:val="false"/>
          <w:color w:val="000000"/>
          <w:sz w:val="28"/>
        </w:rPr>
        <w:t>
      Есеп</w:t>
      </w:r>
    </w:p>
    <w:bookmarkEnd w:id="1165"/>
    <w:bookmarkStart w:name="z1187" w:id="1166"/>
    <w:p>
      <w:pPr>
        <w:spacing w:after="0"/>
        <w:ind w:left="0"/>
        <w:jc w:val="both"/>
      </w:pPr>
      <w:r>
        <w:rPr>
          <w:rFonts w:ascii="Times New Roman"/>
          <w:b w:val="false"/>
          <w:i w:val="false"/>
          <w:color w:val="000000"/>
          <w:sz w:val="28"/>
        </w:rPr>
        <w:t>
      2026-2028</w:t>
      </w:r>
    </w:p>
    <w:bookmarkEnd w:id="1166"/>
    <w:bookmarkStart w:name="z1188" w:id="1167"/>
    <w:p>
      <w:pPr>
        <w:spacing w:after="0"/>
        <w:ind w:left="0"/>
        <w:jc w:val="both"/>
      </w:pPr>
      <w:r>
        <w:rPr>
          <w:rFonts w:ascii="Times New Roman"/>
          <w:b w:val="false"/>
          <w:i w:val="false"/>
          <w:color w:val="000000"/>
          <w:sz w:val="28"/>
        </w:rPr>
        <w:t>
      Аудан әкімшілігі</w:t>
      </w:r>
    </w:p>
    <w:bookmarkEnd w:id="1167"/>
    <w:bookmarkStart w:name="z1189" w:id="1168"/>
    <w:p>
      <w:pPr>
        <w:spacing w:after="0"/>
        <w:ind w:left="0"/>
        <w:jc w:val="both"/>
      </w:pPr>
      <w:r>
        <w:rPr>
          <w:rFonts w:ascii="Times New Roman"/>
          <w:b w:val="false"/>
          <w:i w:val="false"/>
          <w:color w:val="000000"/>
          <w:sz w:val="28"/>
        </w:rPr>
        <w:t>
      Жергілікті бюджет</w:t>
      </w:r>
    </w:p>
    <w:bookmarkEnd w:id="1168"/>
    <w:bookmarkStart w:name="z1190" w:id="1169"/>
    <w:p>
      <w:pPr>
        <w:spacing w:after="0"/>
        <w:ind w:left="0"/>
        <w:jc w:val="both"/>
      </w:pPr>
      <w:r>
        <w:rPr>
          <w:rFonts w:ascii="Times New Roman"/>
          <w:b w:val="false"/>
          <w:i w:val="false"/>
          <w:color w:val="000000"/>
          <w:sz w:val="28"/>
        </w:rPr>
        <w:t>
      1.6</w:t>
      </w:r>
    </w:p>
    <w:bookmarkEnd w:id="1169"/>
    <w:bookmarkStart w:name="z1191" w:id="1170"/>
    <w:p>
      <w:pPr>
        <w:spacing w:after="0"/>
        <w:ind w:left="0"/>
        <w:jc w:val="both"/>
      </w:pPr>
      <w:r>
        <w:rPr>
          <w:rFonts w:ascii="Times New Roman"/>
          <w:b w:val="false"/>
          <w:i w:val="false"/>
          <w:color w:val="000000"/>
          <w:sz w:val="28"/>
        </w:rPr>
        <w:t>
      Контейнерлік алаңдардың іргелес аумағында автокөлікті тоқтатуға және тұрақтауға тыйым салатын арнайы белгілерді орнату</w:t>
      </w:r>
    </w:p>
    <w:bookmarkEnd w:id="1170"/>
    <w:bookmarkStart w:name="z1192" w:id="1171"/>
    <w:p>
      <w:pPr>
        <w:spacing w:after="0"/>
        <w:ind w:left="0"/>
        <w:jc w:val="both"/>
      </w:pPr>
      <w:r>
        <w:rPr>
          <w:rFonts w:ascii="Times New Roman"/>
          <w:b w:val="false"/>
          <w:i w:val="false"/>
          <w:color w:val="000000"/>
          <w:sz w:val="28"/>
        </w:rPr>
        <w:t>
      Есеп</w:t>
      </w:r>
    </w:p>
    <w:bookmarkEnd w:id="1171"/>
    <w:bookmarkStart w:name="z1193" w:id="1172"/>
    <w:p>
      <w:pPr>
        <w:spacing w:after="0"/>
        <w:ind w:left="0"/>
        <w:jc w:val="both"/>
      </w:pPr>
      <w:r>
        <w:rPr>
          <w:rFonts w:ascii="Times New Roman"/>
          <w:b w:val="false"/>
          <w:i w:val="false"/>
          <w:color w:val="000000"/>
          <w:sz w:val="28"/>
        </w:rPr>
        <w:t>
      2026</w:t>
      </w:r>
    </w:p>
    <w:bookmarkEnd w:id="1172"/>
    <w:bookmarkStart w:name="z1194" w:id="1173"/>
    <w:p>
      <w:pPr>
        <w:spacing w:after="0"/>
        <w:ind w:left="0"/>
        <w:jc w:val="both"/>
      </w:pPr>
      <w:r>
        <w:rPr>
          <w:rFonts w:ascii="Times New Roman"/>
          <w:b w:val="false"/>
          <w:i w:val="false"/>
          <w:color w:val="000000"/>
          <w:sz w:val="28"/>
        </w:rPr>
        <w:t>
      ІІД, Аудан әкімшілігі</w:t>
      </w:r>
    </w:p>
    <w:bookmarkEnd w:id="1173"/>
    <w:bookmarkStart w:name="z1195" w:id="1174"/>
    <w:p>
      <w:pPr>
        <w:spacing w:after="0"/>
        <w:ind w:left="0"/>
        <w:jc w:val="both"/>
      </w:pPr>
      <w:r>
        <w:rPr>
          <w:rFonts w:ascii="Times New Roman"/>
          <w:b w:val="false"/>
          <w:i w:val="false"/>
          <w:color w:val="000000"/>
          <w:sz w:val="28"/>
        </w:rPr>
        <w:t>
      Бөлінген бюджет шеңберінде</w:t>
      </w:r>
    </w:p>
    <w:bookmarkEnd w:id="1174"/>
    <w:bookmarkStart w:name="z1196" w:id="1175"/>
    <w:p>
      <w:pPr>
        <w:spacing w:after="0"/>
        <w:ind w:left="0"/>
        <w:jc w:val="both"/>
      </w:pPr>
      <w:r>
        <w:rPr>
          <w:rFonts w:ascii="Times New Roman"/>
          <w:b w:val="false"/>
          <w:i w:val="false"/>
          <w:color w:val="000000"/>
          <w:sz w:val="28"/>
        </w:rPr>
        <w:t>
      1.7</w:t>
      </w:r>
    </w:p>
    <w:bookmarkEnd w:id="1175"/>
    <w:bookmarkStart w:name="z1197" w:id="1176"/>
    <w:p>
      <w:pPr>
        <w:spacing w:after="0"/>
        <w:ind w:left="0"/>
        <w:jc w:val="both"/>
      </w:pPr>
      <w:r>
        <w:rPr>
          <w:rFonts w:ascii="Times New Roman"/>
          <w:b w:val="false"/>
          <w:i w:val="false"/>
          <w:color w:val="000000"/>
          <w:sz w:val="28"/>
        </w:rPr>
        <w:t>
      ҚТҚ уақтылы шығарылуын қамтамасыз ету үшін қоқыс таситын көліктерді жаңарту және сатып алу (2-3 бірлік)</w:t>
      </w:r>
    </w:p>
    <w:bookmarkEnd w:id="1176"/>
    <w:bookmarkStart w:name="z1198" w:id="1177"/>
    <w:p>
      <w:pPr>
        <w:spacing w:after="0"/>
        <w:ind w:left="0"/>
        <w:jc w:val="both"/>
      </w:pPr>
      <w:r>
        <w:rPr>
          <w:rFonts w:ascii="Times New Roman"/>
          <w:b w:val="false"/>
          <w:i w:val="false"/>
          <w:color w:val="000000"/>
          <w:sz w:val="28"/>
        </w:rPr>
        <w:t>
      Есеп</w:t>
      </w:r>
    </w:p>
    <w:bookmarkEnd w:id="1177"/>
    <w:bookmarkStart w:name="z1199" w:id="1178"/>
    <w:p>
      <w:pPr>
        <w:spacing w:after="0"/>
        <w:ind w:left="0"/>
        <w:jc w:val="both"/>
      </w:pPr>
      <w:r>
        <w:rPr>
          <w:rFonts w:ascii="Times New Roman"/>
          <w:b w:val="false"/>
          <w:i w:val="false"/>
          <w:color w:val="000000"/>
          <w:sz w:val="28"/>
        </w:rPr>
        <w:t>
      2026-2028</w:t>
      </w:r>
    </w:p>
    <w:bookmarkEnd w:id="1178"/>
    <w:bookmarkStart w:name="z1200" w:id="1179"/>
    <w:p>
      <w:pPr>
        <w:spacing w:after="0"/>
        <w:ind w:left="0"/>
        <w:jc w:val="both"/>
      </w:pPr>
      <w:r>
        <w:rPr>
          <w:rFonts w:ascii="Times New Roman"/>
          <w:b w:val="false"/>
          <w:i w:val="false"/>
          <w:color w:val="000000"/>
          <w:sz w:val="28"/>
        </w:rPr>
        <w:t>
      ҚШМ</w:t>
      </w:r>
    </w:p>
    <w:bookmarkEnd w:id="1179"/>
    <w:bookmarkStart w:name="z1201" w:id="1180"/>
    <w:p>
      <w:pPr>
        <w:spacing w:after="0"/>
        <w:ind w:left="0"/>
        <w:jc w:val="both"/>
      </w:pPr>
      <w:r>
        <w:rPr>
          <w:rFonts w:ascii="Times New Roman"/>
          <w:b w:val="false"/>
          <w:i w:val="false"/>
          <w:color w:val="000000"/>
          <w:sz w:val="28"/>
        </w:rPr>
        <w:t>
      ҚШМ қаражаты, жеке инвестициялар, МЖӘ</w:t>
      </w:r>
    </w:p>
    <w:bookmarkEnd w:id="1180"/>
    <w:bookmarkStart w:name="z1202" w:id="1181"/>
    <w:p>
      <w:pPr>
        <w:spacing w:after="0"/>
        <w:ind w:left="0"/>
        <w:jc w:val="both"/>
      </w:pPr>
      <w:r>
        <w:rPr>
          <w:rFonts w:ascii="Times New Roman"/>
          <w:b w:val="false"/>
          <w:i w:val="false"/>
          <w:color w:val="000000"/>
          <w:sz w:val="28"/>
        </w:rPr>
        <w:t>
      1.8</w:t>
      </w:r>
    </w:p>
    <w:bookmarkEnd w:id="1181"/>
    <w:bookmarkStart w:name="z1203" w:id="1182"/>
    <w:p>
      <w:pPr>
        <w:spacing w:after="0"/>
        <w:ind w:left="0"/>
        <w:jc w:val="both"/>
      </w:pPr>
      <w:r>
        <w:rPr>
          <w:rFonts w:ascii="Times New Roman"/>
          <w:b w:val="false"/>
          <w:i w:val="false"/>
          <w:color w:val="000000"/>
          <w:sz w:val="28"/>
        </w:rPr>
        <w:t>
      Қоқыс таситын көліктерді "Қазақстан Республикасының қоршаған ортасы мен табиғи ресурстарының жай-күйі туралы Ұлттық деректер банкі" ақпараттық жүйесіне қосылған спутниктік навигациялық жүйелермен жарақтандыру және осы жүйелерді тұрақты жұмыс жағдайында ұстау</w:t>
      </w:r>
    </w:p>
    <w:bookmarkEnd w:id="1182"/>
    <w:bookmarkStart w:name="z1204" w:id="1183"/>
    <w:p>
      <w:pPr>
        <w:spacing w:after="0"/>
        <w:ind w:left="0"/>
        <w:jc w:val="both"/>
      </w:pPr>
      <w:r>
        <w:rPr>
          <w:rFonts w:ascii="Times New Roman"/>
          <w:b w:val="false"/>
          <w:i w:val="false"/>
          <w:color w:val="000000"/>
          <w:sz w:val="28"/>
        </w:rPr>
        <w:t>
      Есеп</w:t>
      </w:r>
    </w:p>
    <w:bookmarkEnd w:id="1183"/>
    <w:bookmarkStart w:name="z1205" w:id="1184"/>
    <w:p>
      <w:pPr>
        <w:spacing w:after="0"/>
        <w:ind w:left="0"/>
        <w:jc w:val="both"/>
      </w:pPr>
      <w:r>
        <w:rPr>
          <w:rFonts w:ascii="Times New Roman"/>
          <w:b w:val="false"/>
          <w:i w:val="false"/>
          <w:color w:val="000000"/>
          <w:sz w:val="28"/>
        </w:rPr>
        <w:t>
      2026-2028</w:t>
      </w:r>
    </w:p>
    <w:bookmarkEnd w:id="1184"/>
    <w:bookmarkStart w:name="z1206" w:id="1185"/>
    <w:p>
      <w:pPr>
        <w:spacing w:after="0"/>
        <w:ind w:left="0"/>
        <w:jc w:val="both"/>
      </w:pPr>
      <w:r>
        <w:rPr>
          <w:rFonts w:ascii="Times New Roman"/>
          <w:b w:val="false"/>
          <w:i w:val="false"/>
          <w:color w:val="000000"/>
          <w:sz w:val="28"/>
        </w:rPr>
        <w:t>
      ҚШМ</w:t>
      </w:r>
    </w:p>
    <w:bookmarkEnd w:id="1185"/>
    <w:bookmarkStart w:name="z1207" w:id="1186"/>
    <w:p>
      <w:pPr>
        <w:spacing w:after="0"/>
        <w:ind w:left="0"/>
        <w:jc w:val="both"/>
      </w:pPr>
      <w:r>
        <w:rPr>
          <w:rFonts w:ascii="Times New Roman"/>
          <w:b w:val="false"/>
          <w:i w:val="false"/>
          <w:color w:val="000000"/>
          <w:sz w:val="28"/>
        </w:rPr>
        <w:t>
      ҚШМ қаражаты</w:t>
      </w:r>
    </w:p>
    <w:bookmarkEnd w:id="1186"/>
    <w:bookmarkStart w:name="z1208" w:id="1187"/>
    <w:p>
      <w:pPr>
        <w:spacing w:after="0"/>
        <w:ind w:left="0"/>
        <w:jc w:val="both"/>
      </w:pPr>
      <w:r>
        <w:rPr>
          <w:rFonts w:ascii="Times New Roman"/>
          <w:b w:val="false"/>
          <w:i w:val="false"/>
          <w:color w:val="000000"/>
          <w:sz w:val="28"/>
        </w:rPr>
        <w:t>
      1.9</w:t>
      </w:r>
    </w:p>
    <w:bookmarkEnd w:id="1187"/>
    <w:bookmarkStart w:name="z1209" w:id="1188"/>
    <w:p>
      <w:pPr>
        <w:spacing w:after="0"/>
        <w:ind w:left="0"/>
        <w:jc w:val="both"/>
      </w:pPr>
      <w:r>
        <w:rPr>
          <w:rFonts w:ascii="Times New Roman"/>
          <w:b w:val="false"/>
          <w:i w:val="false"/>
          <w:color w:val="000000"/>
          <w:sz w:val="28"/>
        </w:rPr>
        <w:t>
      Тұрғын үйлерде немесе жеке тұрған ғимараттарда (егер контейнерлер болмаса) қызметті жүзеге асыратын заңды тұлғалармен осы учаскелерге қызмет көрсету үшін ЖАО айқындаған ҚШМ-мен ҚТҚ жинау және әкету жөніндегі қызметтерге шарттар жасасу бойынша хабардар ету науқаны.</w:t>
      </w:r>
    </w:p>
    <w:bookmarkEnd w:id="1188"/>
    <w:bookmarkStart w:name="z1210" w:id="1189"/>
    <w:p>
      <w:pPr>
        <w:spacing w:after="0"/>
        <w:ind w:left="0"/>
        <w:jc w:val="both"/>
      </w:pPr>
      <w:r>
        <w:rPr>
          <w:rFonts w:ascii="Times New Roman"/>
          <w:b w:val="false"/>
          <w:i w:val="false"/>
          <w:color w:val="000000"/>
          <w:sz w:val="28"/>
        </w:rPr>
        <w:t>
      Есеп (ЗТ және ЖК үшін хаттар жіберілді)</w:t>
      </w:r>
    </w:p>
    <w:bookmarkEnd w:id="1189"/>
    <w:bookmarkStart w:name="z1211" w:id="1190"/>
    <w:p>
      <w:pPr>
        <w:spacing w:after="0"/>
        <w:ind w:left="0"/>
        <w:jc w:val="both"/>
      </w:pPr>
      <w:r>
        <w:rPr>
          <w:rFonts w:ascii="Times New Roman"/>
          <w:b w:val="false"/>
          <w:i w:val="false"/>
          <w:color w:val="000000"/>
          <w:sz w:val="28"/>
        </w:rPr>
        <w:t>
      2026</w:t>
      </w:r>
    </w:p>
    <w:bookmarkEnd w:id="1190"/>
    <w:bookmarkStart w:name="z1212" w:id="1191"/>
    <w:p>
      <w:pPr>
        <w:spacing w:after="0"/>
        <w:ind w:left="0"/>
        <w:jc w:val="both"/>
      </w:pPr>
      <w:r>
        <w:rPr>
          <w:rFonts w:ascii="Times New Roman"/>
          <w:b w:val="false"/>
          <w:i w:val="false"/>
          <w:color w:val="000000"/>
          <w:sz w:val="28"/>
        </w:rPr>
        <w:t>
      Аудан әкімшілігі , ҚШМ, ТРТПРБ</w:t>
      </w:r>
    </w:p>
    <w:bookmarkEnd w:id="1191"/>
    <w:bookmarkStart w:name="z1213" w:id="1192"/>
    <w:p>
      <w:pPr>
        <w:spacing w:after="0"/>
        <w:ind w:left="0"/>
        <w:jc w:val="both"/>
      </w:pPr>
      <w:r>
        <w:rPr>
          <w:rFonts w:ascii="Times New Roman"/>
          <w:b w:val="false"/>
          <w:i w:val="false"/>
          <w:color w:val="000000"/>
          <w:sz w:val="28"/>
        </w:rPr>
        <w:t>
      Қажет емес</w:t>
      </w:r>
    </w:p>
    <w:bookmarkEnd w:id="1192"/>
    <w:bookmarkStart w:name="z1214" w:id="1193"/>
    <w:p>
      <w:pPr>
        <w:spacing w:after="0"/>
        <w:ind w:left="0"/>
        <w:jc w:val="both"/>
      </w:pPr>
      <w:r>
        <w:rPr>
          <w:rFonts w:ascii="Times New Roman"/>
          <w:b w:val="false"/>
          <w:i w:val="false"/>
          <w:color w:val="000000"/>
          <w:sz w:val="28"/>
        </w:rPr>
        <w:t>
      1.10</w:t>
      </w:r>
    </w:p>
    <w:bookmarkEnd w:id="1193"/>
    <w:bookmarkStart w:name="z1215" w:id="1194"/>
    <w:p>
      <w:pPr>
        <w:spacing w:after="0"/>
        <w:ind w:left="0"/>
        <w:jc w:val="both"/>
      </w:pPr>
      <w:r>
        <w:rPr>
          <w:rFonts w:ascii="Times New Roman"/>
          <w:b w:val="false"/>
          <w:i w:val="false"/>
          <w:color w:val="000000"/>
          <w:sz w:val="28"/>
        </w:rPr>
        <w:t>
      Қалдықтар саласындағы әкімшілік құқық бұзушылықтар үшін түскен қаражатты жергілікті бюджетке жіберуді қамтамасыз ету мақсатында ҚР нормативтік-құқықтық актілеріне өзгерістер мен толықтырулар енгізу жөнінде ҚР Үкіметіне ұсыныстар енгізу</w:t>
      </w:r>
    </w:p>
    <w:bookmarkEnd w:id="1194"/>
    <w:bookmarkStart w:name="z1216" w:id="1195"/>
    <w:p>
      <w:pPr>
        <w:spacing w:after="0"/>
        <w:ind w:left="0"/>
        <w:jc w:val="both"/>
      </w:pPr>
      <w:r>
        <w:rPr>
          <w:rFonts w:ascii="Times New Roman"/>
          <w:b w:val="false"/>
          <w:i w:val="false"/>
          <w:color w:val="000000"/>
          <w:sz w:val="28"/>
        </w:rPr>
        <w:t>
      ҚР Үкіметіне ұсыныстар</w:t>
      </w:r>
    </w:p>
    <w:bookmarkEnd w:id="1195"/>
    <w:bookmarkStart w:name="z1217" w:id="1196"/>
    <w:p>
      <w:pPr>
        <w:spacing w:after="0"/>
        <w:ind w:left="0"/>
        <w:jc w:val="both"/>
      </w:pPr>
      <w:r>
        <w:rPr>
          <w:rFonts w:ascii="Times New Roman"/>
          <w:b w:val="false"/>
          <w:i w:val="false"/>
          <w:color w:val="000000"/>
          <w:sz w:val="28"/>
        </w:rPr>
        <w:t>
      2026</w:t>
      </w:r>
    </w:p>
    <w:bookmarkEnd w:id="1196"/>
    <w:bookmarkStart w:name="z1218" w:id="1197"/>
    <w:p>
      <w:pPr>
        <w:spacing w:after="0"/>
        <w:ind w:left="0"/>
        <w:jc w:val="both"/>
      </w:pPr>
      <w:r>
        <w:rPr>
          <w:rFonts w:ascii="Times New Roman"/>
          <w:b w:val="false"/>
          <w:i w:val="false"/>
          <w:color w:val="000000"/>
          <w:sz w:val="28"/>
        </w:rPr>
        <w:t>
      Аудан әкімшілігі , ТРТ ПРБ</w:t>
      </w:r>
    </w:p>
    <w:bookmarkEnd w:id="1197"/>
    <w:bookmarkStart w:name="z1219" w:id="1198"/>
    <w:p>
      <w:pPr>
        <w:spacing w:after="0"/>
        <w:ind w:left="0"/>
        <w:jc w:val="both"/>
      </w:pPr>
      <w:r>
        <w:rPr>
          <w:rFonts w:ascii="Times New Roman"/>
          <w:b w:val="false"/>
          <w:i w:val="false"/>
          <w:color w:val="000000"/>
          <w:sz w:val="28"/>
        </w:rPr>
        <w:t>
      Қажет емес</w:t>
      </w:r>
    </w:p>
    <w:bookmarkEnd w:id="1198"/>
    <w:bookmarkStart w:name="z1220" w:id="1199"/>
    <w:p>
      <w:pPr>
        <w:spacing w:after="0"/>
        <w:ind w:left="0"/>
        <w:jc w:val="both"/>
      </w:pPr>
      <w:r>
        <w:rPr>
          <w:rFonts w:ascii="Times New Roman"/>
          <w:b w:val="false"/>
          <w:i w:val="false"/>
          <w:color w:val="000000"/>
          <w:sz w:val="28"/>
        </w:rPr>
        <w:t>
      2-міндет. Қалдықтарды бөлек жинау жүйесін жетілдіру</w:t>
      </w:r>
    </w:p>
    <w:bookmarkEnd w:id="1199"/>
    <w:bookmarkStart w:name="z1221" w:id="1200"/>
    <w:p>
      <w:pPr>
        <w:spacing w:after="0"/>
        <w:ind w:left="0"/>
        <w:jc w:val="both"/>
      </w:pPr>
      <w:r>
        <w:rPr>
          <w:rFonts w:ascii="Times New Roman"/>
          <w:b w:val="false"/>
          <w:i w:val="false"/>
          <w:color w:val="000000"/>
          <w:sz w:val="28"/>
        </w:rPr>
        <w:t>
      Көрсеткіш 2. Бөлек алыммен қамту</w:t>
      </w:r>
    </w:p>
    <w:bookmarkEnd w:id="1200"/>
    <w:bookmarkStart w:name="z1222" w:id="1201"/>
    <w:p>
      <w:pPr>
        <w:spacing w:after="0"/>
        <w:ind w:left="0"/>
        <w:jc w:val="both"/>
      </w:pPr>
      <w:r>
        <w:rPr>
          <w:rFonts w:ascii="Times New Roman"/>
          <w:b w:val="false"/>
          <w:i w:val="false"/>
          <w:color w:val="000000"/>
          <w:sz w:val="28"/>
        </w:rPr>
        <w:t>
      - фракциялар бойынша құрғақ және дымқыл;</w:t>
      </w:r>
    </w:p>
    <w:bookmarkEnd w:id="1201"/>
    <w:bookmarkStart w:name="z1223" w:id="1202"/>
    <w:p>
      <w:pPr>
        <w:spacing w:after="0"/>
        <w:ind w:left="0"/>
        <w:jc w:val="both"/>
      </w:pPr>
      <w:r>
        <w:rPr>
          <w:rFonts w:ascii="Times New Roman"/>
          <w:b w:val="false"/>
          <w:i w:val="false"/>
          <w:color w:val="000000"/>
          <w:sz w:val="28"/>
        </w:rPr>
        <w:t>
      - қалдықтардың жекелеген қауіпті түрлеріне (Медициналық және құрамында сынабы бар, электрондық және тұрмыстық техника)</w:t>
      </w:r>
    </w:p>
    <w:bookmarkEnd w:id="1202"/>
    <w:bookmarkStart w:name="z1224" w:id="1203"/>
    <w:p>
      <w:pPr>
        <w:spacing w:after="0"/>
        <w:ind w:left="0"/>
        <w:jc w:val="both"/>
      </w:pPr>
      <w:r>
        <w:rPr>
          <w:rFonts w:ascii="Times New Roman"/>
          <w:b w:val="false"/>
          <w:i w:val="false"/>
          <w:color w:val="000000"/>
          <w:sz w:val="28"/>
        </w:rPr>
        <w:t>
      2.1</w:t>
      </w:r>
    </w:p>
    <w:bookmarkEnd w:id="1203"/>
    <w:bookmarkStart w:name="z1225" w:id="1204"/>
    <w:p>
      <w:pPr>
        <w:spacing w:after="0"/>
        <w:ind w:left="0"/>
        <w:jc w:val="both"/>
      </w:pPr>
      <w:r>
        <w:rPr>
          <w:rFonts w:ascii="Times New Roman"/>
          <w:b w:val="false"/>
          <w:i w:val="false"/>
          <w:color w:val="000000"/>
          <w:sz w:val="28"/>
        </w:rPr>
        <w:t>
      Заңды және жеке тұлғалардан бөлек алым бойынша талаптарды белгілеу мақсатында ауданда абаттандыру қағидаларына өзгерістер мен толықтырулар енгізу</w:t>
      </w:r>
    </w:p>
    <w:bookmarkEnd w:id="1204"/>
    <w:bookmarkStart w:name="z1226" w:id="1205"/>
    <w:p>
      <w:pPr>
        <w:spacing w:after="0"/>
        <w:ind w:left="0"/>
        <w:jc w:val="both"/>
      </w:pPr>
      <w:r>
        <w:rPr>
          <w:rFonts w:ascii="Times New Roman"/>
          <w:b w:val="false"/>
          <w:i w:val="false"/>
          <w:color w:val="000000"/>
          <w:sz w:val="28"/>
        </w:rPr>
        <w:t>
      Жаңартылған Ережелер</w:t>
      </w:r>
    </w:p>
    <w:bookmarkEnd w:id="1205"/>
    <w:bookmarkStart w:name="z1227" w:id="1206"/>
    <w:p>
      <w:pPr>
        <w:spacing w:after="0"/>
        <w:ind w:left="0"/>
        <w:jc w:val="both"/>
      </w:pPr>
      <w:r>
        <w:rPr>
          <w:rFonts w:ascii="Times New Roman"/>
          <w:b w:val="false"/>
          <w:i w:val="false"/>
          <w:color w:val="000000"/>
          <w:sz w:val="28"/>
        </w:rPr>
        <w:t>
      2026</w:t>
      </w:r>
    </w:p>
    <w:bookmarkEnd w:id="1206"/>
    <w:bookmarkStart w:name="z1228" w:id="1207"/>
    <w:p>
      <w:pPr>
        <w:spacing w:after="0"/>
        <w:ind w:left="0"/>
        <w:jc w:val="both"/>
      </w:pPr>
      <w:r>
        <w:rPr>
          <w:rFonts w:ascii="Times New Roman"/>
          <w:b w:val="false"/>
          <w:i w:val="false"/>
          <w:color w:val="000000"/>
          <w:sz w:val="28"/>
        </w:rPr>
        <w:t>
      Аудан әкімшілігі , ТҮКШ бөлімі, ТРТПРБ</w:t>
      </w:r>
    </w:p>
    <w:bookmarkEnd w:id="1207"/>
    <w:bookmarkStart w:name="z1229" w:id="1208"/>
    <w:p>
      <w:pPr>
        <w:spacing w:after="0"/>
        <w:ind w:left="0"/>
        <w:jc w:val="both"/>
      </w:pPr>
      <w:r>
        <w:rPr>
          <w:rFonts w:ascii="Times New Roman"/>
          <w:b w:val="false"/>
          <w:i w:val="false"/>
          <w:color w:val="000000"/>
          <w:sz w:val="28"/>
        </w:rPr>
        <w:t>
      Қажет емес</w:t>
      </w:r>
    </w:p>
    <w:bookmarkEnd w:id="1208"/>
    <w:bookmarkStart w:name="z1230" w:id="1209"/>
    <w:p>
      <w:pPr>
        <w:spacing w:after="0"/>
        <w:ind w:left="0"/>
        <w:jc w:val="both"/>
      </w:pPr>
      <w:r>
        <w:rPr>
          <w:rFonts w:ascii="Times New Roman"/>
          <w:b w:val="false"/>
          <w:i w:val="false"/>
          <w:color w:val="000000"/>
          <w:sz w:val="28"/>
        </w:rPr>
        <w:t>
      2.2</w:t>
      </w:r>
    </w:p>
    <w:bookmarkEnd w:id="1209"/>
    <w:bookmarkStart w:name="z1231" w:id="1210"/>
    <w:p>
      <w:pPr>
        <w:spacing w:after="0"/>
        <w:ind w:left="0"/>
        <w:jc w:val="both"/>
      </w:pPr>
      <w:r>
        <w:rPr>
          <w:rFonts w:ascii="Times New Roman"/>
          <w:b w:val="false"/>
          <w:i w:val="false"/>
          <w:color w:val="000000"/>
          <w:sz w:val="28"/>
        </w:rPr>
        <w:t>
      ҚТҚ құрғақ фракциясын бөлек жинауға арналған арнайы контейнерлерді орнату</w:t>
      </w:r>
    </w:p>
    <w:bookmarkEnd w:id="1210"/>
    <w:bookmarkStart w:name="z1232" w:id="1211"/>
    <w:p>
      <w:pPr>
        <w:spacing w:after="0"/>
        <w:ind w:left="0"/>
        <w:jc w:val="both"/>
      </w:pPr>
      <w:r>
        <w:rPr>
          <w:rFonts w:ascii="Times New Roman"/>
          <w:b w:val="false"/>
          <w:i w:val="false"/>
          <w:color w:val="000000"/>
          <w:sz w:val="28"/>
        </w:rPr>
        <w:t>
      Есеп</w:t>
      </w:r>
    </w:p>
    <w:bookmarkEnd w:id="1211"/>
    <w:bookmarkStart w:name="z1233" w:id="1212"/>
    <w:p>
      <w:pPr>
        <w:spacing w:after="0"/>
        <w:ind w:left="0"/>
        <w:jc w:val="both"/>
      </w:pPr>
      <w:r>
        <w:rPr>
          <w:rFonts w:ascii="Times New Roman"/>
          <w:b w:val="false"/>
          <w:i w:val="false"/>
          <w:color w:val="000000"/>
          <w:sz w:val="28"/>
        </w:rPr>
        <w:t>
      2026-2030</w:t>
      </w:r>
    </w:p>
    <w:bookmarkEnd w:id="1212"/>
    <w:bookmarkStart w:name="z1234" w:id="1213"/>
    <w:p>
      <w:pPr>
        <w:spacing w:after="0"/>
        <w:ind w:left="0"/>
        <w:jc w:val="both"/>
      </w:pPr>
      <w:r>
        <w:rPr>
          <w:rFonts w:ascii="Times New Roman"/>
          <w:b w:val="false"/>
          <w:i w:val="false"/>
          <w:color w:val="000000"/>
          <w:sz w:val="28"/>
        </w:rPr>
        <w:t>
      Қала әкімшілігі, ТҮКШ бөлімі, ҚШМ</w:t>
      </w:r>
    </w:p>
    <w:bookmarkEnd w:id="1213"/>
    <w:bookmarkStart w:name="z1235" w:id="1214"/>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214"/>
    <w:bookmarkStart w:name="z1236" w:id="1215"/>
    <w:p>
      <w:pPr>
        <w:spacing w:after="0"/>
        <w:ind w:left="0"/>
        <w:jc w:val="both"/>
      </w:pPr>
      <w:r>
        <w:rPr>
          <w:rFonts w:ascii="Times New Roman"/>
          <w:b w:val="false"/>
          <w:i w:val="false"/>
          <w:color w:val="000000"/>
          <w:sz w:val="28"/>
        </w:rPr>
        <w:t>
      2.3</w:t>
      </w:r>
    </w:p>
    <w:bookmarkEnd w:id="1215"/>
    <w:bookmarkStart w:name="z1237" w:id="1216"/>
    <w:p>
      <w:pPr>
        <w:spacing w:after="0"/>
        <w:ind w:left="0"/>
        <w:jc w:val="both"/>
      </w:pPr>
      <w:r>
        <w:rPr>
          <w:rFonts w:ascii="Times New Roman"/>
          <w:b w:val="false"/>
          <w:i w:val="false"/>
          <w:color w:val="000000"/>
          <w:sz w:val="28"/>
        </w:rPr>
        <w:t>
      Қалдықтардың қауіпті түрлерін: РСО, электронды және электр жабдығының қалдықтарын, құрамында сынап бар энергия үнемдейтін шамдарды және халықта түзілетін химиялық қоректендіру көздерін, аккумуляторларды, медициналық қалдықтарды бөлек жинауды, тасымалдауды және қайта өңдеуді қамтамасыз ету үшін мердігер ұйымды айқындау жөніндегі конкурсты ұйымдастыру</w:t>
      </w:r>
    </w:p>
    <w:bookmarkEnd w:id="1216"/>
    <w:bookmarkStart w:name="z1238" w:id="1217"/>
    <w:p>
      <w:pPr>
        <w:spacing w:after="0"/>
        <w:ind w:left="0"/>
        <w:jc w:val="both"/>
      </w:pPr>
      <w:r>
        <w:rPr>
          <w:rFonts w:ascii="Times New Roman"/>
          <w:b w:val="false"/>
          <w:i w:val="false"/>
          <w:color w:val="000000"/>
          <w:sz w:val="28"/>
        </w:rPr>
        <w:t>
      Конкурс қорытындысы, мердігер компаниялар анықталды</w:t>
      </w:r>
    </w:p>
    <w:bookmarkEnd w:id="1217"/>
    <w:bookmarkStart w:name="z1239" w:id="1218"/>
    <w:p>
      <w:pPr>
        <w:spacing w:after="0"/>
        <w:ind w:left="0"/>
        <w:jc w:val="both"/>
      </w:pPr>
      <w:r>
        <w:rPr>
          <w:rFonts w:ascii="Times New Roman"/>
          <w:b w:val="false"/>
          <w:i w:val="false"/>
          <w:color w:val="000000"/>
          <w:sz w:val="28"/>
        </w:rPr>
        <w:t>
      2026-2027</w:t>
      </w:r>
    </w:p>
    <w:bookmarkEnd w:id="1218"/>
    <w:bookmarkStart w:name="z1240" w:id="1219"/>
    <w:p>
      <w:pPr>
        <w:spacing w:after="0"/>
        <w:ind w:left="0"/>
        <w:jc w:val="both"/>
      </w:pPr>
      <w:r>
        <w:rPr>
          <w:rFonts w:ascii="Times New Roman"/>
          <w:b w:val="false"/>
          <w:i w:val="false"/>
          <w:color w:val="000000"/>
          <w:sz w:val="28"/>
        </w:rPr>
        <w:t>
      Аудан әкімшілігі, ТҮКШ бөлімі</w:t>
      </w:r>
    </w:p>
    <w:bookmarkEnd w:id="1219"/>
    <w:bookmarkStart w:name="z1241" w:id="1220"/>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220"/>
    <w:bookmarkStart w:name="z1242" w:id="1221"/>
    <w:p>
      <w:pPr>
        <w:spacing w:after="0"/>
        <w:ind w:left="0"/>
        <w:jc w:val="both"/>
      </w:pPr>
      <w:r>
        <w:rPr>
          <w:rFonts w:ascii="Times New Roman"/>
          <w:b w:val="false"/>
          <w:i w:val="false"/>
          <w:color w:val="000000"/>
          <w:sz w:val="28"/>
        </w:rPr>
        <w:t>
      2.4</w:t>
      </w:r>
    </w:p>
    <w:bookmarkEnd w:id="1221"/>
    <w:bookmarkStart w:name="z1243" w:id="1222"/>
    <w:p>
      <w:pPr>
        <w:spacing w:after="0"/>
        <w:ind w:left="0"/>
        <w:jc w:val="both"/>
      </w:pPr>
      <w:r>
        <w:rPr>
          <w:rFonts w:ascii="Times New Roman"/>
          <w:b w:val="false"/>
          <w:i w:val="false"/>
          <w:color w:val="000000"/>
          <w:sz w:val="28"/>
        </w:rPr>
        <w:t>
      Батареялар, құрамында сынап бар шамдар, электрондық және электр жабдықтары, қоғамдық орындардағы медициналық қалдықтар (сауда орталықтары, пошта бөлімшелері, Халыққа қызмет көрсету орталықтары және т. б.) сияқты қауіпті тұрмыстық қалдықтарды жинайтын стационарлық пункттерді/пункттерді ұйымдастыру</w:t>
      </w:r>
    </w:p>
    <w:bookmarkEnd w:id="1222"/>
    <w:bookmarkStart w:name="z1244" w:id="1223"/>
    <w:p>
      <w:pPr>
        <w:spacing w:after="0"/>
        <w:ind w:left="0"/>
        <w:jc w:val="both"/>
      </w:pPr>
      <w:r>
        <w:rPr>
          <w:rFonts w:ascii="Times New Roman"/>
          <w:b w:val="false"/>
          <w:i w:val="false"/>
          <w:color w:val="000000"/>
          <w:sz w:val="28"/>
        </w:rPr>
        <w:t>
      Есеп, қабылдау пункттері белгіленді</w:t>
      </w:r>
    </w:p>
    <w:bookmarkEnd w:id="1223"/>
    <w:bookmarkStart w:name="z1245" w:id="1224"/>
    <w:p>
      <w:pPr>
        <w:spacing w:after="0"/>
        <w:ind w:left="0"/>
        <w:jc w:val="both"/>
      </w:pPr>
      <w:r>
        <w:rPr>
          <w:rFonts w:ascii="Times New Roman"/>
          <w:b w:val="false"/>
          <w:i w:val="false"/>
          <w:color w:val="000000"/>
          <w:sz w:val="28"/>
        </w:rPr>
        <w:t>
      2026-2028</w:t>
      </w:r>
    </w:p>
    <w:bookmarkEnd w:id="1224"/>
    <w:bookmarkStart w:name="z1246" w:id="1225"/>
    <w:p>
      <w:pPr>
        <w:spacing w:after="0"/>
        <w:ind w:left="0"/>
        <w:jc w:val="both"/>
      </w:pPr>
      <w:r>
        <w:rPr>
          <w:rFonts w:ascii="Times New Roman"/>
          <w:b w:val="false"/>
          <w:i w:val="false"/>
          <w:color w:val="000000"/>
          <w:sz w:val="28"/>
        </w:rPr>
        <w:t>
      Аудан әкімшілігі, ТҮКШ бөлімі, мердігер мекеме</w:t>
      </w:r>
    </w:p>
    <w:bookmarkEnd w:id="1225"/>
    <w:bookmarkStart w:name="z1247" w:id="1226"/>
    <w:p>
      <w:pPr>
        <w:spacing w:after="0"/>
        <w:ind w:left="0"/>
        <w:jc w:val="both"/>
      </w:pPr>
      <w:r>
        <w:rPr>
          <w:rFonts w:ascii="Times New Roman"/>
          <w:b w:val="false"/>
          <w:i w:val="false"/>
          <w:color w:val="000000"/>
          <w:sz w:val="28"/>
        </w:rPr>
        <w:t>
      Жергілікті бюджет</w:t>
      </w:r>
    </w:p>
    <w:bookmarkEnd w:id="1226"/>
    <w:bookmarkStart w:name="z1248" w:id="1227"/>
    <w:p>
      <w:pPr>
        <w:spacing w:after="0"/>
        <w:ind w:left="0"/>
        <w:jc w:val="both"/>
      </w:pPr>
      <w:r>
        <w:rPr>
          <w:rFonts w:ascii="Times New Roman"/>
          <w:b w:val="false"/>
          <w:i w:val="false"/>
          <w:color w:val="000000"/>
          <w:sz w:val="28"/>
        </w:rPr>
        <w:t>
      2.5</w:t>
      </w:r>
    </w:p>
    <w:bookmarkEnd w:id="1227"/>
    <w:bookmarkStart w:name="z1249" w:id="1228"/>
    <w:p>
      <w:pPr>
        <w:spacing w:after="0"/>
        <w:ind w:left="0"/>
        <w:jc w:val="both"/>
      </w:pPr>
      <w:r>
        <w:rPr>
          <w:rFonts w:ascii="Times New Roman"/>
          <w:b w:val="false"/>
          <w:i w:val="false"/>
          <w:color w:val="000000"/>
          <w:sz w:val="28"/>
        </w:rPr>
        <w:t>
      Заңнама талаптарына сәйкес келетін және Ауданның Мемлекеттік мекемелерге, бюджеттік ұйымдарға және басқа да заңды тұлғаларға қауіпті қалдықтардың жекелеген түрлерін жинау, тасымалдау және қайта өңдеу бойынша қызметтер көрсете алатын коммуналдық қалдықтардың қауіпті құрамдас бөліктерін жинау, тасымалдау және қалпына келтіру жөніндегі мамандандырылған кәсіпорындарды талдау және айқындау.</w:t>
      </w:r>
    </w:p>
    <w:bookmarkEnd w:id="1228"/>
    <w:bookmarkStart w:name="z1250" w:id="1229"/>
    <w:p>
      <w:pPr>
        <w:spacing w:after="0"/>
        <w:ind w:left="0"/>
        <w:jc w:val="both"/>
      </w:pPr>
      <w:r>
        <w:rPr>
          <w:rFonts w:ascii="Times New Roman"/>
          <w:b w:val="false"/>
          <w:i w:val="false"/>
          <w:color w:val="000000"/>
          <w:sz w:val="28"/>
        </w:rPr>
        <w:t>
      Есеп</w:t>
      </w:r>
    </w:p>
    <w:bookmarkEnd w:id="1229"/>
    <w:bookmarkStart w:name="z1251" w:id="1230"/>
    <w:p>
      <w:pPr>
        <w:spacing w:after="0"/>
        <w:ind w:left="0"/>
        <w:jc w:val="both"/>
      </w:pPr>
      <w:r>
        <w:rPr>
          <w:rFonts w:ascii="Times New Roman"/>
          <w:b w:val="false"/>
          <w:i w:val="false"/>
          <w:color w:val="000000"/>
          <w:sz w:val="28"/>
        </w:rPr>
        <w:t>
      2026</w:t>
      </w:r>
    </w:p>
    <w:bookmarkEnd w:id="1230"/>
    <w:bookmarkStart w:name="z1252" w:id="1231"/>
    <w:p>
      <w:pPr>
        <w:spacing w:after="0"/>
        <w:ind w:left="0"/>
        <w:jc w:val="both"/>
      </w:pPr>
      <w:r>
        <w:rPr>
          <w:rFonts w:ascii="Times New Roman"/>
          <w:b w:val="false"/>
          <w:i w:val="false"/>
          <w:color w:val="000000"/>
          <w:sz w:val="28"/>
        </w:rPr>
        <w:t>
      Аудан әкімшілігі, ТҮКШ бөлімі</w:t>
      </w:r>
    </w:p>
    <w:bookmarkEnd w:id="1231"/>
    <w:bookmarkStart w:name="z1253" w:id="1232"/>
    <w:p>
      <w:pPr>
        <w:spacing w:after="0"/>
        <w:ind w:left="0"/>
        <w:jc w:val="both"/>
      </w:pPr>
      <w:r>
        <w:rPr>
          <w:rFonts w:ascii="Times New Roman"/>
          <w:b w:val="false"/>
          <w:i w:val="false"/>
          <w:color w:val="000000"/>
          <w:sz w:val="28"/>
        </w:rPr>
        <w:t>
      Қажет емес</w:t>
      </w:r>
    </w:p>
    <w:bookmarkEnd w:id="1232"/>
    <w:bookmarkStart w:name="z1254" w:id="1233"/>
    <w:p>
      <w:pPr>
        <w:spacing w:after="0"/>
        <w:ind w:left="0"/>
        <w:jc w:val="both"/>
      </w:pPr>
      <w:r>
        <w:rPr>
          <w:rFonts w:ascii="Times New Roman"/>
          <w:b w:val="false"/>
          <w:i w:val="false"/>
          <w:color w:val="000000"/>
          <w:sz w:val="28"/>
        </w:rPr>
        <w:t>
      2.6</w:t>
      </w:r>
    </w:p>
    <w:bookmarkEnd w:id="1233"/>
    <w:bookmarkStart w:name="z1255" w:id="1234"/>
    <w:p>
      <w:pPr>
        <w:spacing w:after="0"/>
        <w:ind w:left="0"/>
        <w:jc w:val="both"/>
      </w:pPr>
      <w:r>
        <w:rPr>
          <w:rFonts w:ascii="Times New Roman"/>
          <w:b w:val="false"/>
          <w:i w:val="false"/>
          <w:color w:val="000000"/>
          <w:sz w:val="28"/>
        </w:rPr>
        <w:t>
      Мамандандырылған кәсіпорындарға қайта өңдеуге беру үшін қайталама шикізатты (пластик, қағаз және картон, шыны және т. б.) бөлек жинауды енгізу қажеттілігі мәселесі бойынша қалалық әлеуметтік сала мекемелерімен (мектептер, балабақшалар, ЖОО және т. б.), кәсіпорындармен, шағын және орта бизнеспен профилактикалық жұмыс</w:t>
      </w:r>
    </w:p>
    <w:bookmarkEnd w:id="1234"/>
    <w:bookmarkStart w:name="z1256" w:id="1235"/>
    <w:p>
      <w:pPr>
        <w:spacing w:after="0"/>
        <w:ind w:left="0"/>
        <w:jc w:val="both"/>
      </w:pPr>
      <w:r>
        <w:rPr>
          <w:rFonts w:ascii="Times New Roman"/>
          <w:b w:val="false"/>
          <w:i w:val="false"/>
          <w:color w:val="000000"/>
          <w:sz w:val="28"/>
        </w:rPr>
        <w:t>
      Есеп</w:t>
      </w:r>
    </w:p>
    <w:bookmarkEnd w:id="1235"/>
    <w:bookmarkStart w:name="z1257" w:id="1236"/>
    <w:p>
      <w:pPr>
        <w:spacing w:after="0"/>
        <w:ind w:left="0"/>
        <w:jc w:val="both"/>
      </w:pPr>
      <w:r>
        <w:rPr>
          <w:rFonts w:ascii="Times New Roman"/>
          <w:b w:val="false"/>
          <w:i w:val="false"/>
          <w:color w:val="000000"/>
          <w:sz w:val="28"/>
        </w:rPr>
        <w:t>
      2026-2030</w:t>
      </w:r>
    </w:p>
    <w:bookmarkEnd w:id="1236"/>
    <w:bookmarkStart w:name="z1258" w:id="1237"/>
    <w:p>
      <w:pPr>
        <w:spacing w:after="0"/>
        <w:ind w:left="0"/>
        <w:jc w:val="both"/>
      </w:pPr>
      <w:r>
        <w:rPr>
          <w:rFonts w:ascii="Times New Roman"/>
          <w:b w:val="false"/>
          <w:i w:val="false"/>
          <w:color w:val="000000"/>
          <w:sz w:val="28"/>
        </w:rPr>
        <w:t>
      Аудан әкімшілігі, ТҮКШ бөлімі</w:t>
      </w:r>
    </w:p>
    <w:bookmarkEnd w:id="1237"/>
    <w:bookmarkStart w:name="z1259" w:id="1238"/>
    <w:p>
      <w:pPr>
        <w:spacing w:after="0"/>
        <w:ind w:left="0"/>
        <w:jc w:val="both"/>
      </w:pPr>
      <w:r>
        <w:rPr>
          <w:rFonts w:ascii="Times New Roman"/>
          <w:b w:val="false"/>
          <w:i w:val="false"/>
          <w:color w:val="000000"/>
          <w:sz w:val="28"/>
        </w:rPr>
        <w:t>
      Қажет емес</w:t>
      </w:r>
    </w:p>
    <w:bookmarkEnd w:id="1238"/>
    <w:bookmarkStart w:name="z1260" w:id="1239"/>
    <w:p>
      <w:pPr>
        <w:spacing w:after="0"/>
        <w:ind w:left="0"/>
        <w:jc w:val="both"/>
      </w:pPr>
      <w:r>
        <w:rPr>
          <w:rFonts w:ascii="Times New Roman"/>
          <w:b w:val="false"/>
          <w:i w:val="false"/>
          <w:color w:val="000000"/>
          <w:sz w:val="28"/>
        </w:rPr>
        <w:t>
      2.7</w:t>
      </w:r>
    </w:p>
    <w:bookmarkEnd w:id="1239"/>
    <w:bookmarkStart w:name="z1261" w:id="1240"/>
    <w:p>
      <w:pPr>
        <w:spacing w:after="0"/>
        <w:ind w:left="0"/>
        <w:jc w:val="both"/>
      </w:pPr>
      <w:r>
        <w:rPr>
          <w:rFonts w:ascii="Times New Roman"/>
          <w:b w:val="false"/>
          <w:i w:val="false"/>
          <w:color w:val="000000"/>
          <w:sz w:val="28"/>
        </w:rPr>
        <w:t>
      Халықты "қажетсізден құтыл" пайдаланылған электрондық және электр жабдықтарынан құтқару бойынша тұрақты акция (жартыжылдықта 1 рет) өткізу</w:t>
      </w:r>
    </w:p>
    <w:bookmarkEnd w:id="1240"/>
    <w:bookmarkStart w:name="z1262" w:id="1241"/>
    <w:p>
      <w:pPr>
        <w:spacing w:after="0"/>
        <w:ind w:left="0"/>
        <w:jc w:val="both"/>
      </w:pPr>
      <w:r>
        <w:rPr>
          <w:rFonts w:ascii="Times New Roman"/>
          <w:b w:val="false"/>
          <w:i w:val="false"/>
          <w:color w:val="000000"/>
          <w:sz w:val="28"/>
        </w:rPr>
        <w:t>
      Өткізілген науқандар туралы есеп</w:t>
      </w:r>
    </w:p>
    <w:bookmarkEnd w:id="1241"/>
    <w:bookmarkStart w:name="z1263" w:id="1242"/>
    <w:p>
      <w:pPr>
        <w:spacing w:after="0"/>
        <w:ind w:left="0"/>
        <w:jc w:val="both"/>
      </w:pPr>
      <w:r>
        <w:rPr>
          <w:rFonts w:ascii="Times New Roman"/>
          <w:b w:val="false"/>
          <w:i w:val="false"/>
          <w:color w:val="000000"/>
          <w:sz w:val="28"/>
        </w:rPr>
        <w:t>
      2026-2030</w:t>
      </w:r>
    </w:p>
    <w:bookmarkEnd w:id="1242"/>
    <w:bookmarkStart w:name="z1264" w:id="1243"/>
    <w:p>
      <w:pPr>
        <w:spacing w:after="0"/>
        <w:ind w:left="0"/>
        <w:jc w:val="both"/>
      </w:pPr>
      <w:r>
        <w:rPr>
          <w:rFonts w:ascii="Times New Roman"/>
          <w:b w:val="false"/>
          <w:i w:val="false"/>
          <w:color w:val="000000"/>
          <w:sz w:val="28"/>
        </w:rPr>
        <w:t>
      Аудан әкімшілігі, ТҮКШ бөлімі , арнайы мекемелер</w:t>
      </w:r>
    </w:p>
    <w:bookmarkEnd w:id="1243"/>
    <w:bookmarkStart w:name="z1265" w:id="1244"/>
    <w:p>
      <w:pPr>
        <w:spacing w:after="0"/>
        <w:ind w:left="0"/>
        <w:jc w:val="both"/>
      </w:pPr>
      <w:r>
        <w:rPr>
          <w:rFonts w:ascii="Times New Roman"/>
          <w:b w:val="false"/>
          <w:i w:val="false"/>
          <w:color w:val="000000"/>
          <w:sz w:val="28"/>
        </w:rPr>
        <w:t>
      Қажет емес</w:t>
      </w:r>
    </w:p>
    <w:bookmarkEnd w:id="1244"/>
    <w:bookmarkStart w:name="z1266" w:id="1245"/>
    <w:p>
      <w:pPr>
        <w:spacing w:after="0"/>
        <w:ind w:left="0"/>
        <w:jc w:val="both"/>
      </w:pPr>
      <w:r>
        <w:rPr>
          <w:rFonts w:ascii="Times New Roman"/>
          <w:b w:val="false"/>
          <w:i w:val="false"/>
          <w:color w:val="000000"/>
          <w:sz w:val="28"/>
        </w:rPr>
        <w:t>
      3-міндет. Коммуналдық қалдықтарды өңдеу және кәдеге жарату жүйесін дамыту, оның ішінде ерекше (тамақ, Құрылыс және ірі габаритті қалдықтар, ЭЕҰ және т. б.)</w:t>
      </w:r>
    </w:p>
    <w:bookmarkEnd w:id="1245"/>
    <w:bookmarkStart w:name="z1267" w:id="1246"/>
    <w:p>
      <w:pPr>
        <w:spacing w:after="0"/>
        <w:ind w:left="0"/>
        <w:jc w:val="both"/>
      </w:pPr>
      <w:r>
        <w:rPr>
          <w:rFonts w:ascii="Times New Roman"/>
          <w:b w:val="false"/>
          <w:i w:val="false"/>
          <w:color w:val="000000"/>
          <w:sz w:val="28"/>
        </w:rPr>
        <w:t>
      3 Көрсеткіш. Қайта өңдеу және кәдеге жарату үлесі:</w:t>
      </w:r>
    </w:p>
    <w:bookmarkEnd w:id="1246"/>
    <w:bookmarkStart w:name="z1268" w:id="1247"/>
    <w:p>
      <w:pPr>
        <w:spacing w:after="0"/>
        <w:ind w:left="0"/>
        <w:jc w:val="both"/>
      </w:pPr>
      <w:r>
        <w:rPr>
          <w:rFonts w:ascii="Times New Roman"/>
          <w:b w:val="false"/>
          <w:i w:val="false"/>
          <w:color w:val="000000"/>
          <w:sz w:val="28"/>
        </w:rPr>
        <w:t>
      - ҚТҚ (білім көлемінен)</w:t>
      </w:r>
    </w:p>
    <w:bookmarkEnd w:id="1247"/>
    <w:bookmarkStart w:name="z1269" w:id="1248"/>
    <w:p>
      <w:pPr>
        <w:spacing w:after="0"/>
        <w:ind w:left="0"/>
        <w:jc w:val="both"/>
      </w:pPr>
      <w:r>
        <w:rPr>
          <w:rFonts w:ascii="Times New Roman"/>
          <w:b w:val="false"/>
          <w:i w:val="false"/>
          <w:color w:val="000000"/>
          <w:sz w:val="28"/>
        </w:rPr>
        <w:t>
      3.1</w:t>
      </w:r>
    </w:p>
    <w:bookmarkEnd w:id="1248"/>
    <w:bookmarkStart w:name="z1270" w:id="1249"/>
    <w:p>
      <w:pPr>
        <w:spacing w:after="0"/>
        <w:ind w:left="0"/>
        <w:jc w:val="both"/>
      </w:pPr>
      <w:r>
        <w:rPr>
          <w:rFonts w:ascii="Times New Roman"/>
          <w:b w:val="false"/>
          <w:i w:val="false"/>
          <w:color w:val="000000"/>
          <w:sz w:val="28"/>
        </w:rPr>
        <w:t>
      ҚСҚ салу және іске қосу</w:t>
      </w:r>
    </w:p>
    <w:bookmarkEnd w:id="1249"/>
    <w:bookmarkStart w:name="z1271" w:id="1250"/>
    <w:p>
      <w:pPr>
        <w:spacing w:after="0"/>
        <w:ind w:left="0"/>
        <w:jc w:val="both"/>
      </w:pPr>
      <w:r>
        <w:rPr>
          <w:rFonts w:ascii="Times New Roman"/>
          <w:b w:val="false"/>
          <w:i w:val="false"/>
          <w:color w:val="000000"/>
          <w:sz w:val="28"/>
        </w:rPr>
        <w:t>
      пайдалануға беру актісі</w:t>
      </w:r>
    </w:p>
    <w:bookmarkEnd w:id="1250"/>
    <w:bookmarkStart w:name="z1272" w:id="1251"/>
    <w:p>
      <w:pPr>
        <w:spacing w:after="0"/>
        <w:ind w:left="0"/>
        <w:jc w:val="both"/>
      </w:pPr>
      <w:r>
        <w:rPr>
          <w:rFonts w:ascii="Times New Roman"/>
          <w:b w:val="false"/>
          <w:i w:val="false"/>
          <w:color w:val="000000"/>
          <w:sz w:val="28"/>
        </w:rPr>
        <w:t>
      2026-2028</w:t>
      </w:r>
    </w:p>
    <w:bookmarkEnd w:id="1251"/>
    <w:bookmarkStart w:name="z1273" w:id="1252"/>
    <w:p>
      <w:pPr>
        <w:spacing w:after="0"/>
        <w:ind w:left="0"/>
        <w:jc w:val="both"/>
      </w:pPr>
      <w:r>
        <w:rPr>
          <w:rFonts w:ascii="Times New Roman"/>
          <w:b w:val="false"/>
          <w:i w:val="false"/>
          <w:color w:val="000000"/>
          <w:sz w:val="28"/>
        </w:rPr>
        <w:t>
      Аудан әкімшілігі, ТҮКШ бөлімі</w:t>
      </w:r>
    </w:p>
    <w:bookmarkEnd w:id="1252"/>
    <w:bookmarkStart w:name="z1274" w:id="1253"/>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253"/>
    <w:bookmarkStart w:name="z1275" w:id="1254"/>
    <w:p>
      <w:pPr>
        <w:spacing w:after="0"/>
        <w:ind w:left="0"/>
        <w:jc w:val="both"/>
      </w:pPr>
      <w:r>
        <w:rPr>
          <w:rFonts w:ascii="Times New Roman"/>
          <w:b w:val="false"/>
          <w:i w:val="false"/>
          <w:color w:val="000000"/>
          <w:sz w:val="28"/>
        </w:rPr>
        <w:t>
      3.2</w:t>
      </w:r>
    </w:p>
    <w:bookmarkEnd w:id="1254"/>
    <w:bookmarkStart w:name="z1276" w:id="1255"/>
    <w:p>
      <w:pPr>
        <w:spacing w:after="0"/>
        <w:ind w:left="0"/>
        <w:jc w:val="both"/>
      </w:pPr>
      <w:r>
        <w:rPr>
          <w:rFonts w:ascii="Times New Roman"/>
          <w:b w:val="false"/>
          <w:i w:val="false"/>
          <w:color w:val="000000"/>
          <w:sz w:val="28"/>
        </w:rPr>
        <w:t>
      Халықтан ірі көлемді және құрылыс қалдықтарын жинауға арналған арнайы орындарды анықтау</w:t>
      </w:r>
    </w:p>
    <w:bookmarkEnd w:id="1255"/>
    <w:bookmarkStart w:name="z1277" w:id="1256"/>
    <w:p>
      <w:pPr>
        <w:spacing w:after="0"/>
        <w:ind w:left="0"/>
        <w:jc w:val="both"/>
      </w:pPr>
      <w:r>
        <w:rPr>
          <w:rFonts w:ascii="Times New Roman"/>
          <w:b w:val="false"/>
          <w:i w:val="false"/>
          <w:color w:val="000000"/>
          <w:sz w:val="28"/>
        </w:rPr>
        <w:t>
      Ақпарат</w:t>
      </w:r>
    </w:p>
    <w:bookmarkEnd w:id="1256"/>
    <w:bookmarkStart w:name="z1278" w:id="1257"/>
    <w:p>
      <w:pPr>
        <w:spacing w:after="0"/>
        <w:ind w:left="0"/>
        <w:jc w:val="both"/>
      </w:pPr>
      <w:r>
        <w:rPr>
          <w:rFonts w:ascii="Times New Roman"/>
          <w:b w:val="false"/>
          <w:i w:val="false"/>
          <w:color w:val="000000"/>
          <w:sz w:val="28"/>
        </w:rPr>
        <w:t>
      2026</w:t>
      </w:r>
    </w:p>
    <w:bookmarkEnd w:id="1257"/>
    <w:bookmarkStart w:name="z1279" w:id="1258"/>
    <w:p>
      <w:pPr>
        <w:spacing w:after="0"/>
        <w:ind w:left="0"/>
        <w:jc w:val="both"/>
      </w:pPr>
      <w:r>
        <w:rPr>
          <w:rFonts w:ascii="Times New Roman"/>
          <w:b w:val="false"/>
          <w:i w:val="false"/>
          <w:color w:val="000000"/>
          <w:sz w:val="28"/>
        </w:rPr>
        <w:t>
      Аудан әкімшілігі, ТҮКШ бөлімі</w:t>
      </w:r>
    </w:p>
    <w:bookmarkEnd w:id="1258"/>
    <w:bookmarkStart w:name="z1280" w:id="1259"/>
    <w:p>
      <w:pPr>
        <w:spacing w:after="0"/>
        <w:ind w:left="0"/>
        <w:jc w:val="both"/>
      </w:pPr>
      <w:r>
        <w:rPr>
          <w:rFonts w:ascii="Times New Roman"/>
          <w:b w:val="false"/>
          <w:i w:val="false"/>
          <w:color w:val="000000"/>
          <w:sz w:val="28"/>
        </w:rPr>
        <w:t>
      Қажет емес</w:t>
      </w:r>
    </w:p>
    <w:bookmarkEnd w:id="1259"/>
    <w:bookmarkStart w:name="z1281" w:id="1260"/>
    <w:p>
      <w:pPr>
        <w:spacing w:after="0"/>
        <w:ind w:left="0"/>
        <w:jc w:val="both"/>
      </w:pPr>
      <w:r>
        <w:rPr>
          <w:rFonts w:ascii="Times New Roman"/>
          <w:b w:val="false"/>
          <w:i w:val="false"/>
          <w:color w:val="000000"/>
          <w:sz w:val="28"/>
        </w:rPr>
        <w:t>
      3.3</w:t>
      </w:r>
    </w:p>
    <w:bookmarkEnd w:id="1260"/>
    <w:bookmarkStart w:name="z1282" w:id="1261"/>
    <w:p>
      <w:pPr>
        <w:spacing w:after="0"/>
        <w:ind w:left="0"/>
        <w:jc w:val="both"/>
      </w:pPr>
      <w:r>
        <w:rPr>
          <w:rFonts w:ascii="Times New Roman"/>
          <w:b w:val="false"/>
          <w:i w:val="false"/>
          <w:color w:val="000000"/>
          <w:sz w:val="28"/>
        </w:rPr>
        <w:t>
      Ірі габаритті және құрылыс қалдықтарын жинау және әкету жөніндегі ұйымды айқындау жөніндегі конкурсты ұйымдастыру</w:t>
      </w:r>
    </w:p>
    <w:bookmarkEnd w:id="1261"/>
    <w:bookmarkStart w:name="z1283" w:id="1262"/>
    <w:p>
      <w:pPr>
        <w:spacing w:after="0"/>
        <w:ind w:left="0"/>
        <w:jc w:val="both"/>
      </w:pPr>
      <w:r>
        <w:rPr>
          <w:rFonts w:ascii="Times New Roman"/>
          <w:b w:val="false"/>
          <w:i w:val="false"/>
          <w:color w:val="000000"/>
          <w:sz w:val="28"/>
        </w:rPr>
        <w:t>
      Конкурс қорытындысы</w:t>
      </w:r>
    </w:p>
    <w:bookmarkEnd w:id="1262"/>
    <w:bookmarkStart w:name="z1284" w:id="1263"/>
    <w:p>
      <w:pPr>
        <w:spacing w:after="0"/>
        <w:ind w:left="0"/>
        <w:jc w:val="both"/>
      </w:pPr>
      <w:r>
        <w:rPr>
          <w:rFonts w:ascii="Times New Roman"/>
          <w:b w:val="false"/>
          <w:i w:val="false"/>
          <w:color w:val="000000"/>
          <w:sz w:val="28"/>
        </w:rPr>
        <w:t>
      2026</w:t>
      </w:r>
    </w:p>
    <w:bookmarkEnd w:id="1263"/>
    <w:bookmarkStart w:name="z1285" w:id="1264"/>
    <w:p>
      <w:pPr>
        <w:spacing w:after="0"/>
        <w:ind w:left="0"/>
        <w:jc w:val="both"/>
      </w:pPr>
      <w:r>
        <w:rPr>
          <w:rFonts w:ascii="Times New Roman"/>
          <w:b w:val="false"/>
          <w:i w:val="false"/>
          <w:color w:val="000000"/>
          <w:sz w:val="28"/>
        </w:rPr>
        <w:t>
      Аудан әкімшілігі, ТҮКШ бөлімі, мердігер мекеме</w:t>
      </w:r>
    </w:p>
    <w:bookmarkEnd w:id="1264"/>
    <w:bookmarkStart w:name="z1286" w:id="1265"/>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265"/>
    <w:bookmarkStart w:name="z1287" w:id="1266"/>
    <w:p>
      <w:pPr>
        <w:spacing w:after="0"/>
        <w:ind w:left="0"/>
        <w:jc w:val="both"/>
      </w:pPr>
      <w:r>
        <w:rPr>
          <w:rFonts w:ascii="Times New Roman"/>
          <w:b w:val="false"/>
          <w:i w:val="false"/>
          <w:color w:val="000000"/>
          <w:sz w:val="28"/>
        </w:rPr>
        <w:t>
      3.4</w:t>
      </w:r>
    </w:p>
    <w:bookmarkEnd w:id="1266"/>
    <w:bookmarkStart w:name="z1288" w:id="1267"/>
    <w:p>
      <w:pPr>
        <w:spacing w:after="0"/>
        <w:ind w:left="0"/>
        <w:jc w:val="both"/>
      </w:pPr>
      <w:r>
        <w:rPr>
          <w:rFonts w:ascii="Times New Roman"/>
          <w:b w:val="false"/>
          <w:i w:val="false"/>
          <w:color w:val="000000"/>
          <w:sz w:val="28"/>
        </w:rPr>
        <w:t>
      Ірі габаритті және құрылыс қалдықтарын қайта өңдеу бойынша қолданыстағы технологияларды талдау</w:t>
      </w:r>
    </w:p>
    <w:bookmarkEnd w:id="1267"/>
    <w:bookmarkStart w:name="z1289" w:id="1268"/>
    <w:p>
      <w:pPr>
        <w:spacing w:after="0"/>
        <w:ind w:left="0"/>
        <w:jc w:val="both"/>
      </w:pPr>
      <w:r>
        <w:rPr>
          <w:rFonts w:ascii="Times New Roman"/>
          <w:b w:val="false"/>
          <w:i w:val="false"/>
          <w:color w:val="000000"/>
          <w:sz w:val="28"/>
        </w:rPr>
        <w:t>
      Есеп</w:t>
      </w:r>
    </w:p>
    <w:bookmarkEnd w:id="1268"/>
    <w:bookmarkStart w:name="z1290" w:id="1269"/>
    <w:p>
      <w:pPr>
        <w:spacing w:after="0"/>
        <w:ind w:left="0"/>
        <w:jc w:val="both"/>
      </w:pPr>
      <w:r>
        <w:rPr>
          <w:rFonts w:ascii="Times New Roman"/>
          <w:b w:val="false"/>
          <w:i w:val="false"/>
          <w:color w:val="000000"/>
          <w:sz w:val="28"/>
        </w:rPr>
        <w:t>
      2026-2030</w:t>
      </w:r>
    </w:p>
    <w:bookmarkEnd w:id="1269"/>
    <w:bookmarkStart w:name="z1291" w:id="1270"/>
    <w:p>
      <w:pPr>
        <w:spacing w:after="0"/>
        <w:ind w:left="0"/>
        <w:jc w:val="both"/>
      </w:pPr>
      <w:r>
        <w:rPr>
          <w:rFonts w:ascii="Times New Roman"/>
          <w:b w:val="false"/>
          <w:i w:val="false"/>
          <w:color w:val="000000"/>
          <w:sz w:val="28"/>
        </w:rPr>
        <w:t>
      Аудан әкімшілігі, ТҮКШ бөлімі, мердігер мекеме</w:t>
      </w:r>
    </w:p>
    <w:bookmarkEnd w:id="1270"/>
    <w:bookmarkStart w:name="z1292" w:id="1271"/>
    <w:p>
      <w:pPr>
        <w:spacing w:after="0"/>
        <w:ind w:left="0"/>
        <w:jc w:val="both"/>
      </w:pPr>
      <w:r>
        <w:rPr>
          <w:rFonts w:ascii="Times New Roman"/>
          <w:b w:val="false"/>
          <w:i w:val="false"/>
          <w:color w:val="000000"/>
          <w:sz w:val="28"/>
        </w:rPr>
        <w:t>
      Қажет емес</w:t>
      </w:r>
    </w:p>
    <w:bookmarkEnd w:id="1271"/>
    <w:bookmarkStart w:name="z1293" w:id="1272"/>
    <w:p>
      <w:pPr>
        <w:spacing w:after="0"/>
        <w:ind w:left="0"/>
        <w:jc w:val="both"/>
      </w:pPr>
      <w:r>
        <w:rPr>
          <w:rFonts w:ascii="Times New Roman"/>
          <w:b w:val="false"/>
          <w:i w:val="false"/>
          <w:color w:val="000000"/>
          <w:sz w:val="28"/>
        </w:rPr>
        <w:t>
      3.5</w:t>
      </w:r>
    </w:p>
    <w:bookmarkEnd w:id="1272"/>
    <w:bookmarkStart w:name="z1294" w:id="1273"/>
    <w:p>
      <w:pPr>
        <w:spacing w:after="0"/>
        <w:ind w:left="0"/>
        <w:jc w:val="both"/>
      </w:pPr>
      <w:r>
        <w:rPr>
          <w:rFonts w:ascii="Times New Roman"/>
          <w:b w:val="false"/>
          <w:i w:val="false"/>
          <w:color w:val="000000"/>
          <w:sz w:val="28"/>
        </w:rPr>
        <w:t>
      Аудандық әлеуметтік сала мекемелерінен (мектептер, балабақшалар, және т. б.), кәсіпорындардан, шағын және орта бизнестен құрамында сынабы бар қалдықтарды жинау және залалсыздандыру</w:t>
      </w:r>
    </w:p>
    <w:bookmarkEnd w:id="1273"/>
    <w:bookmarkStart w:name="z1295" w:id="1274"/>
    <w:p>
      <w:pPr>
        <w:spacing w:after="0"/>
        <w:ind w:left="0"/>
        <w:jc w:val="both"/>
      </w:pPr>
      <w:r>
        <w:rPr>
          <w:rFonts w:ascii="Times New Roman"/>
          <w:b w:val="false"/>
          <w:i w:val="false"/>
          <w:color w:val="000000"/>
          <w:sz w:val="28"/>
        </w:rPr>
        <w:t>
      Жасалған шарттар туралы ақпарат</w:t>
      </w:r>
    </w:p>
    <w:bookmarkEnd w:id="1274"/>
    <w:bookmarkStart w:name="z1296" w:id="1275"/>
    <w:p>
      <w:pPr>
        <w:spacing w:after="0"/>
        <w:ind w:left="0"/>
        <w:jc w:val="both"/>
      </w:pPr>
      <w:r>
        <w:rPr>
          <w:rFonts w:ascii="Times New Roman"/>
          <w:b w:val="false"/>
          <w:i w:val="false"/>
          <w:color w:val="000000"/>
          <w:sz w:val="28"/>
        </w:rPr>
        <w:t>
      2026-2030</w:t>
      </w:r>
    </w:p>
    <w:bookmarkEnd w:id="1275"/>
    <w:bookmarkStart w:name="z1297" w:id="1276"/>
    <w:p>
      <w:pPr>
        <w:spacing w:after="0"/>
        <w:ind w:left="0"/>
        <w:jc w:val="both"/>
      </w:pPr>
      <w:r>
        <w:rPr>
          <w:rFonts w:ascii="Times New Roman"/>
          <w:b w:val="false"/>
          <w:i w:val="false"/>
          <w:color w:val="000000"/>
          <w:sz w:val="28"/>
        </w:rPr>
        <w:t>
      Конкурс қорытындысы бойынша таңдалған мердігер мекеме</w:t>
      </w:r>
    </w:p>
    <w:bookmarkEnd w:id="1276"/>
    <w:bookmarkStart w:name="z1298" w:id="1277"/>
    <w:p>
      <w:pPr>
        <w:spacing w:after="0"/>
        <w:ind w:left="0"/>
        <w:jc w:val="both"/>
      </w:pPr>
      <w:r>
        <w:rPr>
          <w:rFonts w:ascii="Times New Roman"/>
          <w:b w:val="false"/>
          <w:i w:val="false"/>
          <w:color w:val="000000"/>
          <w:sz w:val="28"/>
        </w:rPr>
        <w:t>
      Қажет емес</w:t>
      </w:r>
    </w:p>
    <w:bookmarkEnd w:id="1277"/>
    <w:bookmarkStart w:name="z1299" w:id="1278"/>
    <w:p>
      <w:pPr>
        <w:spacing w:after="0"/>
        <w:ind w:left="0"/>
        <w:jc w:val="both"/>
      </w:pPr>
      <w:r>
        <w:rPr>
          <w:rFonts w:ascii="Times New Roman"/>
          <w:b w:val="false"/>
          <w:i w:val="false"/>
          <w:color w:val="000000"/>
          <w:sz w:val="28"/>
        </w:rPr>
        <w:t>
      3.6</w:t>
      </w:r>
    </w:p>
    <w:bookmarkEnd w:id="1278"/>
    <w:bookmarkStart w:name="z1300" w:id="1279"/>
    <w:p>
      <w:pPr>
        <w:spacing w:after="0"/>
        <w:ind w:left="0"/>
        <w:jc w:val="both"/>
      </w:pPr>
      <w:r>
        <w:rPr>
          <w:rFonts w:ascii="Times New Roman"/>
          <w:b w:val="false"/>
          <w:i w:val="false"/>
          <w:color w:val="000000"/>
          <w:sz w:val="28"/>
        </w:rPr>
        <w:t>
      Аудандық әлеуметтік сала мекемелерінен (мектептер, балабақшалар, және т. б.), кәсіпорындардан, шағын және орта бизнестен электрондық және электр жабдығының қалдықтарын жинау және залалсыздандыру</w:t>
      </w:r>
    </w:p>
    <w:bookmarkEnd w:id="1279"/>
    <w:bookmarkStart w:name="z1301" w:id="1280"/>
    <w:p>
      <w:pPr>
        <w:spacing w:after="0"/>
        <w:ind w:left="0"/>
        <w:jc w:val="both"/>
      </w:pPr>
      <w:r>
        <w:rPr>
          <w:rFonts w:ascii="Times New Roman"/>
          <w:b w:val="false"/>
          <w:i w:val="false"/>
          <w:color w:val="000000"/>
          <w:sz w:val="28"/>
        </w:rPr>
        <w:t>
      Жасалған шарттар туралы ақпарат</w:t>
      </w:r>
    </w:p>
    <w:bookmarkEnd w:id="1280"/>
    <w:bookmarkStart w:name="z1302" w:id="1281"/>
    <w:p>
      <w:pPr>
        <w:spacing w:after="0"/>
        <w:ind w:left="0"/>
        <w:jc w:val="both"/>
      </w:pPr>
      <w:r>
        <w:rPr>
          <w:rFonts w:ascii="Times New Roman"/>
          <w:b w:val="false"/>
          <w:i w:val="false"/>
          <w:color w:val="000000"/>
          <w:sz w:val="28"/>
        </w:rPr>
        <w:t>
      2026-2030</w:t>
      </w:r>
    </w:p>
    <w:bookmarkEnd w:id="1281"/>
    <w:bookmarkStart w:name="z1303" w:id="1282"/>
    <w:p>
      <w:pPr>
        <w:spacing w:after="0"/>
        <w:ind w:left="0"/>
        <w:jc w:val="both"/>
      </w:pPr>
      <w:r>
        <w:rPr>
          <w:rFonts w:ascii="Times New Roman"/>
          <w:b w:val="false"/>
          <w:i w:val="false"/>
          <w:color w:val="000000"/>
          <w:sz w:val="28"/>
        </w:rPr>
        <w:t>
      мердігер мекеме</w:t>
      </w:r>
    </w:p>
    <w:bookmarkEnd w:id="1282"/>
    <w:bookmarkStart w:name="z1304" w:id="1283"/>
    <w:p>
      <w:pPr>
        <w:spacing w:after="0"/>
        <w:ind w:left="0"/>
        <w:jc w:val="both"/>
      </w:pPr>
      <w:r>
        <w:rPr>
          <w:rFonts w:ascii="Times New Roman"/>
          <w:b w:val="false"/>
          <w:i w:val="false"/>
          <w:color w:val="000000"/>
          <w:sz w:val="28"/>
        </w:rPr>
        <w:t>
      Қажет емес</w:t>
      </w:r>
    </w:p>
    <w:bookmarkEnd w:id="1283"/>
    <w:bookmarkStart w:name="z1305" w:id="1284"/>
    <w:p>
      <w:pPr>
        <w:spacing w:after="0"/>
        <w:ind w:left="0"/>
        <w:jc w:val="both"/>
      </w:pPr>
      <w:r>
        <w:rPr>
          <w:rFonts w:ascii="Times New Roman"/>
          <w:b w:val="false"/>
          <w:i w:val="false"/>
          <w:color w:val="000000"/>
          <w:sz w:val="28"/>
        </w:rPr>
        <w:t>
      3.7</w:t>
      </w:r>
    </w:p>
    <w:bookmarkEnd w:id="1284"/>
    <w:bookmarkStart w:name="z1306" w:id="1285"/>
    <w:p>
      <w:pPr>
        <w:spacing w:after="0"/>
        <w:ind w:left="0"/>
        <w:jc w:val="both"/>
      </w:pPr>
      <w:r>
        <w:rPr>
          <w:rFonts w:ascii="Times New Roman"/>
          <w:b w:val="false"/>
          <w:i w:val="false"/>
          <w:color w:val="000000"/>
          <w:sz w:val="28"/>
        </w:rPr>
        <w:t>
      Қалдықтарды жинау және қайта өңдеу бойынша статистикалық және ведомстволық есептілікті ұсыну мәселесі бойынша қалдықтармен жұмыс істеу бойынша мамандандырылған кәсіпорындармен профилактикалық жұмыс</w:t>
      </w:r>
    </w:p>
    <w:bookmarkEnd w:id="1285"/>
    <w:bookmarkStart w:name="z1307" w:id="1286"/>
    <w:p>
      <w:pPr>
        <w:spacing w:after="0"/>
        <w:ind w:left="0"/>
        <w:jc w:val="both"/>
      </w:pPr>
      <w:r>
        <w:rPr>
          <w:rFonts w:ascii="Times New Roman"/>
          <w:b w:val="false"/>
          <w:i w:val="false"/>
          <w:color w:val="000000"/>
          <w:sz w:val="28"/>
        </w:rPr>
        <w:t>
      Есеп</w:t>
      </w:r>
    </w:p>
    <w:bookmarkEnd w:id="1286"/>
    <w:bookmarkStart w:name="z1308" w:id="1287"/>
    <w:p>
      <w:pPr>
        <w:spacing w:after="0"/>
        <w:ind w:left="0"/>
        <w:jc w:val="both"/>
      </w:pPr>
      <w:r>
        <w:rPr>
          <w:rFonts w:ascii="Times New Roman"/>
          <w:b w:val="false"/>
          <w:i w:val="false"/>
          <w:color w:val="000000"/>
          <w:sz w:val="28"/>
        </w:rPr>
        <w:t>
      2026</w:t>
      </w:r>
    </w:p>
    <w:bookmarkEnd w:id="1287"/>
    <w:bookmarkStart w:name="z1309" w:id="1288"/>
    <w:p>
      <w:pPr>
        <w:spacing w:after="0"/>
        <w:ind w:left="0"/>
        <w:jc w:val="both"/>
      </w:pPr>
      <w:r>
        <w:rPr>
          <w:rFonts w:ascii="Times New Roman"/>
          <w:b w:val="false"/>
          <w:i w:val="false"/>
          <w:color w:val="000000"/>
          <w:sz w:val="28"/>
        </w:rPr>
        <w:t>
      Аудан әкімшілігі, ТҮКШ бөлімі</w:t>
      </w:r>
    </w:p>
    <w:bookmarkEnd w:id="1288"/>
    <w:bookmarkStart w:name="z1310" w:id="1289"/>
    <w:p>
      <w:pPr>
        <w:spacing w:after="0"/>
        <w:ind w:left="0"/>
        <w:jc w:val="both"/>
      </w:pPr>
      <w:r>
        <w:rPr>
          <w:rFonts w:ascii="Times New Roman"/>
          <w:b w:val="false"/>
          <w:i w:val="false"/>
          <w:color w:val="000000"/>
          <w:sz w:val="28"/>
        </w:rPr>
        <w:t>
      Қажет емес</w:t>
      </w:r>
    </w:p>
    <w:bookmarkEnd w:id="1289"/>
    <w:bookmarkStart w:name="z1311" w:id="1290"/>
    <w:p>
      <w:pPr>
        <w:spacing w:after="0"/>
        <w:ind w:left="0"/>
        <w:jc w:val="both"/>
      </w:pPr>
      <w:r>
        <w:rPr>
          <w:rFonts w:ascii="Times New Roman"/>
          <w:b w:val="false"/>
          <w:i w:val="false"/>
          <w:color w:val="000000"/>
          <w:sz w:val="28"/>
        </w:rPr>
        <w:t>
      4 Міндет. Коммуналдық қалдықтарды қауіпсіз көмуді қамтамасыз ету</w:t>
      </w:r>
    </w:p>
    <w:bookmarkEnd w:id="1290"/>
    <w:bookmarkStart w:name="z1312" w:id="1291"/>
    <w:p>
      <w:pPr>
        <w:spacing w:after="0"/>
        <w:ind w:left="0"/>
        <w:jc w:val="both"/>
      </w:pPr>
      <w:r>
        <w:rPr>
          <w:rFonts w:ascii="Times New Roman"/>
          <w:b w:val="false"/>
          <w:i w:val="false"/>
          <w:color w:val="000000"/>
          <w:sz w:val="28"/>
        </w:rPr>
        <w:t>
      4 Көрсеткіш. Экологиялық талаптарға сәйкес ҚТҚ полигонын жабу және рекультивациялау</w:t>
      </w:r>
    </w:p>
    <w:bookmarkEnd w:id="1291"/>
    <w:bookmarkStart w:name="z1313" w:id="1292"/>
    <w:p>
      <w:pPr>
        <w:spacing w:after="0"/>
        <w:ind w:left="0"/>
        <w:jc w:val="both"/>
      </w:pPr>
      <w:r>
        <w:rPr>
          <w:rFonts w:ascii="Times New Roman"/>
          <w:b w:val="false"/>
          <w:i w:val="false"/>
          <w:color w:val="000000"/>
          <w:sz w:val="28"/>
        </w:rPr>
        <w:t>
      4.1</w:t>
      </w:r>
    </w:p>
    <w:bookmarkEnd w:id="1292"/>
    <w:bookmarkStart w:name="z1314" w:id="1293"/>
    <w:p>
      <w:pPr>
        <w:spacing w:after="0"/>
        <w:ind w:left="0"/>
        <w:jc w:val="both"/>
      </w:pPr>
      <w:r>
        <w:rPr>
          <w:rFonts w:ascii="Times New Roman"/>
          <w:b w:val="false"/>
          <w:i w:val="false"/>
          <w:color w:val="000000"/>
          <w:sz w:val="28"/>
        </w:rPr>
        <w:t>
      Қабылдауды, сұрыптауды қамтитын полигондағы сұрыптау желісін пайдалануға енгізу.</w:t>
      </w:r>
    </w:p>
    <w:bookmarkEnd w:id="1293"/>
    <w:bookmarkStart w:name="z1315" w:id="1294"/>
    <w:p>
      <w:pPr>
        <w:spacing w:after="0"/>
        <w:ind w:left="0"/>
        <w:jc w:val="both"/>
      </w:pPr>
      <w:r>
        <w:rPr>
          <w:rFonts w:ascii="Times New Roman"/>
          <w:b w:val="false"/>
          <w:i w:val="false"/>
          <w:color w:val="000000"/>
          <w:sz w:val="28"/>
        </w:rPr>
        <w:t>
      Есеп</w:t>
      </w:r>
    </w:p>
    <w:bookmarkEnd w:id="1294"/>
    <w:bookmarkStart w:name="z1316" w:id="1295"/>
    <w:p>
      <w:pPr>
        <w:spacing w:after="0"/>
        <w:ind w:left="0"/>
        <w:jc w:val="both"/>
      </w:pPr>
      <w:r>
        <w:rPr>
          <w:rFonts w:ascii="Times New Roman"/>
          <w:b w:val="false"/>
          <w:i w:val="false"/>
          <w:color w:val="000000"/>
          <w:sz w:val="28"/>
        </w:rPr>
        <w:t>
      2026</w:t>
      </w:r>
    </w:p>
    <w:bookmarkEnd w:id="1295"/>
    <w:bookmarkStart w:name="z1317" w:id="1296"/>
    <w:p>
      <w:pPr>
        <w:spacing w:after="0"/>
        <w:ind w:left="0"/>
        <w:jc w:val="both"/>
      </w:pPr>
      <w:r>
        <w:rPr>
          <w:rFonts w:ascii="Times New Roman"/>
          <w:b w:val="false"/>
          <w:i w:val="false"/>
          <w:color w:val="000000"/>
          <w:sz w:val="28"/>
        </w:rPr>
        <w:t>
      Аудан әкімшілігі, ТҮКШ бөлімі, Полигон операторы</w:t>
      </w:r>
    </w:p>
    <w:bookmarkEnd w:id="1296"/>
    <w:bookmarkStart w:name="z1318" w:id="1297"/>
    <w:p>
      <w:pPr>
        <w:spacing w:after="0"/>
        <w:ind w:left="0"/>
        <w:jc w:val="both"/>
      </w:pPr>
      <w:r>
        <w:rPr>
          <w:rFonts w:ascii="Times New Roman"/>
          <w:b w:val="false"/>
          <w:i w:val="false"/>
          <w:color w:val="000000"/>
          <w:sz w:val="28"/>
        </w:rPr>
        <w:t xml:space="preserve">
      ҚОҚ жөніндегі іс-шаралар жоспары шеңберінде жергілікті бюджет, жеке инвестициялар </w:t>
      </w:r>
    </w:p>
    <w:bookmarkEnd w:id="1297"/>
    <w:bookmarkStart w:name="z1319" w:id="1298"/>
    <w:p>
      <w:pPr>
        <w:spacing w:after="0"/>
        <w:ind w:left="0"/>
        <w:jc w:val="both"/>
      </w:pPr>
      <w:r>
        <w:rPr>
          <w:rFonts w:ascii="Times New Roman"/>
          <w:b w:val="false"/>
          <w:i w:val="false"/>
          <w:color w:val="000000"/>
          <w:sz w:val="28"/>
        </w:rPr>
        <w:t>
      4.2</w:t>
      </w:r>
    </w:p>
    <w:bookmarkEnd w:id="1298"/>
    <w:bookmarkStart w:name="z1320" w:id="1299"/>
    <w:p>
      <w:pPr>
        <w:spacing w:after="0"/>
        <w:ind w:left="0"/>
        <w:jc w:val="both"/>
      </w:pPr>
      <w:r>
        <w:rPr>
          <w:rFonts w:ascii="Times New Roman"/>
          <w:b w:val="false"/>
          <w:i w:val="false"/>
          <w:color w:val="000000"/>
          <w:sz w:val="28"/>
        </w:rPr>
        <w:t>
      Қалдықтарды жіктеу негізінде полигонға қабылдаудың бірыңғай рәсімін әзірлеу</w:t>
      </w:r>
    </w:p>
    <w:bookmarkEnd w:id="1299"/>
    <w:bookmarkStart w:name="z1321" w:id="1300"/>
    <w:p>
      <w:pPr>
        <w:spacing w:after="0"/>
        <w:ind w:left="0"/>
        <w:jc w:val="both"/>
      </w:pPr>
      <w:r>
        <w:rPr>
          <w:rFonts w:ascii="Times New Roman"/>
          <w:b w:val="false"/>
          <w:i w:val="false"/>
          <w:color w:val="000000"/>
          <w:sz w:val="28"/>
        </w:rPr>
        <w:t>
      Бекітілген рәсім</w:t>
      </w:r>
    </w:p>
    <w:bookmarkEnd w:id="1300"/>
    <w:bookmarkStart w:name="z1322" w:id="1301"/>
    <w:p>
      <w:pPr>
        <w:spacing w:after="0"/>
        <w:ind w:left="0"/>
        <w:jc w:val="both"/>
      </w:pPr>
      <w:r>
        <w:rPr>
          <w:rFonts w:ascii="Times New Roman"/>
          <w:b w:val="false"/>
          <w:i w:val="false"/>
          <w:color w:val="000000"/>
          <w:sz w:val="28"/>
        </w:rPr>
        <w:t>
      Полигон операторы</w:t>
      </w:r>
    </w:p>
    <w:bookmarkEnd w:id="1301"/>
    <w:bookmarkStart w:name="z1323" w:id="1302"/>
    <w:p>
      <w:pPr>
        <w:spacing w:after="0"/>
        <w:ind w:left="0"/>
        <w:jc w:val="both"/>
      </w:pPr>
      <w:r>
        <w:rPr>
          <w:rFonts w:ascii="Times New Roman"/>
          <w:b w:val="false"/>
          <w:i w:val="false"/>
          <w:color w:val="000000"/>
          <w:sz w:val="28"/>
        </w:rPr>
        <w:t>
      Қажет емес</w:t>
      </w:r>
    </w:p>
    <w:bookmarkEnd w:id="1302"/>
    <w:bookmarkStart w:name="z1324" w:id="1303"/>
    <w:p>
      <w:pPr>
        <w:spacing w:after="0"/>
        <w:ind w:left="0"/>
        <w:jc w:val="both"/>
      </w:pPr>
      <w:r>
        <w:rPr>
          <w:rFonts w:ascii="Times New Roman"/>
          <w:b w:val="false"/>
          <w:i w:val="false"/>
          <w:color w:val="000000"/>
          <w:sz w:val="28"/>
        </w:rPr>
        <w:t>
      4.3</w:t>
      </w:r>
    </w:p>
    <w:bookmarkEnd w:id="1303"/>
    <w:bookmarkStart w:name="z1325" w:id="1304"/>
    <w:p>
      <w:pPr>
        <w:spacing w:after="0"/>
        <w:ind w:left="0"/>
        <w:jc w:val="both"/>
      </w:pPr>
      <w:r>
        <w:rPr>
          <w:rFonts w:ascii="Times New Roman"/>
          <w:b w:val="false"/>
          <w:i w:val="false"/>
          <w:color w:val="000000"/>
          <w:sz w:val="28"/>
        </w:rPr>
        <w:t>
      Полигонның қоқыс газы мен фильтрат шығарындыларын бақылау</w:t>
      </w:r>
    </w:p>
    <w:bookmarkEnd w:id="1304"/>
    <w:bookmarkStart w:name="z1326" w:id="1305"/>
    <w:p>
      <w:pPr>
        <w:spacing w:after="0"/>
        <w:ind w:left="0"/>
        <w:jc w:val="both"/>
      </w:pPr>
      <w:r>
        <w:rPr>
          <w:rFonts w:ascii="Times New Roman"/>
          <w:b w:val="false"/>
          <w:i w:val="false"/>
          <w:color w:val="000000"/>
          <w:sz w:val="28"/>
        </w:rPr>
        <w:t>
      Есеп</w:t>
      </w:r>
    </w:p>
    <w:bookmarkEnd w:id="1305"/>
    <w:bookmarkStart w:name="z1327" w:id="1306"/>
    <w:p>
      <w:pPr>
        <w:spacing w:after="0"/>
        <w:ind w:left="0"/>
        <w:jc w:val="both"/>
      </w:pPr>
      <w:r>
        <w:rPr>
          <w:rFonts w:ascii="Times New Roman"/>
          <w:b w:val="false"/>
          <w:i w:val="false"/>
          <w:color w:val="000000"/>
          <w:sz w:val="28"/>
        </w:rPr>
        <w:t>
      2026-2030</w:t>
      </w:r>
    </w:p>
    <w:bookmarkEnd w:id="1306"/>
    <w:bookmarkStart w:name="z1328" w:id="1307"/>
    <w:p>
      <w:pPr>
        <w:spacing w:after="0"/>
        <w:ind w:left="0"/>
        <w:jc w:val="both"/>
      </w:pPr>
      <w:r>
        <w:rPr>
          <w:rFonts w:ascii="Times New Roman"/>
          <w:b w:val="false"/>
          <w:i w:val="false"/>
          <w:color w:val="000000"/>
          <w:sz w:val="28"/>
        </w:rPr>
        <w:t>
      Полигон операторы</w:t>
      </w:r>
    </w:p>
    <w:bookmarkEnd w:id="1307"/>
    <w:bookmarkStart w:name="z1329" w:id="1308"/>
    <w:p>
      <w:pPr>
        <w:spacing w:after="0"/>
        <w:ind w:left="0"/>
        <w:jc w:val="both"/>
      </w:pPr>
      <w:r>
        <w:rPr>
          <w:rFonts w:ascii="Times New Roman"/>
          <w:b w:val="false"/>
          <w:i w:val="false"/>
          <w:color w:val="000000"/>
          <w:sz w:val="28"/>
        </w:rPr>
        <w:t>
      Полигон тарату қоры</w:t>
      </w:r>
    </w:p>
    <w:bookmarkEnd w:id="1308"/>
    <w:bookmarkStart w:name="z1330" w:id="1309"/>
    <w:p>
      <w:pPr>
        <w:spacing w:after="0"/>
        <w:ind w:left="0"/>
        <w:jc w:val="both"/>
      </w:pPr>
      <w:r>
        <w:rPr>
          <w:rFonts w:ascii="Times New Roman"/>
          <w:b w:val="false"/>
          <w:i w:val="false"/>
          <w:color w:val="000000"/>
          <w:sz w:val="28"/>
        </w:rPr>
        <w:t>
      4.4</w:t>
      </w:r>
    </w:p>
    <w:bookmarkEnd w:id="1309"/>
    <w:bookmarkStart w:name="z1331" w:id="1310"/>
    <w:p>
      <w:pPr>
        <w:spacing w:after="0"/>
        <w:ind w:left="0"/>
        <w:jc w:val="both"/>
      </w:pPr>
      <w:r>
        <w:rPr>
          <w:rFonts w:ascii="Times New Roman"/>
          <w:b w:val="false"/>
          <w:i w:val="false"/>
          <w:color w:val="000000"/>
          <w:sz w:val="28"/>
        </w:rPr>
        <w:t>
      Полигонның тарату қорын құру</w:t>
      </w:r>
    </w:p>
    <w:bookmarkEnd w:id="1310"/>
    <w:bookmarkStart w:name="z1332" w:id="1311"/>
    <w:p>
      <w:pPr>
        <w:spacing w:after="0"/>
        <w:ind w:left="0"/>
        <w:jc w:val="both"/>
      </w:pPr>
      <w:r>
        <w:rPr>
          <w:rFonts w:ascii="Times New Roman"/>
          <w:b w:val="false"/>
          <w:i w:val="false"/>
          <w:color w:val="000000"/>
          <w:sz w:val="28"/>
        </w:rPr>
        <w:t>
      Есеп</w:t>
      </w:r>
    </w:p>
    <w:bookmarkEnd w:id="1311"/>
    <w:bookmarkStart w:name="z1333" w:id="1312"/>
    <w:p>
      <w:pPr>
        <w:spacing w:after="0"/>
        <w:ind w:left="0"/>
        <w:jc w:val="both"/>
      </w:pPr>
      <w:r>
        <w:rPr>
          <w:rFonts w:ascii="Times New Roman"/>
          <w:b w:val="false"/>
          <w:i w:val="false"/>
          <w:color w:val="000000"/>
          <w:sz w:val="28"/>
        </w:rPr>
        <w:t>
      2026-2030</w:t>
      </w:r>
    </w:p>
    <w:bookmarkEnd w:id="1312"/>
    <w:bookmarkStart w:name="z1334" w:id="1313"/>
    <w:p>
      <w:pPr>
        <w:spacing w:after="0"/>
        <w:ind w:left="0"/>
        <w:jc w:val="both"/>
      </w:pPr>
      <w:r>
        <w:rPr>
          <w:rFonts w:ascii="Times New Roman"/>
          <w:b w:val="false"/>
          <w:i w:val="false"/>
          <w:color w:val="000000"/>
          <w:sz w:val="28"/>
        </w:rPr>
        <w:t>
      Полигон операторы</w:t>
      </w:r>
    </w:p>
    <w:bookmarkEnd w:id="1313"/>
    <w:bookmarkStart w:name="z1335" w:id="1314"/>
    <w:p>
      <w:pPr>
        <w:spacing w:after="0"/>
        <w:ind w:left="0"/>
        <w:jc w:val="both"/>
      </w:pPr>
      <w:r>
        <w:rPr>
          <w:rFonts w:ascii="Times New Roman"/>
          <w:b w:val="false"/>
          <w:i w:val="false"/>
          <w:color w:val="000000"/>
          <w:sz w:val="28"/>
        </w:rPr>
        <w:t>
      Қажет емес</w:t>
      </w:r>
    </w:p>
    <w:bookmarkEnd w:id="1314"/>
    <w:bookmarkStart w:name="z1336" w:id="1315"/>
    <w:p>
      <w:pPr>
        <w:spacing w:after="0"/>
        <w:ind w:left="0"/>
        <w:jc w:val="both"/>
      </w:pPr>
      <w:r>
        <w:rPr>
          <w:rFonts w:ascii="Times New Roman"/>
          <w:b w:val="false"/>
          <w:i w:val="false"/>
          <w:color w:val="000000"/>
          <w:sz w:val="28"/>
        </w:rPr>
        <w:t>
      4.5</w:t>
      </w:r>
    </w:p>
    <w:bookmarkEnd w:id="1315"/>
    <w:bookmarkStart w:name="z1337" w:id="1316"/>
    <w:p>
      <w:pPr>
        <w:spacing w:after="0"/>
        <w:ind w:left="0"/>
        <w:jc w:val="both"/>
      </w:pPr>
      <w:r>
        <w:rPr>
          <w:rFonts w:ascii="Times New Roman"/>
          <w:b w:val="false"/>
          <w:i w:val="false"/>
          <w:color w:val="000000"/>
          <w:sz w:val="28"/>
        </w:rPr>
        <w:t>
      Ауданда коммуналдық және құрылыс қалдықтарының санкцияланбаған үйінділерін (стихиялық үйінділерін) анықтау және жою</w:t>
      </w:r>
    </w:p>
    <w:bookmarkEnd w:id="1316"/>
    <w:bookmarkStart w:name="z1338" w:id="1317"/>
    <w:p>
      <w:pPr>
        <w:spacing w:after="0"/>
        <w:ind w:left="0"/>
        <w:jc w:val="both"/>
      </w:pPr>
      <w:r>
        <w:rPr>
          <w:rFonts w:ascii="Times New Roman"/>
          <w:b w:val="false"/>
          <w:i w:val="false"/>
          <w:color w:val="000000"/>
          <w:sz w:val="28"/>
        </w:rPr>
        <w:t>
      Есеп</w:t>
      </w:r>
    </w:p>
    <w:bookmarkEnd w:id="1317"/>
    <w:bookmarkStart w:name="z1339" w:id="1318"/>
    <w:p>
      <w:pPr>
        <w:spacing w:after="0"/>
        <w:ind w:left="0"/>
        <w:jc w:val="both"/>
      </w:pPr>
      <w:r>
        <w:rPr>
          <w:rFonts w:ascii="Times New Roman"/>
          <w:b w:val="false"/>
          <w:i w:val="false"/>
          <w:color w:val="000000"/>
          <w:sz w:val="28"/>
        </w:rPr>
        <w:t>
      2026-2030</w:t>
      </w:r>
    </w:p>
    <w:bookmarkEnd w:id="1318"/>
    <w:bookmarkStart w:name="z1340" w:id="1319"/>
    <w:p>
      <w:pPr>
        <w:spacing w:after="0"/>
        <w:ind w:left="0"/>
        <w:jc w:val="both"/>
      </w:pPr>
      <w:r>
        <w:rPr>
          <w:rFonts w:ascii="Times New Roman"/>
          <w:b w:val="false"/>
          <w:i w:val="false"/>
          <w:color w:val="000000"/>
          <w:sz w:val="28"/>
        </w:rPr>
        <w:t>
      Аудан әкімшілігі, ТҮКШ бөлімі</w:t>
      </w:r>
    </w:p>
    <w:bookmarkEnd w:id="1319"/>
    <w:bookmarkStart w:name="z1341" w:id="1320"/>
    <w:p>
      <w:pPr>
        <w:spacing w:after="0"/>
        <w:ind w:left="0"/>
        <w:jc w:val="both"/>
      </w:pPr>
      <w:r>
        <w:rPr>
          <w:rFonts w:ascii="Times New Roman"/>
          <w:b w:val="false"/>
          <w:i w:val="false"/>
          <w:color w:val="000000"/>
          <w:sz w:val="28"/>
        </w:rPr>
        <w:t>
      ҚОҚ жөніндегі іс-шаралар жоспары шеңберінде жергілікті бюджет, жеке инвестициялар</w:t>
      </w:r>
    </w:p>
    <w:bookmarkEnd w:id="1320"/>
    <w:bookmarkStart w:name="z1342" w:id="1321"/>
    <w:p>
      <w:pPr>
        <w:spacing w:after="0"/>
        <w:ind w:left="0"/>
        <w:jc w:val="both"/>
      </w:pPr>
      <w:r>
        <w:rPr>
          <w:rFonts w:ascii="Times New Roman"/>
          <w:b w:val="false"/>
          <w:i w:val="false"/>
          <w:color w:val="000000"/>
          <w:sz w:val="28"/>
        </w:rPr>
        <w:t>
      5 Міндет. Коммуналдық қалдықтармен жұмыс істеу мәселелері бойынша халықтың хабардарлығы мен мәдениетін арттыру және барлық мүдделі тараптардың өзара іс-қимылын күшейту</w:t>
      </w:r>
    </w:p>
    <w:bookmarkEnd w:id="1321"/>
    <w:bookmarkStart w:name="z1343" w:id="1322"/>
    <w:p>
      <w:pPr>
        <w:spacing w:after="0"/>
        <w:ind w:left="0"/>
        <w:jc w:val="both"/>
      </w:pPr>
      <w:r>
        <w:rPr>
          <w:rFonts w:ascii="Times New Roman"/>
          <w:b w:val="false"/>
          <w:i w:val="false"/>
          <w:color w:val="000000"/>
          <w:sz w:val="28"/>
        </w:rPr>
        <w:t>
      5 Көрсеткіш. Халықтың экологиялық өмір сапасына қанағаттану деңгейі</w:t>
      </w:r>
    </w:p>
    <w:bookmarkEnd w:id="1322"/>
    <w:bookmarkStart w:name="z1344" w:id="1323"/>
    <w:p>
      <w:pPr>
        <w:spacing w:after="0"/>
        <w:ind w:left="0"/>
        <w:jc w:val="both"/>
      </w:pPr>
      <w:r>
        <w:rPr>
          <w:rFonts w:ascii="Times New Roman"/>
          <w:b w:val="false"/>
          <w:i w:val="false"/>
          <w:color w:val="000000"/>
          <w:sz w:val="28"/>
        </w:rPr>
        <w:t>
      5.1</w:t>
      </w:r>
    </w:p>
    <w:bookmarkEnd w:id="1323"/>
    <w:bookmarkStart w:name="z1345" w:id="1324"/>
    <w:p>
      <w:pPr>
        <w:spacing w:after="0"/>
        <w:ind w:left="0"/>
        <w:jc w:val="both"/>
      </w:pPr>
      <w:r>
        <w:rPr>
          <w:rFonts w:ascii="Times New Roman"/>
          <w:b w:val="false"/>
          <w:i w:val="false"/>
          <w:color w:val="000000"/>
          <w:sz w:val="28"/>
        </w:rPr>
        <w:t>
      ҚТҚ проблемасына жұртшылықтың назарын аударуға бағытталған әлеуметтік жарнаманы құру, орналастыру және тарату</w:t>
      </w:r>
    </w:p>
    <w:bookmarkEnd w:id="1324"/>
    <w:bookmarkStart w:name="z1346" w:id="1325"/>
    <w:p>
      <w:pPr>
        <w:spacing w:after="0"/>
        <w:ind w:left="0"/>
        <w:jc w:val="both"/>
      </w:pPr>
      <w:r>
        <w:rPr>
          <w:rFonts w:ascii="Times New Roman"/>
          <w:b w:val="false"/>
          <w:i w:val="false"/>
          <w:color w:val="000000"/>
          <w:sz w:val="28"/>
        </w:rPr>
        <w:t>
      Есеп</w:t>
      </w:r>
    </w:p>
    <w:bookmarkEnd w:id="1325"/>
    <w:bookmarkStart w:name="z1347" w:id="1326"/>
    <w:p>
      <w:pPr>
        <w:spacing w:after="0"/>
        <w:ind w:left="0"/>
        <w:jc w:val="both"/>
      </w:pPr>
      <w:r>
        <w:rPr>
          <w:rFonts w:ascii="Times New Roman"/>
          <w:b w:val="false"/>
          <w:i w:val="false"/>
          <w:color w:val="000000"/>
          <w:sz w:val="28"/>
        </w:rPr>
        <w:t>
      2026-2030</w:t>
      </w:r>
    </w:p>
    <w:bookmarkEnd w:id="1326"/>
    <w:bookmarkStart w:name="z1348" w:id="1327"/>
    <w:p>
      <w:pPr>
        <w:spacing w:after="0"/>
        <w:ind w:left="0"/>
        <w:jc w:val="both"/>
      </w:pPr>
      <w:r>
        <w:rPr>
          <w:rFonts w:ascii="Times New Roman"/>
          <w:b w:val="false"/>
          <w:i w:val="false"/>
          <w:color w:val="000000"/>
          <w:sz w:val="28"/>
        </w:rPr>
        <w:t>
      ТРТПРБ, Аудан әкімшілігі, ТҮКШ бөлімі, ҚШМ, ҮЕҰ</w:t>
      </w:r>
    </w:p>
    <w:bookmarkEnd w:id="1327"/>
    <w:bookmarkStart w:name="z1349" w:id="1328"/>
    <w:p>
      <w:pPr>
        <w:spacing w:after="0"/>
        <w:ind w:left="0"/>
        <w:jc w:val="both"/>
      </w:pPr>
      <w:r>
        <w:rPr>
          <w:rFonts w:ascii="Times New Roman"/>
          <w:b w:val="false"/>
          <w:i w:val="false"/>
          <w:color w:val="000000"/>
          <w:sz w:val="28"/>
        </w:rPr>
        <w:t xml:space="preserve">
      Жергілікті бюджет </w:t>
      </w:r>
    </w:p>
    <w:bookmarkEnd w:id="1328"/>
    <w:bookmarkStart w:name="z1350" w:id="1329"/>
    <w:p>
      <w:pPr>
        <w:spacing w:after="0"/>
        <w:ind w:left="0"/>
        <w:jc w:val="both"/>
      </w:pPr>
      <w:r>
        <w:rPr>
          <w:rFonts w:ascii="Times New Roman"/>
          <w:b w:val="false"/>
          <w:i w:val="false"/>
          <w:color w:val="000000"/>
          <w:sz w:val="28"/>
        </w:rPr>
        <w:t>
      5.2</w:t>
      </w:r>
    </w:p>
    <w:bookmarkEnd w:id="1329"/>
    <w:bookmarkStart w:name="z1351" w:id="1330"/>
    <w:p>
      <w:pPr>
        <w:spacing w:after="0"/>
        <w:ind w:left="0"/>
        <w:jc w:val="both"/>
      </w:pPr>
      <w:r>
        <w:rPr>
          <w:rFonts w:ascii="Times New Roman"/>
          <w:b w:val="false"/>
          <w:i w:val="false"/>
          <w:color w:val="000000"/>
          <w:sz w:val="28"/>
        </w:rPr>
        <w:t>
      Қалдықтарды (пластик, картон және қағаз қалдықтары, шыны)қабылдаудың ұйымдастырылған пункттері туралы халықты хабардар етуді қамтамасыз ету</w:t>
      </w:r>
    </w:p>
    <w:bookmarkEnd w:id="1330"/>
    <w:bookmarkStart w:name="z1352" w:id="1331"/>
    <w:p>
      <w:pPr>
        <w:spacing w:after="0"/>
        <w:ind w:left="0"/>
        <w:jc w:val="both"/>
      </w:pPr>
      <w:r>
        <w:rPr>
          <w:rFonts w:ascii="Times New Roman"/>
          <w:b w:val="false"/>
          <w:i w:val="false"/>
          <w:color w:val="000000"/>
          <w:sz w:val="28"/>
        </w:rPr>
        <w:t>
      Есеп</w:t>
      </w:r>
    </w:p>
    <w:bookmarkEnd w:id="1331"/>
    <w:bookmarkStart w:name="z1353" w:id="1332"/>
    <w:p>
      <w:pPr>
        <w:spacing w:after="0"/>
        <w:ind w:left="0"/>
        <w:jc w:val="both"/>
      </w:pPr>
      <w:r>
        <w:rPr>
          <w:rFonts w:ascii="Times New Roman"/>
          <w:b w:val="false"/>
          <w:i w:val="false"/>
          <w:color w:val="000000"/>
          <w:sz w:val="28"/>
        </w:rPr>
        <w:t>
      2026-2030</w:t>
      </w:r>
    </w:p>
    <w:bookmarkEnd w:id="1332"/>
    <w:bookmarkStart w:name="z1354" w:id="1333"/>
    <w:p>
      <w:pPr>
        <w:spacing w:after="0"/>
        <w:ind w:left="0"/>
        <w:jc w:val="both"/>
      </w:pPr>
      <w:r>
        <w:rPr>
          <w:rFonts w:ascii="Times New Roman"/>
          <w:b w:val="false"/>
          <w:i w:val="false"/>
          <w:color w:val="000000"/>
          <w:sz w:val="28"/>
        </w:rPr>
        <w:t>
      Аудан әкімшілігі, ТҮКШ бөлімі, ҚШМ, ҮЕҰ</w:t>
      </w:r>
    </w:p>
    <w:bookmarkEnd w:id="1333"/>
    <w:bookmarkStart w:name="z1355" w:id="1334"/>
    <w:p>
      <w:pPr>
        <w:spacing w:after="0"/>
        <w:ind w:left="0"/>
        <w:jc w:val="both"/>
      </w:pPr>
      <w:r>
        <w:rPr>
          <w:rFonts w:ascii="Times New Roman"/>
          <w:b w:val="false"/>
          <w:i w:val="false"/>
          <w:color w:val="000000"/>
          <w:sz w:val="28"/>
        </w:rPr>
        <w:t>
      Қажет емес</w:t>
      </w:r>
    </w:p>
    <w:bookmarkEnd w:id="1334"/>
    <w:bookmarkStart w:name="z1356" w:id="1335"/>
    <w:p>
      <w:pPr>
        <w:spacing w:after="0"/>
        <w:ind w:left="0"/>
        <w:jc w:val="both"/>
      </w:pPr>
      <w:r>
        <w:rPr>
          <w:rFonts w:ascii="Times New Roman"/>
          <w:b w:val="false"/>
          <w:i w:val="false"/>
          <w:color w:val="000000"/>
          <w:sz w:val="28"/>
        </w:rPr>
        <w:t>
      5.3</w:t>
      </w:r>
    </w:p>
    <w:bookmarkEnd w:id="1335"/>
    <w:bookmarkStart w:name="z1357" w:id="1336"/>
    <w:p>
      <w:pPr>
        <w:spacing w:after="0"/>
        <w:ind w:left="0"/>
        <w:jc w:val="both"/>
      </w:pPr>
      <w:r>
        <w:rPr>
          <w:rFonts w:ascii="Times New Roman"/>
          <w:b w:val="false"/>
          <w:i w:val="false"/>
          <w:color w:val="000000"/>
          <w:sz w:val="28"/>
        </w:rPr>
        <w:t>
      Әлеуметтік желілерде, әкімдік сайтында, навигациялық жүйелерде ақпарат тарату жолымен коммуналдық қалдықтардың қауіпті құрамдас бөліктері (РСО, ЭЭО, медициналық) туралы халықты хабардар етуді және олармен қауіпсіз жұмыс істеуді насихаттауды қамтамасыз ету</w:t>
      </w:r>
    </w:p>
    <w:bookmarkEnd w:id="1336"/>
    <w:bookmarkStart w:name="z1358" w:id="1337"/>
    <w:p>
      <w:pPr>
        <w:spacing w:after="0"/>
        <w:ind w:left="0"/>
        <w:jc w:val="both"/>
      </w:pPr>
      <w:r>
        <w:rPr>
          <w:rFonts w:ascii="Times New Roman"/>
          <w:b w:val="false"/>
          <w:i w:val="false"/>
          <w:color w:val="000000"/>
          <w:sz w:val="28"/>
        </w:rPr>
        <w:t>
      Есеп</w:t>
      </w:r>
    </w:p>
    <w:bookmarkEnd w:id="1337"/>
    <w:bookmarkStart w:name="z1359" w:id="1338"/>
    <w:p>
      <w:pPr>
        <w:spacing w:after="0"/>
        <w:ind w:left="0"/>
        <w:jc w:val="both"/>
      </w:pPr>
      <w:r>
        <w:rPr>
          <w:rFonts w:ascii="Times New Roman"/>
          <w:b w:val="false"/>
          <w:i w:val="false"/>
          <w:color w:val="000000"/>
          <w:sz w:val="28"/>
        </w:rPr>
        <w:t>
      2026-2030</w:t>
      </w:r>
    </w:p>
    <w:bookmarkEnd w:id="1338"/>
    <w:bookmarkStart w:name="z1360" w:id="1339"/>
    <w:p>
      <w:pPr>
        <w:spacing w:after="0"/>
        <w:ind w:left="0"/>
        <w:jc w:val="both"/>
      </w:pPr>
      <w:r>
        <w:rPr>
          <w:rFonts w:ascii="Times New Roman"/>
          <w:b w:val="false"/>
          <w:i w:val="false"/>
          <w:color w:val="000000"/>
          <w:sz w:val="28"/>
        </w:rPr>
        <w:t>
      Аудан әкімшілігі, ТҮКШ бөлімі, ҚШМ, ҮЕҰ</w:t>
      </w:r>
    </w:p>
    <w:bookmarkEnd w:id="1339"/>
    <w:bookmarkStart w:name="z1361" w:id="1340"/>
    <w:p>
      <w:pPr>
        <w:spacing w:after="0"/>
        <w:ind w:left="0"/>
        <w:jc w:val="both"/>
      </w:pPr>
      <w:r>
        <w:rPr>
          <w:rFonts w:ascii="Times New Roman"/>
          <w:b w:val="false"/>
          <w:i w:val="false"/>
          <w:color w:val="000000"/>
          <w:sz w:val="28"/>
        </w:rPr>
        <w:t>
      Қажет емес</w:t>
      </w:r>
    </w:p>
    <w:bookmarkEnd w:id="1340"/>
    <w:bookmarkStart w:name="z1362" w:id="1341"/>
    <w:p>
      <w:pPr>
        <w:spacing w:after="0"/>
        <w:ind w:left="0"/>
        <w:jc w:val="both"/>
      </w:pPr>
      <w:r>
        <w:rPr>
          <w:rFonts w:ascii="Times New Roman"/>
          <w:b w:val="false"/>
          <w:i w:val="false"/>
          <w:color w:val="000000"/>
          <w:sz w:val="28"/>
        </w:rPr>
        <w:t>
      5.4</w:t>
      </w:r>
    </w:p>
    <w:bookmarkEnd w:id="1341"/>
    <w:bookmarkStart w:name="z1363" w:id="1342"/>
    <w:p>
      <w:pPr>
        <w:spacing w:after="0"/>
        <w:ind w:left="0"/>
        <w:jc w:val="both"/>
      </w:pPr>
      <w:r>
        <w:rPr>
          <w:rFonts w:ascii="Times New Roman"/>
          <w:b w:val="false"/>
          <w:i w:val="false"/>
          <w:color w:val="000000"/>
          <w:sz w:val="28"/>
        </w:rPr>
        <w:t>
      Жергілікті газеттерде коммуналдық қалдықтардың қауіпті компоненттерімен қауіпсіз жұмыс істеу тәсілдері туралы жарияланымдар</w:t>
      </w:r>
    </w:p>
    <w:bookmarkEnd w:id="1342"/>
    <w:bookmarkStart w:name="z1364" w:id="1343"/>
    <w:p>
      <w:pPr>
        <w:spacing w:after="0"/>
        <w:ind w:left="0"/>
        <w:jc w:val="both"/>
      </w:pPr>
      <w:r>
        <w:rPr>
          <w:rFonts w:ascii="Times New Roman"/>
          <w:b w:val="false"/>
          <w:i w:val="false"/>
          <w:color w:val="000000"/>
          <w:sz w:val="28"/>
        </w:rPr>
        <w:t>
      Ақпарат</w:t>
      </w:r>
    </w:p>
    <w:bookmarkEnd w:id="1343"/>
    <w:bookmarkStart w:name="z1365" w:id="1344"/>
    <w:p>
      <w:pPr>
        <w:spacing w:after="0"/>
        <w:ind w:left="0"/>
        <w:jc w:val="both"/>
      </w:pPr>
      <w:r>
        <w:rPr>
          <w:rFonts w:ascii="Times New Roman"/>
          <w:b w:val="false"/>
          <w:i w:val="false"/>
          <w:color w:val="000000"/>
          <w:sz w:val="28"/>
        </w:rPr>
        <w:t>
      2026-2030</w:t>
      </w:r>
    </w:p>
    <w:bookmarkEnd w:id="1344"/>
    <w:bookmarkStart w:name="z1366" w:id="1345"/>
    <w:p>
      <w:pPr>
        <w:spacing w:after="0"/>
        <w:ind w:left="0"/>
        <w:jc w:val="both"/>
      </w:pPr>
      <w:r>
        <w:rPr>
          <w:rFonts w:ascii="Times New Roman"/>
          <w:b w:val="false"/>
          <w:i w:val="false"/>
          <w:color w:val="000000"/>
          <w:sz w:val="28"/>
        </w:rPr>
        <w:t xml:space="preserve">
      Аудан әкімшілігі, ТҮКШ бөлімі, ҚШМ, </w:t>
      </w:r>
    </w:p>
    <w:bookmarkEnd w:id="1345"/>
    <w:bookmarkStart w:name="z1367" w:id="1346"/>
    <w:p>
      <w:pPr>
        <w:spacing w:after="0"/>
        <w:ind w:left="0"/>
        <w:jc w:val="both"/>
      </w:pPr>
      <w:r>
        <w:rPr>
          <w:rFonts w:ascii="Times New Roman"/>
          <w:b w:val="false"/>
          <w:i w:val="false"/>
          <w:color w:val="000000"/>
          <w:sz w:val="28"/>
        </w:rPr>
        <w:t xml:space="preserve">
      Жергілікті бюджет </w:t>
      </w:r>
    </w:p>
    <w:bookmarkEnd w:id="1346"/>
    <w:bookmarkStart w:name="z1368" w:id="1347"/>
    <w:p>
      <w:pPr>
        <w:spacing w:after="0"/>
        <w:ind w:left="0"/>
        <w:jc w:val="both"/>
      </w:pPr>
      <w:r>
        <w:rPr>
          <w:rFonts w:ascii="Times New Roman"/>
          <w:b w:val="false"/>
          <w:i w:val="false"/>
          <w:color w:val="000000"/>
          <w:sz w:val="28"/>
        </w:rPr>
        <w:t>
      5.5</w:t>
      </w:r>
    </w:p>
    <w:bookmarkEnd w:id="1347"/>
    <w:bookmarkStart w:name="z1369" w:id="1348"/>
    <w:p>
      <w:pPr>
        <w:spacing w:after="0"/>
        <w:ind w:left="0"/>
        <w:jc w:val="both"/>
      </w:pPr>
      <w:r>
        <w:rPr>
          <w:rFonts w:ascii="Times New Roman"/>
          <w:b w:val="false"/>
          <w:i w:val="false"/>
          <w:color w:val="000000"/>
          <w:sz w:val="28"/>
        </w:rPr>
        <w:t>
      Халықты КГО және құрылыс қалдықтарын жинау үшін халық үшін ұйымдастырылған арнайы орындар туралы хабардар ету</w:t>
      </w:r>
    </w:p>
    <w:bookmarkEnd w:id="1348"/>
    <w:bookmarkStart w:name="z1370" w:id="1349"/>
    <w:p>
      <w:pPr>
        <w:spacing w:after="0"/>
        <w:ind w:left="0"/>
        <w:jc w:val="both"/>
      </w:pPr>
      <w:r>
        <w:rPr>
          <w:rFonts w:ascii="Times New Roman"/>
          <w:b w:val="false"/>
          <w:i w:val="false"/>
          <w:color w:val="000000"/>
          <w:sz w:val="28"/>
        </w:rPr>
        <w:t>
      Ақпарат</w:t>
      </w:r>
    </w:p>
    <w:bookmarkEnd w:id="1349"/>
    <w:bookmarkStart w:name="z1371" w:id="1350"/>
    <w:p>
      <w:pPr>
        <w:spacing w:after="0"/>
        <w:ind w:left="0"/>
        <w:jc w:val="both"/>
      </w:pPr>
      <w:r>
        <w:rPr>
          <w:rFonts w:ascii="Times New Roman"/>
          <w:b w:val="false"/>
          <w:i w:val="false"/>
          <w:color w:val="000000"/>
          <w:sz w:val="28"/>
        </w:rPr>
        <w:t>
      2026-2030</w:t>
      </w:r>
    </w:p>
    <w:bookmarkEnd w:id="1350"/>
    <w:bookmarkStart w:name="z1372" w:id="1351"/>
    <w:p>
      <w:pPr>
        <w:spacing w:after="0"/>
        <w:ind w:left="0"/>
        <w:jc w:val="both"/>
      </w:pPr>
      <w:r>
        <w:rPr>
          <w:rFonts w:ascii="Times New Roman"/>
          <w:b w:val="false"/>
          <w:i w:val="false"/>
          <w:color w:val="000000"/>
          <w:sz w:val="28"/>
        </w:rPr>
        <w:t xml:space="preserve">
      Қала әкімшілігі, ТҮКШ бөлімі, ҚШМ, </w:t>
      </w:r>
    </w:p>
    <w:bookmarkEnd w:id="1351"/>
    <w:bookmarkStart w:name="z1373" w:id="1352"/>
    <w:p>
      <w:pPr>
        <w:spacing w:after="0"/>
        <w:ind w:left="0"/>
        <w:jc w:val="both"/>
      </w:pPr>
      <w:r>
        <w:rPr>
          <w:rFonts w:ascii="Times New Roman"/>
          <w:b w:val="false"/>
          <w:i w:val="false"/>
          <w:color w:val="000000"/>
          <w:sz w:val="28"/>
        </w:rPr>
        <w:t>
      Қажет емес</w:t>
      </w:r>
    </w:p>
    <w:bookmarkEnd w:id="1352"/>
    <w:bookmarkStart w:name="z1374" w:id="1353"/>
    <w:p>
      <w:pPr>
        <w:spacing w:after="0"/>
        <w:ind w:left="0"/>
        <w:jc w:val="both"/>
      </w:pPr>
      <w:r>
        <w:rPr>
          <w:rFonts w:ascii="Times New Roman"/>
          <w:b w:val="false"/>
          <w:i w:val="false"/>
          <w:color w:val="000000"/>
          <w:sz w:val="28"/>
        </w:rPr>
        <w:t>
      5.6</w:t>
      </w:r>
    </w:p>
    <w:bookmarkEnd w:id="1353"/>
    <w:bookmarkStart w:name="z1375" w:id="1354"/>
    <w:p>
      <w:pPr>
        <w:spacing w:after="0"/>
        <w:ind w:left="0"/>
        <w:jc w:val="both"/>
      </w:pPr>
      <w:r>
        <w:rPr>
          <w:rFonts w:ascii="Times New Roman"/>
          <w:b w:val="false"/>
          <w:i w:val="false"/>
          <w:color w:val="000000"/>
          <w:sz w:val="28"/>
        </w:rPr>
        <w:t xml:space="preserve">
      Мектептерде, колледждерде, жоғары оқу орындарында және т. б. тарату үшін материалдық ресурстарды екінші рет пайдалану туралы ақпараттық материалдарды дайындау. </w:t>
      </w:r>
    </w:p>
    <w:bookmarkEnd w:id="1354"/>
    <w:bookmarkStart w:name="z1376" w:id="1355"/>
    <w:p>
      <w:pPr>
        <w:spacing w:after="0"/>
        <w:ind w:left="0"/>
        <w:jc w:val="both"/>
      </w:pPr>
      <w:r>
        <w:rPr>
          <w:rFonts w:ascii="Times New Roman"/>
          <w:b w:val="false"/>
          <w:i w:val="false"/>
          <w:color w:val="000000"/>
          <w:sz w:val="28"/>
        </w:rPr>
        <w:t>
      Есеп</w:t>
      </w:r>
    </w:p>
    <w:bookmarkEnd w:id="1355"/>
    <w:bookmarkStart w:name="z1377" w:id="1356"/>
    <w:p>
      <w:pPr>
        <w:spacing w:after="0"/>
        <w:ind w:left="0"/>
        <w:jc w:val="both"/>
      </w:pPr>
      <w:r>
        <w:rPr>
          <w:rFonts w:ascii="Times New Roman"/>
          <w:b w:val="false"/>
          <w:i w:val="false"/>
          <w:color w:val="000000"/>
          <w:sz w:val="28"/>
        </w:rPr>
        <w:t>
      2026-2030</w:t>
      </w:r>
    </w:p>
    <w:bookmarkEnd w:id="1356"/>
    <w:bookmarkStart w:name="z1378" w:id="1357"/>
    <w:p>
      <w:pPr>
        <w:spacing w:after="0"/>
        <w:ind w:left="0"/>
        <w:jc w:val="both"/>
      </w:pPr>
      <w:r>
        <w:rPr>
          <w:rFonts w:ascii="Times New Roman"/>
          <w:b w:val="false"/>
          <w:i w:val="false"/>
          <w:color w:val="000000"/>
          <w:sz w:val="28"/>
        </w:rPr>
        <w:t>
      ТҮКШ бөлімі, ҚШМ, ҮЕҰ, аудан әкімшілігі</w:t>
      </w:r>
    </w:p>
    <w:bookmarkEnd w:id="1357"/>
    <w:bookmarkStart w:name="z1379" w:id="1358"/>
    <w:p>
      <w:pPr>
        <w:spacing w:after="0"/>
        <w:ind w:left="0"/>
        <w:jc w:val="both"/>
      </w:pPr>
      <w:r>
        <w:rPr>
          <w:rFonts w:ascii="Times New Roman"/>
          <w:b w:val="false"/>
          <w:i w:val="false"/>
          <w:color w:val="000000"/>
          <w:sz w:val="28"/>
        </w:rPr>
        <w:t>
      Жергілікті бюджет</w:t>
      </w:r>
    </w:p>
    <w:bookmarkEnd w:id="1358"/>
    <w:bookmarkStart w:name="z1380" w:id="1359"/>
    <w:p>
      <w:pPr>
        <w:spacing w:after="0"/>
        <w:ind w:left="0"/>
        <w:jc w:val="both"/>
      </w:pPr>
      <w:r>
        <w:rPr>
          <w:rFonts w:ascii="Times New Roman"/>
          <w:b w:val="false"/>
          <w:i w:val="false"/>
          <w:color w:val="000000"/>
          <w:sz w:val="28"/>
        </w:rPr>
        <w:t>
      5.7</w:t>
      </w:r>
    </w:p>
    <w:bookmarkEnd w:id="1359"/>
    <w:bookmarkStart w:name="z1381" w:id="1360"/>
    <w:p>
      <w:pPr>
        <w:spacing w:after="0"/>
        <w:ind w:left="0"/>
        <w:jc w:val="both"/>
      </w:pPr>
      <w:r>
        <w:rPr>
          <w:rFonts w:ascii="Times New Roman"/>
          <w:b w:val="false"/>
          <w:i w:val="false"/>
          <w:color w:val="000000"/>
          <w:sz w:val="28"/>
        </w:rPr>
        <w:t>
      Тамақ қалдықтарын компосттау туралы брошюраларды тарату</w:t>
      </w:r>
    </w:p>
    <w:bookmarkEnd w:id="1360"/>
    <w:bookmarkStart w:name="z1382" w:id="1361"/>
    <w:p>
      <w:pPr>
        <w:spacing w:after="0"/>
        <w:ind w:left="0"/>
        <w:jc w:val="both"/>
      </w:pPr>
      <w:r>
        <w:rPr>
          <w:rFonts w:ascii="Times New Roman"/>
          <w:b w:val="false"/>
          <w:i w:val="false"/>
          <w:color w:val="000000"/>
          <w:sz w:val="28"/>
        </w:rPr>
        <w:t>
      Есеп</w:t>
      </w:r>
    </w:p>
    <w:bookmarkEnd w:id="1361"/>
    <w:bookmarkStart w:name="z1383" w:id="1362"/>
    <w:p>
      <w:pPr>
        <w:spacing w:after="0"/>
        <w:ind w:left="0"/>
        <w:jc w:val="both"/>
      </w:pPr>
      <w:r>
        <w:rPr>
          <w:rFonts w:ascii="Times New Roman"/>
          <w:b w:val="false"/>
          <w:i w:val="false"/>
          <w:color w:val="000000"/>
          <w:sz w:val="28"/>
        </w:rPr>
        <w:t>
      2026-2030</w:t>
      </w:r>
    </w:p>
    <w:bookmarkEnd w:id="1362"/>
    <w:bookmarkStart w:name="z1384" w:id="1363"/>
    <w:p>
      <w:pPr>
        <w:spacing w:after="0"/>
        <w:ind w:left="0"/>
        <w:jc w:val="both"/>
      </w:pPr>
      <w:r>
        <w:rPr>
          <w:rFonts w:ascii="Times New Roman"/>
          <w:b w:val="false"/>
          <w:i w:val="false"/>
          <w:color w:val="000000"/>
          <w:sz w:val="28"/>
        </w:rPr>
        <w:t>
      Аудан әкімшілігі, ТҮКШ бөлімі, ҚШМ, ҮЕҰ</w:t>
      </w:r>
    </w:p>
    <w:bookmarkEnd w:id="1363"/>
    <w:bookmarkStart w:name="z1385" w:id="1364"/>
    <w:p>
      <w:pPr>
        <w:spacing w:after="0"/>
        <w:ind w:left="0"/>
        <w:jc w:val="both"/>
      </w:pPr>
      <w:r>
        <w:rPr>
          <w:rFonts w:ascii="Times New Roman"/>
          <w:b w:val="false"/>
          <w:i w:val="false"/>
          <w:color w:val="000000"/>
          <w:sz w:val="28"/>
        </w:rPr>
        <w:t>
      Жергілікті бюджет</w:t>
      </w:r>
    </w:p>
    <w:bookmarkEnd w:id="1364"/>
    <w:bookmarkStart w:name="z1386" w:id="1365"/>
    <w:p>
      <w:pPr>
        <w:spacing w:after="0"/>
        <w:ind w:left="0"/>
        <w:jc w:val="both"/>
      </w:pPr>
      <w:r>
        <w:rPr>
          <w:rFonts w:ascii="Times New Roman"/>
          <w:b w:val="false"/>
          <w:i w:val="false"/>
          <w:color w:val="000000"/>
          <w:sz w:val="28"/>
        </w:rPr>
        <w:t>
      5.8</w:t>
      </w:r>
    </w:p>
    <w:bookmarkEnd w:id="1365"/>
    <w:bookmarkStart w:name="z1387" w:id="1366"/>
    <w:p>
      <w:pPr>
        <w:spacing w:after="0"/>
        <w:ind w:left="0"/>
        <w:jc w:val="both"/>
      </w:pPr>
      <w:r>
        <w:rPr>
          <w:rFonts w:ascii="Times New Roman"/>
          <w:b w:val="false"/>
          <w:i w:val="false"/>
          <w:color w:val="000000"/>
          <w:sz w:val="28"/>
        </w:rPr>
        <w:t>
      Оқушылармен, педагогикалық құраммен және техникалық персоналмен тұрақты жұмысты қамтитын білім беру ұйымдарымен ҚТҚ-мен жұмыс істеу бойынша ақпараттық жұмыс жоспарын әзірлеу және іске асыру</w:t>
      </w:r>
    </w:p>
    <w:bookmarkEnd w:id="1366"/>
    <w:bookmarkStart w:name="z1388" w:id="1367"/>
    <w:p>
      <w:pPr>
        <w:spacing w:after="0"/>
        <w:ind w:left="0"/>
        <w:jc w:val="both"/>
      </w:pPr>
      <w:r>
        <w:rPr>
          <w:rFonts w:ascii="Times New Roman"/>
          <w:b w:val="false"/>
          <w:i w:val="false"/>
          <w:color w:val="000000"/>
          <w:sz w:val="28"/>
        </w:rPr>
        <w:t>
      Жоспарды әзірлеу туралы ақпарат және оны аудандық әкімдіктерге іске асыру туралы есептер</w:t>
      </w:r>
    </w:p>
    <w:bookmarkEnd w:id="1367"/>
    <w:bookmarkStart w:name="z1389" w:id="1368"/>
    <w:p>
      <w:pPr>
        <w:spacing w:after="0"/>
        <w:ind w:left="0"/>
        <w:jc w:val="both"/>
      </w:pPr>
      <w:r>
        <w:rPr>
          <w:rFonts w:ascii="Times New Roman"/>
          <w:b w:val="false"/>
          <w:i w:val="false"/>
          <w:color w:val="000000"/>
          <w:sz w:val="28"/>
        </w:rPr>
        <w:t>
      2026-2030</w:t>
      </w:r>
    </w:p>
    <w:bookmarkEnd w:id="1368"/>
    <w:bookmarkStart w:name="z1390" w:id="1369"/>
    <w:p>
      <w:pPr>
        <w:spacing w:after="0"/>
        <w:ind w:left="0"/>
        <w:jc w:val="both"/>
      </w:pPr>
      <w:r>
        <w:rPr>
          <w:rFonts w:ascii="Times New Roman"/>
          <w:b w:val="false"/>
          <w:i w:val="false"/>
          <w:color w:val="000000"/>
          <w:sz w:val="28"/>
        </w:rPr>
        <w:t>
      Аудан әкімшілігі, ТҮКШ бөлімі, ҚШМ, ҮЕҰ</w:t>
      </w:r>
    </w:p>
    <w:bookmarkEnd w:id="1369"/>
    <w:bookmarkStart w:name="z1391" w:id="1370"/>
    <w:p>
      <w:pPr>
        <w:spacing w:after="0"/>
        <w:ind w:left="0"/>
        <w:jc w:val="both"/>
      </w:pPr>
      <w:r>
        <w:rPr>
          <w:rFonts w:ascii="Times New Roman"/>
          <w:b w:val="false"/>
          <w:i w:val="false"/>
          <w:color w:val="000000"/>
          <w:sz w:val="28"/>
        </w:rPr>
        <w:t>
      Қажет емес</w:t>
      </w:r>
    </w:p>
    <w:bookmarkEnd w:id="1370"/>
    <w:bookmarkStart w:name="z1392" w:id="1371"/>
    <w:p>
      <w:pPr>
        <w:spacing w:after="0"/>
        <w:ind w:left="0"/>
        <w:jc w:val="both"/>
      </w:pPr>
      <w:r>
        <w:rPr>
          <w:rFonts w:ascii="Times New Roman"/>
          <w:b w:val="false"/>
          <w:i w:val="false"/>
          <w:color w:val="000000"/>
          <w:sz w:val="28"/>
        </w:rPr>
        <w:t>
      5.9</w:t>
      </w:r>
    </w:p>
    <w:bookmarkEnd w:id="1371"/>
    <w:bookmarkStart w:name="z1393" w:id="1372"/>
    <w:p>
      <w:pPr>
        <w:spacing w:after="0"/>
        <w:ind w:left="0"/>
        <w:jc w:val="both"/>
      </w:pPr>
      <w:r>
        <w:rPr>
          <w:rFonts w:ascii="Times New Roman"/>
          <w:b w:val="false"/>
          <w:i w:val="false"/>
          <w:color w:val="000000"/>
          <w:sz w:val="28"/>
        </w:rPr>
        <w:t>
      Оқушылармен педагогикалық құраммен арналған ҚТҚ және МСК полигонына (іске қосылғаннан кейін) таныстыру сапарлары (жылына кемінде 10 экскурсия)</w:t>
      </w:r>
    </w:p>
    <w:bookmarkEnd w:id="1372"/>
    <w:bookmarkStart w:name="z1394" w:id="1373"/>
    <w:p>
      <w:pPr>
        <w:spacing w:after="0"/>
        <w:ind w:left="0"/>
        <w:jc w:val="both"/>
      </w:pPr>
      <w:r>
        <w:rPr>
          <w:rFonts w:ascii="Times New Roman"/>
          <w:b w:val="false"/>
          <w:i w:val="false"/>
          <w:color w:val="000000"/>
          <w:sz w:val="28"/>
        </w:rPr>
        <w:t>
      Есеп, сапарлар</w:t>
      </w:r>
    </w:p>
    <w:bookmarkEnd w:id="1373"/>
    <w:bookmarkStart w:name="z1395" w:id="1374"/>
    <w:p>
      <w:pPr>
        <w:spacing w:after="0"/>
        <w:ind w:left="0"/>
        <w:jc w:val="both"/>
      </w:pPr>
      <w:r>
        <w:rPr>
          <w:rFonts w:ascii="Times New Roman"/>
          <w:b w:val="false"/>
          <w:i w:val="false"/>
          <w:color w:val="000000"/>
          <w:sz w:val="28"/>
        </w:rPr>
        <w:t>
      2026-2030</w:t>
      </w:r>
    </w:p>
    <w:bookmarkEnd w:id="1374"/>
    <w:bookmarkStart w:name="z1396" w:id="1375"/>
    <w:p>
      <w:pPr>
        <w:spacing w:after="0"/>
        <w:ind w:left="0"/>
        <w:jc w:val="both"/>
      </w:pPr>
      <w:r>
        <w:rPr>
          <w:rFonts w:ascii="Times New Roman"/>
          <w:b w:val="false"/>
          <w:i w:val="false"/>
          <w:color w:val="000000"/>
          <w:sz w:val="28"/>
        </w:rPr>
        <w:t>
      Аудан әкімшілігі, ТҮКШ бөлімі, ҚШМ, ҮЕҰ</w:t>
      </w:r>
    </w:p>
    <w:bookmarkEnd w:id="1375"/>
    <w:bookmarkStart w:name="z1397" w:id="1376"/>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376"/>
    <w:bookmarkStart w:name="z1398" w:id="1377"/>
    <w:p>
      <w:pPr>
        <w:spacing w:after="0"/>
        <w:ind w:left="0"/>
        <w:jc w:val="both"/>
      </w:pPr>
      <w:r>
        <w:rPr>
          <w:rFonts w:ascii="Times New Roman"/>
          <w:b w:val="false"/>
          <w:i w:val="false"/>
          <w:color w:val="000000"/>
          <w:sz w:val="28"/>
        </w:rPr>
        <w:t>
      5.10</w:t>
      </w:r>
    </w:p>
    <w:bookmarkEnd w:id="1377"/>
    <w:bookmarkStart w:name="z1399" w:id="1378"/>
    <w:p>
      <w:pPr>
        <w:spacing w:after="0"/>
        <w:ind w:left="0"/>
        <w:jc w:val="both"/>
      </w:pPr>
      <w:r>
        <w:rPr>
          <w:rFonts w:ascii="Times New Roman"/>
          <w:b w:val="false"/>
          <w:i w:val="false"/>
          <w:color w:val="000000"/>
          <w:sz w:val="28"/>
        </w:rPr>
        <w:t>
      Үйде қалдықтарды сұрыптау және пластик, шыны және макулатураға арналған контейнерлерге бөлек сақтау тәртібін түсіндіретін мектептердегі экологиялық акциялар</w:t>
      </w:r>
    </w:p>
    <w:bookmarkEnd w:id="1378"/>
    <w:bookmarkStart w:name="z1400" w:id="1379"/>
    <w:p>
      <w:pPr>
        <w:spacing w:after="0"/>
        <w:ind w:left="0"/>
        <w:jc w:val="both"/>
      </w:pPr>
      <w:r>
        <w:rPr>
          <w:rFonts w:ascii="Times New Roman"/>
          <w:b w:val="false"/>
          <w:i w:val="false"/>
          <w:color w:val="000000"/>
          <w:sz w:val="28"/>
        </w:rPr>
        <w:t>
      Есеп, Науқандар</w:t>
      </w:r>
    </w:p>
    <w:bookmarkEnd w:id="1379"/>
    <w:bookmarkStart w:name="z1401" w:id="1380"/>
    <w:p>
      <w:pPr>
        <w:spacing w:after="0"/>
        <w:ind w:left="0"/>
        <w:jc w:val="both"/>
      </w:pPr>
      <w:r>
        <w:rPr>
          <w:rFonts w:ascii="Times New Roman"/>
          <w:b w:val="false"/>
          <w:i w:val="false"/>
          <w:color w:val="000000"/>
          <w:sz w:val="28"/>
        </w:rPr>
        <w:t>
      2026-2030</w:t>
      </w:r>
    </w:p>
    <w:bookmarkEnd w:id="1380"/>
    <w:bookmarkStart w:name="z1402" w:id="1381"/>
    <w:p>
      <w:pPr>
        <w:spacing w:after="0"/>
        <w:ind w:left="0"/>
        <w:jc w:val="both"/>
      </w:pPr>
      <w:r>
        <w:rPr>
          <w:rFonts w:ascii="Times New Roman"/>
          <w:b w:val="false"/>
          <w:i w:val="false"/>
          <w:color w:val="000000"/>
          <w:sz w:val="28"/>
        </w:rPr>
        <w:t>
      Аудан әкімшілігі, ТҮКШ бөлімі, ҚШМ, ҮЕҰ</w:t>
      </w:r>
    </w:p>
    <w:bookmarkEnd w:id="1381"/>
    <w:bookmarkStart w:name="z1403" w:id="1382"/>
    <w:p>
      <w:pPr>
        <w:spacing w:after="0"/>
        <w:ind w:left="0"/>
        <w:jc w:val="both"/>
      </w:pPr>
      <w:r>
        <w:rPr>
          <w:rFonts w:ascii="Times New Roman"/>
          <w:b w:val="false"/>
          <w:i w:val="false"/>
          <w:color w:val="000000"/>
          <w:sz w:val="28"/>
        </w:rPr>
        <w:t>
      ҚОҚ жөніндегі іс-шаралар жоспары шеңберінде жергілікті бюджет</w:t>
      </w:r>
    </w:p>
    <w:bookmarkEnd w:id="1382"/>
    <w:bookmarkStart w:name="z1404" w:id="1383"/>
    <w:p>
      <w:pPr>
        <w:spacing w:after="0"/>
        <w:ind w:left="0"/>
        <w:jc w:val="both"/>
      </w:pPr>
      <w:r>
        <w:rPr>
          <w:rFonts w:ascii="Times New Roman"/>
          <w:b w:val="false"/>
          <w:i w:val="false"/>
          <w:color w:val="000000"/>
          <w:sz w:val="28"/>
        </w:rPr>
        <w:t>
      5.11</w:t>
      </w:r>
    </w:p>
    <w:bookmarkEnd w:id="1383"/>
    <w:bookmarkStart w:name="z1405" w:id="1384"/>
    <w:p>
      <w:pPr>
        <w:spacing w:after="0"/>
        <w:ind w:left="0"/>
        <w:jc w:val="both"/>
      </w:pPr>
      <w:r>
        <w:rPr>
          <w:rFonts w:ascii="Times New Roman"/>
          <w:b w:val="false"/>
          <w:i w:val="false"/>
          <w:color w:val="000000"/>
          <w:sz w:val="28"/>
        </w:rPr>
        <w:t>
      Халықтың экологиялық өмір сапасына қанағаттану деңгейін бағалау мақсатында жыл сайынғы әлеуметтік сауалнама жүргізу</w:t>
      </w:r>
    </w:p>
    <w:bookmarkEnd w:id="1384"/>
    <w:bookmarkStart w:name="z1406" w:id="1385"/>
    <w:p>
      <w:pPr>
        <w:spacing w:after="0"/>
        <w:ind w:left="0"/>
        <w:jc w:val="both"/>
      </w:pPr>
      <w:r>
        <w:rPr>
          <w:rFonts w:ascii="Times New Roman"/>
          <w:b w:val="false"/>
          <w:i w:val="false"/>
          <w:color w:val="000000"/>
          <w:sz w:val="28"/>
        </w:rPr>
        <w:t>
      Есеп, сауалнама</w:t>
      </w:r>
    </w:p>
    <w:bookmarkEnd w:id="1385"/>
    <w:bookmarkStart w:name="z1407" w:id="1386"/>
    <w:p>
      <w:pPr>
        <w:spacing w:after="0"/>
        <w:ind w:left="0"/>
        <w:jc w:val="both"/>
      </w:pPr>
      <w:r>
        <w:rPr>
          <w:rFonts w:ascii="Times New Roman"/>
          <w:b w:val="false"/>
          <w:i w:val="false"/>
          <w:color w:val="000000"/>
          <w:sz w:val="28"/>
        </w:rPr>
        <w:t>
      2026-2030</w:t>
      </w:r>
    </w:p>
    <w:bookmarkEnd w:id="1386"/>
    <w:bookmarkStart w:name="z1408" w:id="1387"/>
    <w:p>
      <w:pPr>
        <w:spacing w:after="0"/>
        <w:ind w:left="0"/>
        <w:jc w:val="both"/>
      </w:pPr>
      <w:r>
        <w:rPr>
          <w:rFonts w:ascii="Times New Roman"/>
          <w:b w:val="false"/>
          <w:i w:val="false"/>
          <w:color w:val="000000"/>
          <w:sz w:val="28"/>
        </w:rPr>
        <w:t>
      Аудан әкімшілігі, ҚШМ, ҮЕҰ</w:t>
      </w:r>
    </w:p>
    <w:bookmarkEnd w:id="1387"/>
    <w:bookmarkStart w:name="z1409" w:id="1388"/>
    <w:p>
      <w:pPr>
        <w:spacing w:after="0"/>
        <w:ind w:left="0"/>
        <w:jc w:val="both"/>
      </w:pPr>
      <w:r>
        <w:rPr>
          <w:rFonts w:ascii="Times New Roman"/>
          <w:b w:val="false"/>
          <w:i w:val="false"/>
          <w:color w:val="000000"/>
          <w:sz w:val="28"/>
        </w:rPr>
        <w:t>
      Қажет емес</w:t>
      </w:r>
    </w:p>
    <w:bookmarkEnd w:id="1388"/>
    <w:bookmarkStart w:name="z1410" w:id="1389"/>
    <w:p>
      <w:pPr>
        <w:spacing w:after="0"/>
        <w:ind w:left="0"/>
        <w:jc w:val="both"/>
      </w:pPr>
      <w:r>
        <w:rPr>
          <w:rFonts w:ascii="Times New Roman"/>
          <w:b w:val="false"/>
          <w:i w:val="false"/>
          <w:color w:val="000000"/>
          <w:sz w:val="28"/>
        </w:rPr>
        <w:t>
      5.12</w:t>
      </w:r>
    </w:p>
    <w:bookmarkEnd w:id="1389"/>
    <w:bookmarkStart w:name="z1411" w:id="1390"/>
    <w:p>
      <w:pPr>
        <w:spacing w:after="0"/>
        <w:ind w:left="0"/>
        <w:jc w:val="both"/>
      </w:pPr>
      <w:r>
        <w:rPr>
          <w:rFonts w:ascii="Times New Roman"/>
          <w:b w:val="false"/>
          <w:i w:val="false"/>
          <w:color w:val="000000"/>
          <w:sz w:val="28"/>
        </w:rPr>
        <w:t>
      Аудандагы қалдықтармен жұмыс істеу қызметін насихаттау және қоғамдық бақылау мақсатында мектептерде волонтерлік клубтар құру</w:t>
      </w:r>
    </w:p>
    <w:bookmarkEnd w:id="1390"/>
    <w:bookmarkStart w:name="z1412" w:id="1391"/>
    <w:p>
      <w:pPr>
        <w:spacing w:after="0"/>
        <w:ind w:left="0"/>
        <w:jc w:val="both"/>
      </w:pPr>
      <w:r>
        <w:rPr>
          <w:rFonts w:ascii="Times New Roman"/>
          <w:b w:val="false"/>
          <w:i w:val="false"/>
          <w:color w:val="000000"/>
          <w:sz w:val="28"/>
        </w:rPr>
        <w:t>
      Есеп</w:t>
      </w:r>
    </w:p>
    <w:bookmarkEnd w:id="1391"/>
    <w:bookmarkStart w:name="z1413" w:id="1392"/>
    <w:p>
      <w:pPr>
        <w:spacing w:after="0"/>
        <w:ind w:left="0"/>
        <w:jc w:val="both"/>
      </w:pPr>
      <w:r>
        <w:rPr>
          <w:rFonts w:ascii="Times New Roman"/>
          <w:b w:val="false"/>
          <w:i w:val="false"/>
          <w:color w:val="000000"/>
          <w:sz w:val="28"/>
        </w:rPr>
        <w:t>
      2026-2030</w:t>
      </w:r>
    </w:p>
    <w:bookmarkEnd w:id="1392"/>
    <w:bookmarkStart w:name="z1414" w:id="1393"/>
    <w:p>
      <w:pPr>
        <w:spacing w:after="0"/>
        <w:ind w:left="0"/>
        <w:jc w:val="both"/>
      </w:pPr>
      <w:r>
        <w:rPr>
          <w:rFonts w:ascii="Times New Roman"/>
          <w:b w:val="false"/>
          <w:i w:val="false"/>
          <w:color w:val="000000"/>
          <w:sz w:val="28"/>
        </w:rPr>
        <w:t>
      Аудан әкімшілігі, ҚШМ, ҮЕҰ</w:t>
      </w:r>
    </w:p>
    <w:bookmarkEnd w:id="1393"/>
    <w:bookmarkStart w:name="z1415" w:id="1394"/>
    <w:p>
      <w:pPr>
        <w:spacing w:after="0"/>
        <w:ind w:left="0"/>
        <w:jc w:val="both"/>
      </w:pPr>
      <w:r>
        <w:rPr>
          <w:rFonts w:ascii="Times New Roman"/>
          <w:b w:val="false"/>
          <w:i w:val="false"/>
          <w:color w:val="000000"/>
          <w:sz w:val="28"/>
        </w:rPr>
        <w:t>
      Қажет емес</w:t>
      </w:r>
    </w:p>
    <w:bookmarkEnd w:id="13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