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bee" w14:textId="f19b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Сарысу ауданының қала және ауылдық округтерінің бюджеттері туралы" Сарысу аудандық мәслихатының 2025 жылғы 26 желтоқсандағы № 49-2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2026 жылғы 24 ақпандағы № 54-2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Сарысу ауданының қала және ауылдық округтерінің бюджеттері туралы" Сарысу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49-2 </w:t>
      </w:r>
      <w:r>
        <w:rPr>
          <w:rFonts w:ascii="Times New Roman"/>
          <w:b w:val="false"/>
          <w:i w:val="false"/>
          <w:color w:val="000000"/>
          <w:sz w:val="28"/>
        </w:rPr>
        <w:t>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459 720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319 285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2 343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17 882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120 210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479 786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-20 066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20 066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20 066 мың теңге.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125 431 мың теңге,оның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84 764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40 092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131 793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-6 362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6 362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6 362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132 833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120 660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813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11 360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142 841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-10 008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10 008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10 008 мың теңге.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109 943 мың теңге, оның ішінде: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31 802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78 141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111 141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-1 198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1 198 мың теңге.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109 552 мың теңге, оның ішінде: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4 115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105 087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110 653 мың теңге;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-1 101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1 101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1 101 мың теңге.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77 965 мың теңге, оның ішінде: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11 376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66 437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80 168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-2 203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2 203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2 203 мың теңге.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175 675 мың теңге, оның ішінде: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9 212 мың теңге;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171 мың теңге;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166 292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177 075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1 400 мың теңге.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173 758 мың теңге, оның ішінде: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7 884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165 767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174 540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782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782 мың теңге.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51 531 мың теңге, оның ішінде: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1 721 мың теңге;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49 623 мың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51 633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мың теңге;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102 мың теңге.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83 383 мың теңге, оның ішінде: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83 341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144 145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-60 762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60 762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60 762 мың теңге.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1-1 қосымша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Жаңатас қаласы әкімі аппаратының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2-1 қосымша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Байқадам ауылдық округі әкімі аппаратының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3-1 қосымша</w:t>
            </w:r>
          </w:p>
        </w:tc>
      </w:tr>
    </w:tbl>
    <w:bookmarkStart w:name="z13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Жайылма ауылдық округі әкімі аппаратының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4-1 қосымша</w:t>
            </w:r>
          </w:p>
        </w:tc>
      </w:tr>
    </w:tbl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Жаңаарық ауылдық округі әкімі аппаратының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5-1 қосымша</w:t>
            </w:r>
          </w:p>
        </w:tc>
      </w:tr>
    </w:tbl>
    <w:bookmarkStart w:name="z14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Жаңаталап ауылдық округі әкімі аппаратының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6-1 қосымша</w:t>
            </w:r>
          </w:p>
        </w:tc>
      </w:tr>
    </w:tbl>
    <w:bookmarkStart w:name="z15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Игілік ауылдық округі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7-1 қосымша</w:t>
            </w:r>
          </w:p>
        </w:tc>
      </w:tr>
    </w:tbl>
    <w:bookmarkStart w:name="z16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Тоғызкент ауылдық округі әкімі аппаратының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8-1 қосымша</w:t>
            </w:r>
          </w:p>
        </w:tc>
      </w:tr>
    </w:tbl>
    <w:bookmarkStart w:name="z16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Түркістан ауылдық округі әкімі аппаратының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9-1 қосымша</w:t>
            </w:r>
          </w:p>
        </w:tc>
      </w:tr>
    </w:tbl>
    <w:bookmarkStart w:name="z17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Досбол ауылдық округі әкімі аппаратының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10-1 қосымша</w:t>
            </w:r>
          </w:p>
        </w:tc>
      </w:tr>
    </w:tbl>
    <w:bookmarkStart w:name="z1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Қамқалы ауылдық округі әкімі аппаратының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