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d2522" w14:textId="6bd25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"2026-2028 жылдарға арналған Сарысу ауданының қала және ауылдық округтерінің бюджеттері туралы" Сарысу аудандық мәслихатының 2025 жылғы 26 желтоқсандағы № 49-2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аудандық мәслихатының 2026 жылғы 26 қаңтардағы № 52-2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- осы шешімнің 2 тармағымен.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Сарысу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Сарысу ауданының қала және ауылдық округтерінің бюджеттері туралы" Сарысу аудандық мәслихатының 2025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49-2 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Жаңатас қаласы бойынша: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492 451 мың теңге, оның ішінде: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319 285 мың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2 343 мың теңге;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17 882 мың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152 941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512 517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-20 066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20 066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20 066 мың теңге.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Байқадам ауылдық округі бойынша: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125 431 мың теңге,оның ішінде: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84 764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515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40 092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131 793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-6 362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6 362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6 362 мың теңге.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Жайылма ауылдық округі бойынша: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121 533 мың теңге, оның ішінде: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120 660 мың теңге;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813 мың теңге;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60 мың теңге;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131 541 мың теңге;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-10 008 мың теңге;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10 008 мың теңге;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10 008 мың теңге.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Жаңаарық ауылдық округі бойынша: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108 943 мың теңге, оның ішінде: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31 802 мың теңге;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77 141 мың теңге;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110 141 мың теңге;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-1 198 мың теңге;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1 198 мың теңге;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1 198 мың теңге.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Жаңаталап ауылдық округі бойынша: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109 552 мың теңге, оның ішінде: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4 115 мың теңге;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350 мың теңге;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105 087 мың теңге;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110 653 мың теңге;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-1 101 мың теңге;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1 101 мың теңге;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1 101 мың теңге.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Игілік ауылдық округі бойынша: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77 965 мың теңге, оның ішінде: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11 376 мың теңге;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152 мың теңге;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66 437 мың теңге;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80 168 мың теңге;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-2 203 мың теңге;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2 203 мың теңге;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2 203 мың теңге.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Тоғызкент ауылдық округі бойынша: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174 375 мың теңге, оның ішінде: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9 212 мың теңге;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171 мың теңге;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164 992 мың теңге;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175 775 мың теңге;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-1 400 мың теңге;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1 400 мың теңге;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1 400 мың теңге.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Түркістан ауылдық округі бойынша: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166 653 мың теңге, оның ішінде: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7 884 мың теңге;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107 мың теңге;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158 662 мың теңге;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167 435 мың теңге;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-782 мың теңге;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782 мың теңге;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782 мың теңге.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Досбол ауылдық округі бойынша: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49 931 мың теңге, оның ішінде: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1 721 мың теңге;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187 теңге;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48 023 мың теңге;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50 033 мың теңге;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-102 мың теңге;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102 мың теңге;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102 мың теңге.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Қамқалы ауылдық округі бойынша: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83 383 мың теңге, оның ішінде: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83 341 мың теңге;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42 мың теңге;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144 145 мың теңге;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-60 762 мың теңге;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60 762 мың теңге;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60 762 мың теңге.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10-1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 және ресми жариялауға жатады.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Сарысу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Мұсабеков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52-2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49-2 шешіміне 1-1 қосымша</w:t>
            </w:r>
          </w:p>
        </w:tc>
      </w:tr>
    </w:tbl>
    <w:bookmarkStart w:name="z118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Жаңатас қаласы әкімі аппаратының бюджеті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20066</w:t>
            </w:r>
          </w:p>
        </w:tc>
      </w:tr>
    </w:tbl>
    <w:bookmarkStart w:name="z11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Сарысу аудандық мәслихатының 2026 жылғы 26 қаңтардағы</w:t>
      </w:r>
    </w:p>
    <w:bookmarkEnd w:id="95"/>
    <w:bookmarkStart w:name="z12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52-2 шешіміне 2-қосымша</w:t>
      </w:r>
    </w:p>
    <w:bookmarkEnd w:id="96"/>
    <w:bookmarkStart w:name="z12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Сарысу аудандық мәслихатының 2025 жылғы 26 желтоқсандағы</w:t>
      </w:r>
    </w:p>
    <w:bookmarkEnd w:id="97"/>
    <w:bookmarkStart w:name="z12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49-2 шешіміне 2-1 қосымша</w:t>
      </w:r>
    </w:p>
    <w:bookmarkEnd w:id="98"/>
    <w:bookmarkStart w:name="z12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арналған Байқадам ауылдық округі әкімі аппаратының бюджеті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</w:t>
            </w:r>
          </w:p>
        </w:tc>
      </w:tr>
    </w:tbl>
    <w:bookmarkStart w:name="z12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Сарысу аудандық мәслихатының 2026 жылғы 26 қаңтардағы</w:t>
      </w:r>
    </w:p>
    <w:bookmarkEnd w:id="100"/>
    <w:bookmarkStart w:name="z12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52-2 шешіміне 3-қосымша</w:t>
      </w:r>
    </w:p>
    <w:bookmarkEnd w:id="101"/>
    <w:bookmarkStart w:name="z12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Сарысу аудандық мәслихатының 2025 жылғы 26 желтоқсандағы</w:t>
      </w:r>
    </w:p>
    <w:bookmarkEnd w:id="102"/>
    <w:bookmarkStart w:name="z12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49-2 шешіміне 3-1 қосымша</w:t>
      </w:r>
    </w:p>
    <w:bookmarkEnd w:id="103"/>
    <w:bookmarkStart w:name="z12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арналған Жайылма ауылдық округі әкімі аппаратының бюджеті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</w:t>
            </w:r>
          </w:p>
        </w:tc>
      </w:tr>
    </w:tbl>
    <w:bookmarkStart w:name="z12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Сарысу аудандық мәслихатының 2026 жылғы 26 қаңтардағы</w:t>
      </w:r>
    </w:p>
    <w:bookmarkEnd w:id="105"/>
    <w:bookmarkStart w:name="z13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52-2 шешіміне 4-қосымша</w:t>
      </w:r>
    </w:p>
    <w:bookmarkEnd w:id="106"/>
    <w:bookmarkStart w:name="z13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Сарысу аудандық мәслихатының 2025 жылғы 26 желтоқсандағы</w:t>
      </w:r>
    </w:p>
    <w:bookmarkEnd w:id="107"/>
    <w:bookmarkStart w:name="z13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49-2 шешіміне 4-1 қосымша</w:t>
      </w:r>
    </w:p>
    <w:bookmarkEnd w:id="108"/>
    <w:bookmarkStart w:name="z13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арналған Жаңаарық ауылдық округі әкімі аппаратының бюджеті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</w:tr>
    </w:tbl>
    <w:bookmarkStart w:name="z13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Сарысу аудандық мәслихатының 2026 жылғы 26 қаңтардағы</w:t>
      </w:r>
    </w:p>
    <w:bookmarkEnd w:id="110"/>
    <w:bookmarkStart w:name="z13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52-2 шешіміне 5-қосымша</w:t>
      </w:r>
    </w:p>
    <w:bookmarkEnd w:id="111"/>
    <w:bookmarkStart w:name="z13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Сарысу аудандық мәслихатының 2025 жылғы 26 желтоқсандағы</w:t>
      </w:r>
    </w:p>
    <w:bookmarkEnd w:id="112"/>
    <w:bookmarkStart w:name="z13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49-2 шешіміне 5-1 қосымша</w:t>
      </w:r>
    </w:p>
    <w:bookmarkEnd w:id="113"/>
    <w:bookmarkStart w:name="z13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арналған Жаңаталап ауылдық округі әкімі аппаратының бюджеті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</w:tbl>
    <w:bookmarkStart w:name="z13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Сарысу аудандық мәслихатының 2026 жылғы 26 қаңтардағы</w:t>
      </w:r>
    </w:p>
    <w:bookmarkEnd w:id="115"/>
    <w:bookmarkStart w:name="z14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52-2 шешіміне 6-қосымша</w:t>
      </w:r>
    </w:p>
    <w:bookmarkEnd w:id="116"/>
    <w:bookmarkStart w:name="z14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Сарысу аудандық мәслихатының 2025 жылғы 26 желтоқсандағы</w:t>
      </w:r>
    </w:p>
    <w:bookmarkEnd w:id="117"/>
    <w:bookmarkStart w:name="z14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49-2 шешіміне 6-1 қосымша</w:t>
      </w:r>
    </w:p>
    <w:bookmarkEnd w:id="118"/>
    <w:bookmarkStart w:name="z14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арналған Игілік ауылдық округі әкімі аппаратының бюджеті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</w:tr>
    </w:tbl>
    <w:bookmarkStart w:name="z14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Сарысу аудандық мәслихатының 2026 жылғы 26 қаңтардағы</w:t>
      </w:r>
    </w:p>
    <w:bookmarkEnd w:id="120"/>
    <w:bookmarkStart w:name="z14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52-2 шешіміне 7-қосымша</w:t>
      </w:r>
    </w:p>
    <w:bookmarkEnd w:id="121"/>
    <w:bookmarkStart w:name="z14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Сарысу аудандық мәслихатының 2025 жылғы 26 желтоқсандағы</w:t>
      </w:r>
    </w:p>
    <w:bookmarkEnd w:id="122"/>
    <w:bookmarkStart w:name="z14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49-2 шешіміне 7-1 қосымша</w:t>
      </w:r>
    </w:p>
    <w:bookmarkEnd w:id="123"/>
    <w:bookmarkStart w:name="z14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арналған Тоғызкент ауылдық округі әкімі аппаратының бюджеті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</w:tbl>
    <w:bookmarkStart w:name="z14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Сарысу аудандық мәслихатының 2026 жылғы 26 қаңтардағы</w:t>
      </w:r>
    </w:p>
    <w:bookmarkEnd w:id="125"/>
    <w:bookmarkStart w:name="z15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52-2 шешіміне 8-қосымша</w:t>
      </w:r>
    </w:p>
    <w:bookmarkEnd w:id="126"/>
    <w:bookmarkStart w:name="z15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Сарысу аудандық мәслихатының 2025 жылғы 26 желтоқсандағы</w:t>
      </w:r>
    </w:p>
    <w:bookmarkEnd w:id="127"/>
    <w:bookmarkStart w:name="z15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49-2 шешіміне 8-1 қосымша</w:t>
      </w:r>
    </w:p>
    <w:bookmarkEnd w:id="128"/>
    <w:bookmarkStart w:name="z15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арналған Түркістан ауылдық округі әкімі аппаратының бюджеті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</w:tbl>
    <w:bookmarkStart w:name="z15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Сарысу аудандық мәслихатының 2026 жылғы 26 қаңтардағы</w:t>
      </w:r>
    </w:p>
    <w:bookmarkEnd w:id="130"/>
    <w:bookmarkStart w:name="z15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52-2 шешіміне 9-қосымша</w:t>
      </w:r>
    </w:p>
    <w:bookmarkEnd w:id="131"/>
    <w:bookmarkStart w:name="z15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Сарысу аудандық мәслихатының 2025 жылғы 26 желтоқсандағы</w:t>
      </w:r>
    </w:p>
    <w:bookmarkEnd w:id="132"/>
    <w:bookmarkStart w:name="z15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49-2 шешіміне 9-1 қосымша</w:t>
      </w:r>
    </w:p>
    <w:bookmarkEnd w:id="133"/>
    <w:bookmarkStart w:name="z15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арналған Досбол ауылдық округі әкімі аппаратының бюджеті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</w:tbl>
    <w:bookmarkStart w:name="z15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Сарысу аудандық мәслихатының 2026 жылғы 26 қаңтардағы</w:t>
      </w:r>
    </w:p>
    <w:bookmarkEnd w:id="135"/>
    <w:bookmarkStart w:name="z16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52-2 шешіміне 10-қосымша</w:t>
      </w:r>
    </w:p>
    <w:bookmarkEnd w:id="136"/>
    <w:bookmarkStart w:name="z16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Сарысу аудандық мәслихатының 2025 жылғы 26 желтоқсандағы</w:t>
      </w:r>
    </w:p>
    <w:bookmarkEnd w:id="137"/>
    <w:bookmarkStart w:name="z16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49-2 шешіміне 10-1 қосымша</w:t>
      </w:r>
    </w:p>
    <w:bookmarkEnd w:id="138"/>
    <w:bookmarkStart w:name="z16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арналған Қамқалы ауылдық округі әкімі аппаратының бюджеті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