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be6b2" w14:textId="60be6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Сарысу ауданы әкімінің кейбір шешімдердің күшін жоюды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ауданы әкімінің 2026 жылғы 18 мамырдағы № 9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Респеубликасының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Сарысу ауданының әкімі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кейбір шешімдердің күші жойылды деп танылсын.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басшысына жүктелсін.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Мамытов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 "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Осы тізімдегі шешімдердің күші жойылды деп танылсын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"Сайлау учаскелерін құру туралы" Жамбыл облысы Сарысу ауданы әкімінің 2014 жылғы 20 ақпандағы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 (Нормативтік құқықтық актілерді мемлекеттік тіркеу тізілімінде № 2134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"Сайлау учаскелерін құру туралы" Сарысу ауданы әкімінің 2014 жылғы 20 ақпандағы № 1 шешіміне өзгерістер енгізу туралы" Жамбыл облысы Сарысу аудан әкімінің 2016 жылғы 27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 (Жамбыл облысы Әділет департаментінде 2016 жылғы 12 ақпанда № 2934 болып тіркелді);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"Сайлау учаскелерін құру туралы" Сарысу ауданы әкімінің 2014 жылғы 20 ақпандағы № 1 шешіміне өзгеріс енгізу туралы" Жамбыл облысы Сарысу ауданы әкімінің 2023 жылғы 30 қарашадағы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 (Жамбыл облысы Әділет департаментінде 2023 жылғы 6 желтоқсанда № 5124 болып тіркелді).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