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56d9" w14:textId="35b5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Сарысу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әкімінің 2026 жылғы 6 ақпандағы № 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Заңдарын, "Табиғи және техногендік сипаттағы төтенше жағдайларды мемлекеттік есепке алуды жүзеге асыру қағидаларын бекіту туралы" Қазақстан Республикасы Төтенше жағдайлар министрінің міндетін атқарушы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және Сарысу аудандық төтенше жағдайлардың алдын алу және жою жөніндегі кезектен тыс комиссия отырысының 2026 жылғы 06 ақпандағы № 2 хаттамасы негізінде, Сарысу ауданыынң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Сарысу ауданы аумағында жергілікті ауқымдағы табиғи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болып Сарысу ауданы әкімінің орынбасары Жаркенов Жанғозы Өмірғалиұлы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Сарысу ауданы әкімінің аппараты" КММ заңда белгіленген тәртіппен осы шешімнің ресми жариялануын және әкімдіктің ресми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