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08577" w14:textId="de085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Мойынқұм аудандық мәслихатының 2025 жылғы 23 желтоқсандағы "2026-2028 жылдарға арналған Мойынқұм ауданының ауыл, ауылдық округтерінің бюджеттері туралы" № 48-3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аудандық мәслихатының 2026 жылғы 26 қаңтардағы № 50-2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күшіне енеді - осы шешімнің 2 тармағымен.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Мойынқұм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Мойынқұм аудандық мәслихатының 2025 жылғы 23 желтоқсандағы "2026-2028 жылдарға арналған Мойынқұм ауданының ауыл,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№48-3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ауыл, ауылдық округтерінің бюджеттері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48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Мойынқұм ауылдық округі бойынша: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142 860 мың теңге, оның ішінде: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139 398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2 641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231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590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186 011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-43 151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43 151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43 151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Бірлік ауылдық округі бойынша: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93 224 мың теңге, оның ішінде: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22 929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429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1 042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68 824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93 469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-245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245 мың теңге, оның ішінде: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245 мың теңге.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Кенес ауылдық округі бойынша: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83 315 мың теңге, оның ішінде: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11 088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622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71 605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83 522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-207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207 мың теңге, оның ішінде: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207 мың теңге.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Шығанақ ауылдық округі бойынша: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70 794 мың теңге, оның ішінде: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19 594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348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50 852 мың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72 566 мың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-1 772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1 772 мың теңге, оның ішінде: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1 772 мың теңге.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Ұланбел ауылдық округі бойынша: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36 743 мың теңге, оның ішінде: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33 740 мың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66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2 937 мың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39 802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-3 059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3 059 мың теңге, оның ішінде: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3 059 мың теңге.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Қарабөгет ауылдық округі бойынша: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62 537 мың теңге, оның ішінде: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5 346 мың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мың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242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56 947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62 596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-59 мың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59 мың теңге, оның ішінде: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59 мың теңге.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Қылышбай ауылдық округі бойынша: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36 317 мың теңге, оның ішінде: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5 795 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30 522 мың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36 410 мың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-93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93 мың теңге, оның ішінде: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93 мың теңге.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Жамбыл ауылдық округі бойынша: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52 869 мың теңге, оның ішінде: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16 461 мың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352 мың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36 056 мың теңге;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54 523 мың теңге;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-1 654 мың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1 654 мың теңге, оның ішінде: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1 654 мың теңге.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Қызылотау ауылдық округі бойынша: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100 757 мың теңге, оның ішінде: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3 244 мың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97 513 мың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102 151 мың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-1 394 мың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1 394 мың теңге, оның ішінде: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1 394 мың теңге.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Қызылтал ауылдық округі бойынша: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84 040 мың теңге, оның ішінде: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6 432 мың теңге;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мың теңге;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77 604 мың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84 479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-439 мың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439 мың теңге, оның ішінде: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439 мың теңге.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Биназар ауылдық округі бойынша: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54 765 мың теңге, оның ішінде: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6 661 мың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474 мың теңге;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47 630 мың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54 811 мың теңге;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-46 мың теңге;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46 мың теңге, оның ішінде: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 мың теңге.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Хантау ауылдық округі бойынша: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45 647 мың теңге, оның ішінде: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4 617 мың теңге;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 мың теңге;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41 012 мың теңге;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45 666 мың теңге;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 мың теңге;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19 мың теңге, оның ішінде: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 мың теңге.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Мирный ауылы бойынша: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41 185 мың теңге, оның ішінде: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8 285 мың теңге;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32 900 мың теңге;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41 204 мың теңге;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 мың теңге;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бюджет тапшылығын қаржыландыру (профицитін пайдалану) – 19 мың теңге, оның ішінде: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 мың теңге.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Ақбақай ауылы бойынша: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35 344 мың теңге, оның ішінде: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3 917 мың теңге;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31 427 мың теңге;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36 245 мың теңге;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-901 мың теңге;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901 мың теңге, оның ішінде: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901 мың теңге.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1.15. Ақсүйек ауылы бойынша: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61 142 мың теңге, оның ішінде: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4 734 мың теңге;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56 408 мың теңге;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61 154 мың теңге;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 мың теңге;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12 мың теңге, оның ішінде: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 мың теңге.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1.16. Мыңарал ауылдық округі бойынша: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43 817 мың теңге, оның ішінде: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9 999 мың теңге;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 мың теңге;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33 804 мың теңге;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45 786 мың теңге;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-1 969 мың теңге;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1 969 мың теңге, оның ішінде: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1 969 мың теңге."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46 қосымшалары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16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Мойынқұм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26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шешіміне 1 қосымша</w:t>
            </w:r>
          </w:p>
        </w:tc>
      </w:tr>
    </w:tbl>
    <w:bookmarkStart w:name="z337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Мойынқұм ауылдық округінің бюджеті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мұнайға қатысты емес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26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шешіміне 4 қосымша</w:t>
            </w:r>
          </w:p>
        </w:tc>
      </w:tr>
    </w:tbl>
    <w:bookmarkStart w:name="z344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Бірлік ауылдық округінің бюджеті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мұнайға қатысты емес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26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шешіміне 7 қосымша</w:t>
            </w:r>
          </w:p>
        </w:tc>
      </w:tr>
    </w:tbl>
    <w:bookmarkStart w:name="z351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Кеңес ауылдық округінің бюджеті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мұнайға қатысты емес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26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шешіміне 10 қосымша</w:t>
            </w:r>
          </w:p>
        </w:tc>
      </w:tr>
    </w:tbl>
    <w:bookmarkStart w:name="z358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Шығанақ ауылдық округінің бюджеті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мұнайға қатысты емес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26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шешіміне 13 қосымша</w:t>
            </w:r>
          </w:p>
        </w:tc>
      </w:tr>
    </w:tbl>
    <w:bookmarkStart w:name="z365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Ұланбел ауылдық округінің бюджеті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мұнайға қатысты емес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26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шешіміне 16 қосымша</w:t>
            </w:r>
          </w:p>
        </w:tc>
      </w:tr>
    </w:tbl>
    <w:bookmarkStart w:name="z372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Қарабөгет ауылдық округінің бюджеті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мұнайға қатысты емес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26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шешіміне 19 қосымша</w:t>
            </w:r>
          </w:p>
        </w:tc>
      </w:tr>
    </w:tbl>
    <w:bookmarkStart w:name="z379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Қылышбай ауылдық округінің бюджеті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мұнайға қатысты емес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26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шешіміне 22 қосымша</w:t>
            </w:r>
          </w:p>
        </w:tc>
      </w:tr>
    </w:tbl>
    <w:bookmarkStart w:name="z386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Жамбыл ауылдық округінің бюджеті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мұнайға қатысты емес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26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шешіміне 25 қосымша</w:t>
            </w:r>
          </w:p>
        </w:tc>
      </w:tr>
    </w:tbl>
    <w:bookmarkStart w:name="z393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Қызылотау ауылдық округінің бюджеті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мұнайға қатысты емес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26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шешіміне 28 қосымша</w:t>
            </w:r>
          </w:p>
        </w:tc>
      </w:tr>
    </w:tbl>
    <w:bookmarkStart w:name="z400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Қызылтал ауылдық округінің бюджеті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мұнайға қатысты емес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26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шешіміне 31 қосымша</w:t>
            </w:r>
          </w:p>
        </w:tc>
      </w:tr>
    </w:tbl>
    <w:bookmarkStart w:name="z407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Биназар ауылдық округінің бюджеті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мұнайға қатысты емес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26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шешіміне 34 қосымша</w:t>
            </w:r>
          </w:p>
        </w:tc>
      </w:tr>
    </w:tbl>
    <w:bookmarkStart w:name="z414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Хантау ауылдық округінің бюджеті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мұнайға қатысты емес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26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шешіміне 37 қосымша</w:t>
            </w:r>
          </w:p>
        </w:tc>
      </w:tr>
    </w:tbl>
    <w:bookmarkStart w:name="z421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Мирный ауылының бюджеті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мұнайға қатысты емес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26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шешіміне 40 қосымша</w:t>
            </w:r>
          </w:p>
        </w:tc>
      </w:tr>
    </w:tbl>
    <w:bookmarkStart w:name="z428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Ақбақай ауылының бюджеті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мұнайға қатысты емес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26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шешіміне 43 қосымша</w:t>
            </w:r>
          </w:p>
        </w:tc>
      </w:tr>
    </w:tbl>
    <w:bookmarkStart w:name="z435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Ақсүйек ауылының бюджеті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мұнайға қатысты емес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26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шешіміне 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шешіміне 46 қосымша</w:t>
            </w:r>
          </w:p>
        </w:tc>
      </w:tr>
    </w:tbl>
    <w:bookmarkStart w:name="z442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Мыңарал ауылдық округінің бюджеті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мұнайға қатысты емес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