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6960" w14:textId="0516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2026 жылғы 8 маусымдағы № 141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"Қазакстан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ауданының әкімдігі ҚАУЛЫ ЕТЕДІ: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"Мойынқұм ауданының тұрғын үй-коммуналдық шаруашылық, жолаушылар көлігі және автомобиль жолдары бөлімі" коммуналдык мемлекеттік мекемесіне Жамбыл облысы Мойынқұм ауданы Бетпақдала жер қоры жерінен антенна діңгек құрылысына талшықты-оптикалық байланыс желісін жүргізу үшін жалпы алаңы 2,234 гектар және 10 кВт электр желісін жүргізу үшін жалпы алаңы 1,371 гектар жер учаскесінде 49 жыл мерзімге қауымдық сервитут белгіленсін.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"Мойынқұм ауданының тұрғын үй-коммуналдық шаруашылық, жолаушылар көлігі және автомобиль жолдары бөлімі" коммуналдык мемлекеттік мекемесіне антенна діңгек құрылысына талшықты-оптикалық байланыс желісін жүргізуден және 10 кВт электр желісін жүргізуден келтірілген шығынды толық көлемде өтеуді қамтамасыз етсін, талшықты-оптикалық байланыс желісін жүргізу және 10 кВт электр желісін жүргізу жұмыстары аяқталғаннан кейін бүлінген жерді қалпына келтіру жұмыстарын жүргізсін.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